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8B849" w14:textId="7D5787CF" w:rsidR="007866F0" w:rsidRDefault="00B032EA" w:rsidP="1EE21FD7">
      <w:pPr>
        <w:pStyle w:val="Heading1titel"/>
        <w:pBdr>
          <w:bottom w:val="single" w:sz="6" w:space="1" w:color="auto"/>
        </w:pBdr>
      </w:pPr>
      <w:r>
        <w:t xml:space="preserve">Bijlage </w:t>
      </w:r>
      <w:r w:rsidR="2FEF2792">
        <w:t>4</w:t>
      </w:r>
      <w:r>
        <w:t xml:space="preserve"> Verklaring Kerncompetenties</w:t>
      </w:r>
      <w:r w:rsidR="751109D2">
        <w:t xml:space="preserve"> perceel 1</w:t>
      </w:r>
    </w:p>
    <w:p w14:paraId="46BA0E9F" w14:textId="77777777" w:rsidR="00EF4603" w:rsidRDefault="00EF4603" w:rsidP="007D4137">
      <w:pPr>
        <w:jc w:val="both"/>
      </w:pPr>
    </w:p>
    <w:p w14:paraId="6C293B80" w14:textId="5F86AC09" w:rsidR="004E0145" w:rsidRPr="00B02404" w:rsidRDefault="004E0145" w:rsidP="1EE21FD7">
      <w:pPr>
        <w:spacing w:line="240" w:lineRule="auto"/>
        <w:jc w:val="both"/>
        <w:rPr>
          <w:b/>
          <w:bCs/>
          <w:sz w:val="22"/>
          <w:szCs w:val="22"/>
          <w:highlight w:val="lightGray"/>
        </w:rPr>
      </w:pPr>
      <w:r w:rsidRPr="6032025E">
        <w:rPr>
          <w:b/>
          <w:bCs/>
          <w:sz w:val="22"/>
          <w:szCs w:val="22"/>
        </w:rPr>
        <w:t xml:space="preserve">Betreft: Europese aanbestedingsprocedure </w:t>
      </w:r>
      <w:r w:rsidR="05D510B7" w:rsidRPr="6032025E">
        <w:rPr>
          <w:b/>
          <w:bCs/>
          <w:sz w:val="22"/>
          <w:szCs w:val="22"/>
        </w:rPr>
        <w:t>‘ingenieursdiensten’.</w:t>
      </w:r>
    </w:p>
    <w:p w14:paraId="5E62FE0C" w14:textId="77777777" w:rsidR="00EF4603" w:rsidRDefault="00EF4603" w:rsidP="007D4137">
      <w:pPr>
        <w:jc w:val="both"/>
      </w:pPr>
    </w:p>
    <w:p w14:paraId="5E212C0A" w14:textId="18116143" w:rsidR="007D4137" w:rsidRDefault="006B2097" w:rsidP="007D4137">
      <w:pPr>
        <w:jc w:val="both"/>
      </w:pPr>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7D4137">
      <w:pPr>
        <w:jc w:val="both"/>
      </w:pPr>
    </w:p>
    <w:p w14:paraId="12AB66CE" w14:textId="1CD65B76" w:rsidR="007B6342" w:rsidRDefault="007B6342" w:rsidP="007D4137">
      <w:pPr>
        <w:jc w:val="both"/>
        <w:rPr>
          <w:b/>
          <w:bCs/>
        </w:rPr>
      </w:pPr>
      <w:r w:rsidRPr="34F098EF">
        <w:rPr>
          <w:b/>
          <w:bCs/>
        </w:rPr>
        <w:t>Gevraagde kerncompetenties</w:t>
      </w:r>
    </w:p>
    <w:tbl>
      <w:tblPr>
        <w:tblStyle w:val="Rastertabel5donker-Accent5"/>
        <w:tblW w:w="0" w:type="auto"/>
        <w:tblLayout w:type="fixed"/>
        <w:tblLook w:val="0420" w:firstRow="1" w:lastRow="0" w:firstColumn="0" w:lastColumn="0" w:noHBand="0" w:noVBand="1"/>
      </w:tblPr>
      <w:tblGrid>
        <w:gridCol w:w="1696"/>
        <w:gridCol w:w="7932"/>
      </w:tblGrid>
      <w:tr w:rsidR="34F098EF" w14:paraId="0FCF6D75" w14:textId="77777777" w:rsidTr="34F098EF">
        <w:trPr>
          <w:cnfStyle w:val="100000000000" w:firstRow="1" w:lastRow="0" w:firstColumn="0" w:lastColumn="0" w:oddVBand="0" w:evenVBand="0" w:oddHBand="0"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tcBorders>
            <w:tcMar>
              <w:left w:w="108" w:type="dxa"/>
              <w:right w:w="108" w:type="dxa"/>
            </w:tcMar>
          </w:tcPr>
          <w:p w14:paraId="4694A9DD" w14:textId="2A978A3E" w:rsidR="34F098EF" w:rsidRDefault="34F098EF" w:rsidP="34F098EF">
            <w:pPr>
              <w:spacing w:after="120" w:line="264" w:lineRule="auto"/>
            </w:pPr>
            <w:r w:rsidRPr="34F098EF">
              <w:rPr>
                <w:rFonts w:ascii="Calibri" w:eastAsia="Calibri" w:hAnsi="Calibri" w:cs="Calibri"/>
              </w:rPr>
              <w:t>Kerncompetentie</w:t>
            </w:r>
          </w:p>
        </w:tc>
        <w:tc>
          <w:tcPr>
            <w:tcW w:w="7932" w:type="dxa"/>
            <w:tcBorders>
              <w:top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504EFC9" w14:textId="5DED2569" w:rsidR="34F098EF" w:rsidRDefault="34F098EF" w:rsidP="34F098EF">
            <w:pPr>
              <w:spacing w:after="120" w:line="264" w:lineRule="auto"/>
            </w:pPr>
            <w:r w:rsidRPr="34F098EF">
              <w:rPr>
                <w:rFonts w:ascii="Calibri" w:eastAsia="Calibri" w:hAnsi="Calibri" w:cs="Calibri"/>
              </w:rPr>
              <w:t>Beschrijving</w:t>
            </w:r>
          </w:p>
        </w:tc>
      </w:tr>
      <w:tr w:rsidR="34F098EF" w14:paraId="077F8096" w14:textId="77777777" w:rsidTr="34F098EF">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CBD16A0" w14:textId="0378E9D8" w:rsidR="34F098EF" w:rsidRDefault="34F098EF" w:rsidP="34F098EF">
            <w:pPr>
              <w:spacing w:after="120" w:line="264" w:lineRule="auto"/>
            </w:pPr>
            <w:r w:rsidRPr="34F098EF">
              <w:rPr>
                <w:rFonts w:ascii="Calibri" w:eastAsia="Calibri" w:hAnsi="Calibri" w:cs="Calibri"/>
                <w:color w:val="000000" w:themeColor="text1"/>
              </w:rPr>
              <w:t>Algemeen</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38F9CC" w14:textId="2AB1B2B2" w:rsidR="34F098EF" w:rsidRDefault="34F098EF" w:rsidP="34F098EF">
            <w:pPr>
              <w:spacing w:after="120" w:line="264" w:lineRule="auto"/>
            </w:pPr>
            <w:r w:rsidRPr="34F098EF">
              <w:rPr>
                <w:rFonts w:ascii="Calibri" w:eastAsia="Calibri" w:hAnsi="Calibri" w:cs="Calibri"/>
                <w:color w:val="000000" w:themeColor="text1"/>
              </w:rPr>
              <w:t>De inschrijver beschikt over aantoonbare ervaring met het uitvoeren van multidisciplinaire opdrachten, waarbij werkzaamheden zijn verricht op minimaal drie verschillende vakgebieden* binnen het betreffende perceel, met een minimale opdrachtwaarde van €150.000,- (exclusief btw).</w:t>
            </w:r>
          </w:p>
          <w:p w14:paraId="3473BE39" w14:textId="5A90D836" w:rsidR="34F098EF" w:rsidRDefault="34F098EF" w:rsidP="34F098EF">
            <w:pPr>
              <w:spacing w:after="120" w:line="264" w:lineRule="auto"/>
            </w:pPr>
            <w:r w:rsidRPr="34F098EF">
              <w:rPr>
                <w:rFonts w:ascii="Calibri" w:eastAsia="Calibri" w:hAnsi="Calibri" w:cs="Calibri"/>
                <w:i/>
                <w:iCs/>
                <w:color w:val="000000" w:themeColor="text1"/>
                <w:sz w:val="16"/>
                <w:szCs w:val="16"/>
              </w:rPr>
              <w:t>* = In bijlage 2 Scope wordt per perceel de scope beschreven, inclusief de vakgebieden en bijbehorende werkzaamheden</w:t>
            </w:r>
            <w:r w:rsidRPr="34F098EF">
              <w:rPr>
                <w:rFonts w:ascii="Calibri" w:eastAsia="Calibri" w:hAnsi="Calibri" w:cs="Calibri"/>
                <w:color w:val="000000" w:themeColor="text1"/>
              </w:rPr>
              <w:t>.</w:t>
            </w:r>
          </w:p>
        </w:tc>
      </w:tr>
    </w:tbl>
    <w:p w14:paraId="0AE1ACF0" w14:textId="287840F8" w:rsidR="34F098EF" w:rsidRDefault="34F098EF" w:rsidP="34F098EF">
      <w:pPr>
        <w:jc w:val="both"/>
        <w:rPr>
          <w:b/>
          <w:bCs/>
        </w:rPr>
      </w:pPr>
    </w:p>
    <w:tbl>
      <w:tblPr>
        <w:tblStyle w:val="Rastertabel5donker-Accent5"/>
        <w:tblW w:w="0" w:type="auto"/>
        <w:tblLayout w:type="fixed"/>
        <w:tblLook w:val="0420" w:firstRow="1" w:lastRow="0" w:firstColumn="0" w:lastColumn="0" w:noHBand="0" w:noVBand="1"/>
      </w:tblPr>
      <w:tblGrid>
        <w:gridCol w:w="1696"/>
        <w:gridCol w:w="7932"/>
      </w:tblGrid>
      <w:tr w:rsidR="6C5C83A6" w14:paraId="7E37B0A7" w14:textId="77777777" w:rsidTr="6C5C83A6">
        <w:trPr>
          <w:cnfStyle w:val="100000000000" w:firstRow="1" w:lastRow="0" w:firstColumn="0" w:lastColumn="0" w:oddVBand="0" w:evenVBand="0" w:oddHBand="0"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tcBorders>
            <w:tcMar>
              <w:left w:w="108" w:type="dxa"/>
              <w:right w:w="108" w:type="dxa"/>
            </w:tcMar>
          </w:tcPr>
          <w:p w14:paraId="33707602" w14:textId="36BEE2BA" w:rsidR="6C5C83A6" w:rsidRDefault="6C5C83A6" w:rsidP="6C5C83A6">
            <w:pPr>
              <w:spacing w:after="120" w:line="264" w:lineRule="auto"/>
            </w:pPr>
            <w:r w:rsidRPr="6C5C83A6">
              <w:rPr>
                <w:rFonts w:ascii="Calibri" w:eastAsia="Calibri" w:hAnsi="Calibri" w:cs="Calibri"/>
              </w:rPr>
              <w:t>Kerncompetentie</w:t>
            </w:r>
          </w:p>
        </w:tc>
        <w:tc>
          <w:tcPr>
            <w:tcW w:w="7932" w:type="dxa"/>
            <w:tcBorders>
              <w:top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75AF75" w14:textId="2357318C" w:rsidR="6C5C83A6" w:rsidRDefault="6C5C83A6" w:rsidP="6C5C83A6">
            <w:pPr>
              <w:spacing w:after="120" w:line="264" w:lineRule="auto"/>
            </w:pPr>
            <w:r w:rsidRPr="6C5C83A6">
              <w:rPr>
                <w:rFonts w:ascii="Calibri" w:eastAsia="Calibri" w:hAnsi="Calibri" w:cs="Calibri"/>
              </w:rPr>
              <w:t>Beschrijving</w:t>
            </w:r>
          </w:p>
        </w:tc>
      </w:tr>
      <w:tr w:rsidR="6C5C83A6" w14:paraId="2208A185" w14:textId="77777777" w:rsidTr="6C5C83A6">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BC634CA" w14:textId="53CD1199" w:rsidR="6C5C83A6" w:rsidRDefault="6C5C83A6" w:rsidP="6C5C83A6">
            <w:pPr>
              <w:spacing w:after="120" w:line="264" w:lineRule="auto"/>
            </w:pPr>
            <w:r w:rsidRPr="6C5C83A6">
              <w:rPr>
                <w:rFonts w:ascii="Calibri" w:eastAsia="Calibri" w:hAnsi="Calibri" w:cs="Calibri"/>
                <w:color w:val="000000" w:themeColor="text1"/>
              </w:rPr>
              <w:t>1</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83DB05" w14:textId="40577FB1" w:rsidR="6C5C83A6" w:rsidRDefault="6C5C83A6" w:rsidP="6C5C83A6">
            <w:r w:rsidRPr="6C5C83A6">
              <w:rPr>
                <w:rFonts w:ascii="Calibri" w:eastAsia="Calibri" w:hAnsi="Calibri" w:cs="Calibri"/>
                <w:color w:val="000000" w:themeColor="text1"/>
              </w:rPr>
              <w:t xml:space="preserve">De inschrijver heeft aantoonbare ervaring met het adviseren over en uitvoeren van aanbestedingsprocessen op het gebied van “water, bodem, groen”, waarbij inschrijver alle aanbestedingsdocumenten heeft opgesteld en het gehele aanbestedingsproces (voorbereidingsfase tot en met gunning van de opdracht) heeft verzorgd. </w:t>
            </w:r>
          </w:p>
        </w:tc>
      </w:tr>
      <w:tr w:rsidR="6C5C83A6" w14:paraId="4E9D7025" w14:textId="77777777" w:rsidTr="6C5C83A6">
        <w:trPr>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6E3D90B" w14:textId="30DEACB4" w:rsidR="6C5C83A6" w:rsidRDefault="6C5C83A6" w:rsidP="6C5C83A6">
            <w:pPr>
              <w:spacing w:after="120" w:line="264" w:lineRule="auto"/>
            </w:pPr>
            <w:r w:rsidRPr="6C5C83A6">
              <w:rPr>
                <w:rFonts w:ascii="Calibri" w:eastAsia="Calibri" w:hAnsi="Calibri" w:cs="Calibri"/>
                <w:color w:val="000000" w:themeColor="text1"/>
              </w:rPr>
              <w:t>2</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4256528" w14:textId="132C7E9C" w:rsidR="6C5C83A6" w:rsidRDefault="6C5C83A6" w:rsidP="6C5C83A6">
            <w:r w:rsidRPr="6C5C83A6">
              <w:rPr>
                <w:rFonts w:ascii="Calibri" w:eastAsia="Calibri" w:hAnsi="Calibri" w:cs="Calibri"/>
                <w:color w:val="000000" w:themeColor="text1"/>
              </w:rPr>
              <w:t>Inschrijver heeft aantoonbare ervaring met het adviseren en uitvoeren van contractbeheersing en begeleiding.</w:t>
            </w:r>
          </w:p>
        </w:tc>
      </w:tr>
      <w:tr w:rsidR="6C5C83A6" w14:paraId="5B8A2F6E" w14:textId="77777777" w:rsidTr="6C5C83A6">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F2D6C56" w14:textId="5B943298" w:rsidR="6C5C83A6" w:rsidRDefault="6C5C83A6" w:rsidP="6C5C83A6">
            <w:pPr>
              <w:spacing w:after="120" w:line="264" w:lineRule="auto"/>
            </w:pPr>
            <w:r w:rsidRPr="6C5C83A6">
              <w:rPr>
                <w:rFonts w:ascii="Calibri" w:eastAsia="Calibri" w:hAnsi="Calibri" w:cs="Calibri"/>
                <w:color w:val="000000" w:themeColor="text1"/>
              </w:rPr>
              <w:t>3</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222707A" w14:textId="0D1B2F7C" w:rsidR="6C5C83A6" w:rsidRDefault="6C5C83A6" w:rsidP="6C5C83A6">
            <w:pPr>
              <w:tabs>
                <w:tab w:val="left" w:pos="0"/>
                <w:tab w:val="left" w:pos="0"/>
                <w:tab w:val="left" w:pos="2070"/>
              </w:tabs>
              <w:spacing w:after="120" w:line="264" w:lineRule="auto"/>
            </w:pPr>
            <w:r w:rsidRPr="6C5C83A6">
              <w:rPr>
                <w:rFonts w:ascii="Calibri" w:eastAsia="Calibri" w:hAnsi="Calibri" w:cs="Calibri"/>
                <w:color w:val="000000" w:themeColor="text1"/>
              </w:rPr>
              <w:t>Inschrijver heeft aantoonbare ervaring met het op een vakkundige wijze uitvoeren van beoordelingen op het gebied van omgevingseffecten van ingrepen in watersystemen.</w:t>
            </w:r>
          </w:p>
        </w:tc>
      </w:tr>
      <w:tr w:rsidR="6C5C83A6" w14:paraId="0D792231" w14:textId="77777777" w:rsidTr="6C5C83A6">
        <w:trPr>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430E88F" w14:textId="633CF9EB" w:rsidR="6C5C83A6" w:rsidRDefault="6C5C83A6" w:rsidP="6C5C83A6">
            <w:pPr>
              <w:spacing w:after="120" w:line="264" w:lineRule="auto"/>
            </w:pPr>
            <w:r w:rsidRPr="6C5C83A6">
              <w:rPr>
                <w:rFonts w:ascii="Calibri" w:eastAsia="Calibri" w:hAnsi="Calibri" w:cs="Calibri"/>
                <w:color w:val="000000" w:themeColor="text1"/>
              </w:rPr>
              <w:t>4</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D136809" w14:textId="5511D49C" w:rsidR="6C5C83A6" w:rsidRDefault="6C5C83A6" w:rsidP="6C5C83A6">
            <w:r w:rsidRPr="6C5C83A6">
              <w:rPr>
                <w:rFonts w:ascii="Calibri" w:eastAsia="Calibri" w:hAnsi="Calibri" w:cs="Calibri"/>
                <w:color w:val="000000" w:themeColor="text1"/>
              </w:rPr>
              <w:t>Inschrijver heeft aantoonbare ervaring met het opzetten en toepassen van (</w:t>
            </w:r>
            <w:proofErr w:type="spellStart"/>
            <w:r w:rsidRPr="6C5C83A6">
              <w:rPr>
                <w:rFonts w:ascii="Calibri" w:eastAsia="Calibri" w:hAnsi="Calibri" w:cs="Calibri"/>
                <w:color w:val="000000" w:themeColor="text1"/>
              </w:rPr>
              <w:t>eco</w:t>
            </w:r>
            <w:proofErr w:type="spellEnd"/>
            <w:r w:rsidRPr="6C5C83A6">
              <w:rPr>
                <w:rFonts w:ascii="Calibri" w:eastAsia="Calibri" w:hAnsi="Calibri" w:cs="Calibri"/>
                <w:color w:val="000000" w:themeColor="text1"/>
              </w:rPr>
              <w:t>)hydrologische berekeningen en modelleringen.</w:t>
            </w:r>
          </w:p>
        </w:tc>
      </w:tr>
      <w:tr w:rsidR="6C5C83A6" w14:paraId="5A08B41A" w14:textId="77777777" w:rsidTr="6C5C83A6">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194E4E8" w14:textId="11E1EE30" w:rsidR="6C5C83A6" w:rsidRDefault="6C5C83A6" w:rsidP="6C5C83A6">
            <w:pPr>
              <w:spacing w:after="120" w:line="264" w:lineRule="auto"/>
            </w:pPr>
            <w:r w:rsidRPr="6C5C83A6">
              <w:rPr>
                <w:rFonts w:ascii="Calibri" w:eastAsia="Calibri" w:hAnsi="Calibri" w:cs="Calibri"/>
                <w:color w:val="000000" w:themeColor="text1"/>
              </w:rPr>
              <w:t>5</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1162307" w14:textId="6B0386B0" w:rsidR="6C5C83A6" w:rsidRDefault="6C5C83A6" w:rsidP="6C5C83A6">
            <w:r w:rsidRPr="6C5C83A6">
              <w:rPr>
                <w:rFonts w:ascii="Calibri" w:eastAsia="Calibri" w:hAnsi="Calibri" w:cs="Calibri"/>
                <w:color w:val="000000" w:themeColor="text1"/>
              </w:rPr>
              <w:t>Inschrijver heeft aantoonbare ervaring met het ontwerpen, uitvoeren en analyseren van (</w:t>
            </w:r>
            <w:proofErr w:type="spellStart"/>
            <w:r w:rsidRPr="6C5C83A6">
              <w:rPr>
                <w:rFonts w:ascii="Calibri" w:eastAsia="Calibri" w:hAnsi="Calibri" w:cs="Calibri"/>
                <w:color w:val="000000" w:themeColor="text1"/>
              </w:rPr>
              <w:t>eco</w:t>
            </w:r>
            <w:proofErr w:type="spellEnd"/>
            <w:r w:rsidRPr="6C5C83A6">
              <w:rPr>
                <w:rFonts w:ascii="Calibri" w:eastAsia="Calibri" w:hAnsi="Calibri" w:cs="Calibri"/>
                <w:color w:val="000000" w:themeColor="text1"/>
              </w:rPr>
              <w:t>)hydrologische monitoring en onderzoeken.</w:t>
            </w:r>
          </w:p>
        </w:tc>
      </w:tr>
      <w:tr w:rsidR="6C5C83A6" w14:paraId="562AAF03" w14:textId="77777777" w:rsidTr="6C5C83A6">
        <w:trPr>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AFABD85" w14:textId="3A6A0CDD" w:rsidR="6C5C83A6" w:rsidRDefault="6C5C83A6" w:rsidP="6C5C83A6">
            <w:pPr>
              <w:spacing w:after="120" w:line="264" w:lineRule="auto"/>
            </w:pPr>
            <w:r w:rsidRPr="6C5C83A6">
              <w:rPr>
                <w:rFonts w:ascii="Calibri" w:eastAsia="Calibri" w:hAnsi="Calibri" w:cs="Calibri"/>
                <w:color w:val="000000" w:themeColor="text1"/>
              </w:rPr>
              <w:t>6</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51776EA" w14:textId="37DB5E1C" w:rsidR="6C5C83A6" w:rsidRDefault="6C5C83A6" w:rsidP="6C5C83A6">
            <w:r w:rsidRPr="6C5C83A6">
              <w:rPr>
                <w:rFonts w:ascii="Calibri" w:eastAsia="Calibri" w:hAnsi="Calibri" w:cs="Calibri"/>
                <w:color w:val="000000" w:themeColor="text1"/>
              </w:rPr>
              <w:t>Inschrijver heeft aantoonbare ervaring met het uitvoeren van verkennende en/of nadere bodemonderzoeken.</w:t>
            </w:r>
          </w:p>
        </w:tc>
      </w:tr>
      <w:tr w:rsidR="6C5C83A6" w14:paraId="57434FB7" w14:textId="77777777" w:rsidTr="6C5C83A6">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057461D" w14:textId="5EE8DD3E" w:rsidR="6C5C83A6" w:rsidRDefault="6C5C83A6" w:rsidP="6C5C83A6">
            <w:pPr>
              <w:spacing w:after="120" w:line="264" w:lineRule="auto"/>
            </w:pPr>
            <w:r w:rsidRPr="6C5C83A6">
              <w:rPr>
                <w:rFonts w:ascii="Calibri" w:eastAsia="Calibri" w:hAnsi="Calibri" w:cs="Calibri"/>
                <w:color w:val="000000" w:themeColor="text1"/>
              </w:rPr>
              <w:t>7</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66E6839" w14:textId="209B0F1D" w:rsidR="6C5C83A6" w:rsidRDefault="6C5C83A6" w:rsidP="6C5C83A6">
            <w:r w:rsidRPr="6C5C83A6">
              <w:rPr>
                <w:rFonts w:ascii="Calibri" w:eastAsia="Calibri" w:hAnsi="Calibri" w:cs="Calibri"/>
                <w:color w:val="000000" w:themeColor="text1"/>
              </w:rPr>
              <w:t>Inschrijver heeft aantoonbare ervaring met het adviseren en uitvoeren van asbestinventarisaties en bodemonderzoek op gevoelige locaties.</w:t>
            </w:r>
          </w:p>
        </w:tc>
      </w:tr>
      <w:tr w:rsidR="6C5C83A6" w14:paraId="4C478C9A" w14:textId="77777777" w:rsidTr="6C5C83A6">
        <w:trPr>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8EAE86" w14:textId="5A423CBF" w:rsidR="6C5C83A6" w:rsidRDefault="6C5C83A6" w:rsidP="6C5C83A6">
            <w:pPr>
              <w:spacing w:after="120" w:line="264" w:lineRule="auto"/>
            </w:pPr>
            <w:r w:rsidRPr="6C5C83A6">
              <w:rPr>
                <w:rFonts w:ascii="Calibri" w:eastAsia="Calibri" w:hAnsi="Calibri" w:cs="Calibri"/>
                <w:color w:val="000000" w:themeColor="text1"/>
              </w:rPr>
              <w:lastRenderedPageBreak/>
              <w:t>8</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34BF6F4" w14:textId="3C4EA396" w:rsidR="6C5C83A6" w:rsidRDefault="6C5C83A6" w:rsidP="6C5C83A6">
            <w:r w:rsidRPr="6C5C83A6">
              <w:rPr>
                <w:rFonts w:ascii="Calibri" w:eastAsia="Calibri" w:hAnsi="Calibri" w:cs="Calibri"/>
                <w:color w:val="000000" w:themeColor="text1"/>
              </w:rPr>
              <w:t xml:space="preserve">Inschrijver heeft aantoonbare ervaring met het uitvoeren van </w:t>
            </w:r>
            <w:proofErr w:type="spellStart"/>
            <w:r w:rsidRPr="6C5C83A6">
              <w:rPr>
                <w:rFonts w:ascii="Calibri" w:eastAsia="Calibri" w:hAnsi="Calibri" w:cs="Calibri"/>
                <w:color w:val="000000" w:themeColor="text1"/>
              </w:rPr>
              <w:t>quickscans</w:t>
            </w:r>
            <w:proofErr w:type="spellEnd"/>
            <w:r w:rsidRPr="6C5C83A6">
              <w:rPr>
                <w:rFonts w:ascii="Calibri" w:eastAsia="Calibri" w:hAnsi="Calibri" w:cs="Calibri"/>
                <w:color w:val="000000" w:themeColor="text1"/>
              </w:rPr>
              <w:t xml:space="preserve"> flora &amp; fauna en natuurtoetsen.</w:t>
            </w:r>
          </w:p>
        </w:tc>
      </w:tr>
      <w:tr w:rsidR="6C5C83A6" w14:paraId="224ACE73" w14:textId="77777777" w:rsidTr="6C5C83A6">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3D83BA9" w14:textId="3DE1BAFE" w:rsidR="6C5C83A6" w:rsidRDefault="6C5C83A6" w:rsidP="6C5C83A6">
            <w:pPr>
              <w:spacing w:after="120" w:line="264" w:lineRule="auto"/>
            </w:pPr>
            <w:r w:rsidRPr="6C5C83A6">
              <w:rPr>
                <w:rFonts w:ascii="Calibri" w:eastAsia="Calibri" w:hAnsi="Calibri" w:cs="Calibri"/>
                <w:color w:val="000000" w:themeColor="text1"/>
              </w:rPr>
              <w:t>9</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E1049B8" w14:textId="1B1DA621" w:rsidR="6C5C83A6" w:rsidRDefault="6C5C83A6" w:rsidP="6C5C83A6">
            <w:r w:rsidRPr="6C5C83A6">
              <w:rPr>
                <w:rFonts w:ascii="Calibri" w:eastAsia="Calibri" w:hAnsi="Calibri" w:cs="Calibri"/>
                <w:color w:val="000000" w:themeColor="text1"/>
              </w:rPr>
              <w:t>Inschrijver heeft aantoonbare ervaring met het opstellen van ecologische werkprotocollen en het uitvoeren van ecologisch toezicht/begeleiding.</w:t>
            </w:r>
          </w:p>
        </w:tc>
      </w:tr>
      <w:tr w:rsidR="6C5C83A6" w14:paraId="077DD9D3" w14:textId="77777777" w:rsidTr="6C5C83A6">
        <w:trPr>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6DF41F0" w14:textId="619D9CD7" w:rsidR="6C5C83A6" w:rsidRDefault="6C5C83A6" w:rsidP="6C5C83A6">
            <w:pPr>
              <w:spacing w:after="120" w:line="264" w:lineRule="auto"/>
            </w:pPr>
            <w:r w:rsidRPr="6C5C83A6">
              <w:rPr>
                <w:rFonts w:ascii="Calibri" w:eastAsia="Calibri" w:hAnsi="Calibri" w:cs="Calibri"/>
                <w:color w:val="000000" w:themeColor="text1"/>
              </w:rPr>
              <w:t>10</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822400A" w14:textId="1BA5320F" w:rsidR="6C5C83A6" w:rsidRDefault="6C5C83A6" w:rsidP="6C5C83A6">
            <w:r w:rsidRPr="6C5C83A6">
              <w:rPr>
                <w:rFonts w:ascii="Calibri" w:eastAsia="Calibri" w:hAnsi="Calibri" w:cs="Calibri"/>
                <w:color w:val="000000" w:themeColor="text1"/>
              </w:rPr>
              <w:t>Inschrijver heeft aantoonbare ervaring met het opstellen van integrale inrichtingsplannen voor natuur- en landschapsbeheer (SO, VO, DO, UO).</w:t>
            </w:r>
          </w:p>
        </w:tc>
      </w:tr>
      <w:tr w:rsidR="6C5C83A6" w14:paraId="1CA19C73" w14:textId="77777777" w:rsidTr="6C5C83A6">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085EEE1" w14:textId="488C5B7E" w:rsidR="6C5C83A6" w:rsidRDefault="6C5C83A6" w:rsidP="6C5C83A6">
            <w:pPr>
              <w:spacing w:after="120" w:line="264" w:lineRule="auto"/>
            </w:pPr>
            <w:r w:rsidRPr="6C5C83A6">
              <w:rPr>
                <w:rFonts w:ascii="Calibri" w:eastAsia="Calibri" w:hAnsi="Calibri" w:cs="Calibri"/>
                <w:color w:val="000000" w:themeColor="text1"/>
              </w:rPr>
              <w:t>11</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5F3547" w14:textId="5232FC7E" w:rsidR="6C5C83A6" w:rsidRDefault="6C5C83A6" w:rsidP="6C5C83A6">
            <w:r w:rsidRPr="6C5C83A6">
              <w:rPr>
                <w:rFonts w:ascii="Calibri" w:eastAsia="Calibri" w:hAnsi="Calibri" w:cs="Calibri"/>
                <w:color w:val="000000" w:themeColor="text1"/>
              </w:rPr>
              <w:t>Inschrijver heeft aantoonbare ervaring met het voorbereiden en uitvoeren van conditionerende onderzoeken (bijvoorbeeld archeologie, ontplofbare oorlogsresten, kabels &amp; leidingen, milieukundig, geotechniek).</w:t>
            </w:r>
          </w:p>
        </w:tc>
      </w:tr>
    </w:tbl>
    <w:p w14:paraId="04A2369B" w14:textId="7AAA228B" w:rsidR="007B6342" w:rsidRDefault="007B6342" w:rsidP="6C5C83A6">
      <w:pPr>
        <w:jc w:val="both"/>
      </w:pPr>
    </w:p>
    <w:p w14:paraId="11C23427" w14:textId="77777777" w:rsidR="007B6342" w:rsidRDefault="007B6342" w:rsidP="007B6342">
      <w:pPr>
        <w:jc w:val="both"/>
      </w:pPr>
    </w:p>
    <w:p w14:paraId="20E26F36" w14:textId="4E9E5B70" w:rsidR="007B6342" w:rsidRDefault="007B6342" w:rsidP="007B6342">
      <w:pPr>
        <w:jc w:val="both"/>
        <w:rPr>
          <w:b/>
          <w:bCs/>
        </w:rPr>
      </w:pPr>
      <w:r>
        <w:rPr>
          <w:b/>
          <w:bCs/>
        </w:rPr>
        <w:t>Aandachtspunten</w:t>
      </w:r>
    </w:p>
    <w:p w14:paraId="6601DC5B" w14:textId="236C1EFE" w:rsidR="007B6342" w:rsidRDefault="007B6342" w:rsidP="007B6342">
      <w:pPr>
        <w:pStyle w:val="Lijstalinea"/>
        <w:numPr>
          <w:ilvl w:val="0"/>
          <w:numId w:val="18"/>
        </w:numPr>
        <w:jc w:val="both"/>
      </w:pPr>
      <w:r>
        <w:t xml:space="preserve">Voor de referentie </w:t>
      </w:r>
      <w:r w:rsidR="008E4E82">
        <w:t xml:space="preserve">moet </w:t>
      </w:r>
      <w:r>
        <w:t xml:space="preserve">Inschrijver gebruikmaken van </w:t>
      </w:r>
      <w:r w:rsidRPr="00E240C1">
        <w:rPr>
          <w:i/>
          <w:iCs/>
          <w:u w:val="single"/>
        </w:rPr>
        <w:t>deze</w:t>
      </w:r>
      <w:r>
        <w:t xml:space="preserve"> bijlage. Hierop </w:t>
      </w:r>
      <w:r w:rsidR="008E4E82">
        <w:t xml:space="preserve">moet </w:t>
      </w:r>
      <w:r w:rsidR="00F9531C">
        <w:t>Inschrijver alle gevraagde gegevens invullen</w:t>
      </w:r>
      <w:r w:rsidR="00D61F2A">
        <w:t>;</w:t>
      </w:r>
    </w:p>
    <w:p w14:paraId="34CC51EE" w14:textId="37019C79" w:rsidR="00BB5835" w:rsidRDefault="00BB5835" w:rsidP="00BB5835">
      <w:pPr>
        <w:pStyle w:val="Lijstalinea"/>
        <w:numPr>
          <w:ilvl w:val="0"/>
          <w:numId w:val="18"/>
        </w:numPr>
        <w:jc w:val="both"/>
      </w:pPr>
      <w:r>
        <w:t>De referenties betreffen één afgeronde opdracht waarbij de diensten volledig zijn afgerond en de eindafrekening heeft plaatsgevonden.</w:t>
      </w:r>
    </w:p>
    <w:p w14:paraId="1D6FE11E" w14:textId="77777777" w:rsidR="00BB5835" w:rsidRDefault="00BB5835" w:rsidP="00BB5835">
      <w:pPr>
        <w:pStyle w:val="Lijstalinea"/>
        <w:numPr>
          <w:ilvl w:val="0"/>
          <w:numId w:val="18"/>
        </w:numPr>
        <w:jc w:val="both"/>
      </w:pPr>
      <w:r>
        <w:t xml:space="preserve">Een jaar binnen een raamovereenkomst wordt aangemerkt als één (1) opdracht, mits in dat jaar daadwerkelijk één of meerdere nadere opdrachten zijn verstrekt en afgerond. Het begrip "opdracht" in deze context heeft uitsluitend betrekking op de daadwerkelijk verstrekte en afgeronde nadere opdrachten binnen de desbetreffende raamovereenkomst, en niet op de loutere status van raamcontractant zijn. </w:t>
      </w:r>
    </w:p>
    <w:p w14:paraId="07674080" w14:textId="77777777" w:rsidR="00BB5835" w:rsidRDefault="00BB5835" w:rsidP="00BB5835">
      <w:pPr>
        <w:pStyle w:val="Lijstalinea"/>
        <w:numPr>
          <w:ilvl w:val="0"/>
          <w:numId w:val="18"/>
        </w:numPr>
        <w:jc w:val="both"/>
      </w:pPr>
      <w:r>
        <w:t>Inschrijver moet kunnen aantonen dat deze referentieopdracht is uitgevoerd in de afgelopen vijf jaren (te rekenen vanaf sluitingsdatum voor indiening van de Inschrijving);</w:t>
      </w:r>
    </w:p>
    <w:p w14:paraId="7894ABCE" w14:textId="3A56187E" w:rsidR="0072264B" w:rsidRDefault="002E5E14" w:rsidP="0072264B">
      <w:pPr>
        <w:pStyle w:val="Lijstalinea"/>
        <w:numPr>
          <w:ilvl w:val="0"/>
          <w:numId w:val="18"/>
        </w:numPr>
        <w:jc w:val="both"/>
      </w:pPr>
      <w:r>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3D5597">
      <w:pPr>
        <w:jc w:val="both"/>
      </w:pPr>
    </w:p>
    <w:tbl>
      <w:tblPr>
        <w:tblStyle w:val="Tabelraster"/>
        <w:tblW w:w="0" w:type="auto"/>
        <w:tblLook w:val="04A0" w:firstRow="1" w:lastRow="0" w:firstColumn="1" w:lastColumn="0" w:noHBand="0" w:noVBand="1"/>
      </w:tblPr>
      <w:tblGrid>
        <w:gridCol w:w="5240"/>
        <w:gridCol w:w="4388"/>
      </w:tblGrid>
      <w:tr w:rsidR="003D5597" w14:paraId="2BAC5BD0" w14:textId="77777777" w:rsidTr="00C348AC">
        <w:tc>
          <w:tcPr>
            <w:tcW w:w="9628" w:type="dxa"/>
            <w:gridSpan w:val="2"/>
            <w:shd w:val="clear" w:color="auto" w:fill="0076A8"/>
          </w:tcPr>
          <w:p w14:paraId="3E5DB317" w14:textId="673A1FEA" w:rsidR="003D5597" w:rsidRPr="005437E2" w:rsidRDefault="003D5597" w:rsidP="00C348AC">
            <w:pPr>
              <w:rPr>
                <w:b/>
                <w:bCs/>
              </w:rPr>
            </w:pPr>
            <w:r w:rsidRPr="005437E2">
              <w:rPr>
                <w:b/>
                <w:bCs/>
                <w:color w:val="FFFFFF" w:themeColor="background1"/>
              </w:rPr>
              <w:t>Ondertekening</w:t>
            </w:r>
            <w:r>
              <w:rPr>
                <w:b/>
                <w:bCs/>
                <w:color w:val="FFFFFF" w:themeColor="background1"/>
              </w:rPr>
              <w:t xml:space="preserve"> van de Inschrijver</w:t>
            </w:r>
          </w:p>
        </w:tc>
      </w:tr>
      <w:tr w:rsidR="003D5597" w14:paraId="3707F2E5" w14:textId="77777777" w:rsidTr="00C348AC">
        <w:tc>
          <w:tcPr>
            <w:tcW w:w="5240" w:type="dxa"/>
            <w:shd w:val="clear" w:color="auto" w:fill="C9E8FB"/>
          </w:tcPr>
          <w:p w14:paraId="0E4B07F7" w14:textId="77777777" w:rsidR="003D5597" w:rsidRDefault="003D5597" w:rsidP="00C348AC">
            <w:r>
              <w:t>Naam Inschrijver</w:t>
            </w:r>
          </w:p>
        </w:tc>
        <w:tc>
          <w:tcPr>
            <w:tcW w:w="4388" w:type="dxa"/>
          </w:tcPr>
          <w:p w14:paraId="6F7D5A8E" w14:textId="77777777" w:rsidR="003D5597" w:rsidRDefault="003D5597" w:rsidP="00C348AC"/>
        </w:tc>
      </w:tr>
      <w:tr w:rsidR="003D5597" w14:paraId="3CD283C8" w14:textId="77777777" w:rsidTr="00C348AC">
        <w:tc>
          <w:tcPr>
            <w:tcW w:w="5240" w:type="dxa"/>
            <w:shd w:val="clear" w:color="auto" w:fill="C9E8FB"/>
          </w:tcPr>
          <w:p w14:paraId="46FE1807" w14:textId="77777777" w:rsidR="003D5597" w:rsidRDefault="003D5597" w:rsidP="00C348AC">
            <w:r>
              <w:t>Naam tekenbevoegde</w:t>
            </w:r>
          </w:p>
        </w:tc>
        <w:tc>
          <w:tcPr>
            <w:tcW w:w="4388" w:type="dxa"/>
          </w:tcPr>
          <w:p w14:paraId="1CECA068" w14:textId="77777777" w:rsidR="003D5597" w:rsidRDefault="003D5597" w:rsidP="00C348AC"/>
        </w:tc>
      </w:tr>
      <w:tr w:rsidR="003D5597" w14:paraId="5171C1BE" w14:textId="77777777" w:rsidTr="00C348AC">
        <w:tc>
          <w:tcPr>
            <w:tcW w:w="5240" w:type="dxa"/>
            <w:shd w:val="clear" w:color="auto" w:fill="C9E8FB"/>
          </w:tcPr>
          <w:p w14:paraId="73166CDD" w14:textId="77777777" w:rsidR="003D5597" w:rsidRDefault="003D5597" w:rsidP="00C348AC">
            <w:r>
              <w:t>Functie</w:t>
            </w:r>
          </w:p>
        </w:tc>
        <w:tc>
          <w:tcPr>
            <w:tcW w:w="4388" w:type="dxa"/>
          </w:tcPr>
          <w:p w14:paraId="3E5B58FD" w14:textId="77777777" w:rsidR="003D5597" w:rsidRDefault="003D5597" w:rsidP="00C348AC"/>
        </w:tc>
      </w:tr>
      <w:tr w:rsidR="003D5597" w14:paraId="0F2CF693" w14:textId="77777777" w:rsidTr="00C348AC">
        <w:tc>
          <w:tcPr>
            <w:tcW w:w="5240" w:type="dxa"/>
            <w:shd w:val="clear" w:color="auto" w:fill="C9E8FB"/>
          </w:tcPr>
          <w:p w14:paraId="14227C14" w14:textId="77777777" w:rsidR="003D5597" w:rsidRDefault="003D5597" w:rsidP="00C348AC">
            <w:r>
              <w:t>Datum</w:t>
            </w:r>
          </w:p>
        </w:tc>
        <w:tc>
          <w:tcPr>
            <w:tcW w:w="4388" w:type="dxa"/>
          </w:tcPr>
          <w:p w14:paraId="09FECDE1" w14:textId="77777777" w:rsidR="003D5597" w:rsidRDefault="003D5597" w:rsidP="00C348AC"/>
        </w:tc>
      </w:tr>
      <w:tr w:rsidR="003D5597" w14:paraId="3FC3A800" w14:textId="77777777" w:rsidTr="00C348AC">
        <w:tc>
          <w:tcPr>
            <w:tcW w:w="5240" w:type="dxa"/>
            <w:shd w:val="clear" w:color="auto" w:fill="C9E8FB"/>
          </w:tcPr>
          <w:p w14:paraId="4AFC23F8" w14:textId="77777777" w:rsidR="003D5597" w:rsidRDefault="003D5597" w:rsidP="00C348AC">
            <w:r>
              <w:t>Handtekening</w:t>
            </w:r>
          </w:p>
          <w:p w14:paraId="45FCAE45" w14:textId="77777777" w:rsidR="003D5597" w:rsidRDefault="003D5597" w:rsidP="00C348AC"/>
          <w:p w14:paraId="09B66A5B" w14:textId="77777777" w:rsidR="003D5597" w:rsidRDefault="003D5597" w:rsidP="00C348AC"/>
        </w:tc>
        <w:tc>
          <w:tcPr>
            <w:tcW w:w="4388" w:type="dxa"/>
          </w:tcPr>
          <w:p w14:paraId="361ADE01" w14:textId="77777777" w:rsidR="003D5597" w:rsidRDefault="003D5597" w:rsidP="00C348AC"/>
        </w:tc>
      </w:tr>
    </w:tbl>
    <w:p w14:paraId="00D07959" w14:textId="138FAA34" w:rsidR="0072264B" w:rsidRDefault="0072264B" w:rsidP="0072264B">
      <w:pPr>
        <w:jc w:val="both"/>
      </w:pPr>
    </w:p>
    <w:p w14:paraId="167DA7EA" w14:textId="77777777" w:rsidR="00B642A5" w:rsidRDefault="00B642A5">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5240"/>
        <w:gridCol w:w="4388"/>
      </w:tblGrid>
      <w:tr w:rsidR="00C717CE" w14:paraId="363F6B00" w14:textId="77777777" w:rsidTr="784D74DA">
        <w:tc>
          <w:tcPr>
            <w:tcW w:w="9628" w:type="dxa"/>
            <w:gridSpan w:val="2"/>
            <w:shd w:val="clear" w:color="auto" w:fill="0076A8"/>
          </w:tcPr>
          <w:p w14:paraId="53CE8E8C" w14:textId="689D4FD0" w:rsidR="00C717CE" w:rsidRPr="00C717CE" w:rsidRDefault="00C717CE" w:rsidP="34F098EF">
            <w:pPr>
              <w:rPr>
                <w:b/>
                <w:bCs/>
                <w:color w:val="FFFFFF" w:themeColor="background1"/>
              </w:rPr>
            </w:pPr>
            <w:r w:rsidRPr="784D74DA">
              <w:rPr>
                <w:b/>
                <w:bCs/>
                <w:color w:val="FFFFFF" w:themeColor="background1"/>
              </w:rPr>
              <w:lastRenderedPageBreak/>
              <w:t xml:space="preserve">Kerncompetentie </w:t>
            </w:r>
            <w:r w:rsidR="32BBB3CC" w:rsidRPr="784D74DA">
              <w:rPr>
                <w:b/>
                <w:bCs/>
                <w:color w:val="FFFFFF" w:themeColor="background1"/>
              </w:rPr>
              <w:t>algemeen</w:t>
            </w:r>
          </w:p>
        </w:tc>
      </w:tr>
      <w:tr w:rsidR="00721E41" w14:paraId="538069E8" w14:textId="77777777" w:rsidTr="784D74DA">
        <w:tc>
          <w:tcPr>
            <w:tcW w:w="9628" w:type="dxa"/>
            <w:gridSpan w:val="2"/>
            <w:shd w:val="clear" w:color="auto" w:fill="0076A8"/>
          </w:tcPr>
          <w:p w14:paraId="0CB58863" w14:textId="6424B4CE" w:rsidR="00721E41" w:rsidRPr="00B642A5" w:rsidRDefault="5B63A20D" w:rsidP="784D74DA">
            <w:pPr>
              <w:rPr>
                <w:b/>
                <w:bCs/>
                <w:color w:val="FFFFFF" w:themeColor="background1"/>
              </w:rPr>
            </w:pPr>
            <w:r w:rsidRPr="784D74DA">
              <w:rPr>
                <w:b/>
                <w:bCs/>
                <w:color w:val="FFFFFF" w:themeColor="background1"/>
              </w:rPr>
              <w:t xml:space="preserve">De inschrijver beschikt over aantoonbare ervaring met het uitvoeren van multidisciplinaire opdrachten, waarbij werkzaamheden zijn verricht op minimaal drie verschillende vakgebieden* binnen het betreffende perceel, met een minimale opdrachtwaarde van €150.000,- (exclusief btw). </w:t>
            </w:r>
          </w:p>
          <w:p w14:paraId="130C21FC" w14:textId="2E5C1EA3" w:rsidR="00721E41" w:rsidRPr="00B642A5" w:rsidRDefault="5B63A20D" w:rsidP="784D74DA">
            <w:pPr>
              <w:rPr>
                <w:b/>
                <w:bCs/>
                <w:i/>
                <w:iCs/>
                <w:color w:val="FFFFFF" w:themeColor="background1"/>
              </w:rPr>
            </w:pPr>
            <w:r w:rsidRPr="784D74DA">
              <w:rPr>
                <w:b/>
                <w:bCs/>
                <w:i/>
                <w:iCs/>
                <w:color w:val="FFFFFF" w:themeColor="background1"/>
              </w:rPr>
              <w:t xml:space="preserve">* = In bijlage 2 Scope wordt per perceel de scope beschreven, inclusief de vakgebieden en bijbehorende werkzaamheden. </w:t>
            </w:r>
            <w:r w:rsidR="00721E41" w:rsidRPr="784D74DA">
              <w:rPr>
                <w:b/>
                <w:bCs/>
                <w:color w:val="FFFFFF" w:themeColor="background1"/>
              </w:rPr>
              <w:t>Gegevens referent</w:t>
            </w:r>
          </w:p>
        </w:tc>
      </w:tr>
      <w:tr w:rsidR="0072264B" w14:paraId="7E07E457" w14:textId="77777777" w:rsidTr="784D74DA">
        <w:tc>
          <w:tcPr>
            <w:tcW w:w="5240" w:type="dxa"/>
            <w:shd w:val="clear" w:color="auto" w:fill="C9E8FB"/>
          </w:tcPr>
          <w:p w14:paraId="006BCD51" w14:textId="58748087" w:rsidR="0072264B" w:rsidRDefault="00721E41" w:rsidP="00021730">
            <w:r>
              <w:t>Naam organisatie (referent)</w:t>
            </w:r>
          </w:p>
        </w:tc>
        <w:tc>
          <w:tcPr>
            <w:tcW w:w="4388" w:type="dxa"/>
          </w:tcPr>
          <w:p w14:paraId="42B03C58" w14:textId="77777777" w:rsidR="0072264B" w:rsidRDefault="0072264B" w:rsidP="00021730"/>
        </w:tc>
      </w:tr>
      <w:tr w:rsidR="0072264B" w14:paraId="40E8111F" w14:textId="77777777" w:rsidTr="784D74DA">
        <w:tc>
          <w:tcPr>
            <w:tcW w:w="5240" w:type="dxa"/>
            <w:shd w:val="clear" w:color="auto" w:fill="C9E8FB"/>
          </w:tcPr>
          <w:p w14:paraId="0FCFEA40" w14:textId="1B3D054D" w:rsidR="0072264B" w:rsidRDefault="00721E41" w:rsidP="00021730">
            <w:r>
              <w:t>Vestigingsplaats</w:t>
            </w:r>
          </w:p>
        </w:tc>
        <w:tc>
          <w:tcPr>
            <w:tcW w:w="4388" w:type="dxa"/>
          </w:tcPr>
          <w:p w14:paraId="365A4A7B" w14:textId="77777777" w:rsidR="0072264B" w:rsidRDefault="0072264B" w:rsidP="00021730"/>
        </w:tc>
      </w:tr>
      <w:tr w:rsidR="0072264B" w14:paraId="72528B7A" w14:textId="77777777" w:rsidTr="784D74DA">
        <w:tc>
          <w:tcPr>
            <w:tcW w:w="5240" w:type="dxa"/>
            <w:shd w:val="clear" w:color="auto" w:fill="C9E8FB"/>
          </w:tcPr>
          <w:p w14:paraId="21E5B432" w14:textId="598AE011" w:rsidR="0072264B" w:rsidRDefault="00721E41" w:rsidP="00021730">
            <w:r>
              <w:t>Naam contactpersoon bij referent</w:t>
            </w:r>
          </w:p>
        </w:tc>
        <w:tc>
          <w:tcPr>
            <w:tcW w:w="4388" w:type="dxa"/>
          </w:tcPr>
          <w:p w14:paraId="043EA527" w14:textId="77777777" w:rsidR="0072264B" w:rsidRDefault="0072264B" w:rsidP="00021730"/>
        </w:tc>
      </w:tr>
      <w:tr w:rsidR="0072264B" w14:paraId="082F9AF9" w14:textId="77777777" w:rsidTr="784D74DA">
        <w:tc>
          <w:tcPr>
            <w:tcW w:w="5240" w:type="dxa"/>
            <w:shd w:val="clear" w:color="auto" w:fill="C9E8FB"/>
          </w:tcPr>
          <w:p w14:paraId="63BDBE01" w14:textId="275E9C7A" w:rsidR="0072264B" w:rsidRDefault="00021730" w:rsidP="00021730">
            <w:r>
              <w:t>Telefoonnummer contactpersoon</w:t>
            </w:r>
          </w:p>
        </w:tc>
        <w:tc>
          <w:tcPr>
            <w:tcW w:w="4388" w:type="dxa"/>
          </w:tcPr>
          <w:p w14:paraId="012F21C8" w14:textId="77777777" w:rsidR="0072264B" w:rsidRDefault="0072264B" w:rsidP="00021730"/>
        </w:tc>
      </w:tr>
      <w:tr w:rsidR="0072264B" w14:paraId="4CA61F17" w14:textId="77777777" w:rsidTr="784D74DA">
        <w:tc>
          <w:tcPr>
            <w:tcW w:w="5240" w:type="dxa"/>
            <w:shd w:val="clear" w:color="auto" w:fill="C9E8FB"/>
          </w:tcPr>
          <w:p w14:paraId="25590778" w14:textId="483FA594" w:rsidR="0072264B" w:rsidRDefault="00021730" w:rsidP="00021730">
            <w:r>
              <w:t>E-mailadres contactpersoon</w:t>
            </w:r>
          </w:p>
        </w:tc>
        <w:tc>
          <w:tcPr>
            <w:tcW w:w="4388" w:type="dxa"/>
          </w:tcPr>
          <w:p w14:paraId="638050BC" w14:textId="77777777" w:rsidR="0072264B" w:rsidRDefault="0072264B" w:rsidP="00021730"/>
        </w:tc>
      </w:tr>
      <w:tr w:rsidR="00B642A5" w14:paraId="7AD2A775" w14:textId="77777777" w:rsidTr="784D74DA">
        <w:tc>
          <w:tcPr>
            <w:tcW w:w="9628" w:type="dxa"/>
            <w:gridSpan w:val="2"/>
            <w:shd w:val="clear" w:color="auto" w:fill="0076A8"/>
          </w:tcPr>
          <w:p w14:paraId="4F90A339" w14:textId="413F9BC3" w:rsidR="00B642A5" w:rsidRDefault="00B642A5" w:rsidP="00021730">
            <w:r w:rsidRPr="00B642A5">
              <w:rPr>
                <w:b/>
                <w:bCs/>
                <w:color w:val="FFFFFF" w:themeColor="background1"/>
              </w:rPr>
              <w:t>Gegevens referentieopdracht</w:t>
            </w:r>
          </w:p>
        </w:tc>
      </w:tr>
      <w:tr w:rsidR="0072264B" w14:paraId="7DB3C791" w14:textId="77777777" w:rsidTr="784D74DA">
        <w:tc>
          <w:tcPr>
            <w:tcW w:w="5240" w:type="dxa"/>
            <w:shd w:val="clear" w:color="auto" w:fill="C9E8FB"/>
          </w:tcPr>
          <w:p w14:paraId="5AFBF403" w14:textId="77777777" w:rsidR="0072264B" w:rsidRDefault="00021730" w:rsidP="00021730">
            <w:r>
              <w:t>Mijlpalen van referentieopdracht:</w:t>
            </w:r>
          </w:p>
          <w:p w14:paraId="7DAB9E88" w14:textId="77777777" w:rsidR="00021730" w:rsidRDefault="00021730" w:rsidP="00021730">
            <w:pPr>
              <w:pStyle w:val="Lijstalinea"/>
              <w:numPr>
                <w:ilvl w:val="0"/>
                <w:numId w:val="19"/>
              </w:numPr>
            </w:pPr>
            <w:r>
              <w:t>Datum Opdrachtverlening c.q. ondertekening overeenkomst;</w:t>
            </w:r>
          </w:p>
          <w:p w14:paraId="38C5946B" w14:textId="77777777" w:rsidR="00B642A5" w:rsidRDefault="00021730" w:rsidP="00B642A5">
            <w:pPr>
              <w:pStyle w:val="Lijstalinea"/>
              <w:numPr>
                <w:ilvl w:val="0"/>
                <w:numId w:val="19"/>
              </w:numPr>
            </w:pPr>
            <w:r>
              <w:t xml:space="preserve">Datum </w:t>
            </w:r>
            <w:r w:rsidR="00B642A5">
              <w:t>start uitvoering werkzaamheden;</w:t>
            </w:r>
          </w:p>
          <w:p w14:paraId="45EBBB35" w14:textId="506743E2" w:rsidR="00B642A5" w:rsidRDefault="00B642A5" w:rsidP="00B642A5">
            <w:pPr>
              <w:pStyle w:val="Lijstalinea"/>
              <w:numPr>
                <w:ilvl w:val="0"/>
                <w:numId w:val="19"/>
              </w:numPr>
            </w:pPr>
            <w:r>
              <w:t>Datum einde opdracht.</w:t>
            </w:r>
          </w:p>
        </w:tc>
        <w:tc>
          <w:tcPr>
            <w:tcW w:w="4388" w:type="dxa"/>
          </w:tcPr>
          <w:p w14:paraId="7F79C627" w14:textId="77777777" w:rsidR="0072264B" w:rsidRDefault="0072264B" w:rsidP="00021730"/>
        </w:tc>
      </w:tr>
      <w:tr w:rsidR="0072264B" w14:paraId="34A235EC" w14:textId="77777777" w:rsidTr="784D74DA">
        <w:tc>
          <w:tcPr>
            <w:tcW w:w="5240" w:type="dxa"/>
            <w:shd w:val="clear" w:color="auto" w:fill="C9E8FB"/>
          </w:tcPr>
          <w:p w14:paraId="5505A089" w14:textId="29576A9B" w:rsidR="0072264B" w:rsidRDefault="00B642A5" w:rsidP="00021730">
            <w:r>
              <w:t>Omschrijving van de referentieopdracht (maximaal 1 A4)</w:t>
            </w:r>
          </w:p>
        </w:tc>
        <w:tc>
          <w:tcPr>
            <w:tcW w:w="4388" w:type="dxa"/>
          </w:tcPr>
          <w:p w14:paraId="53EC8B20" w14:textId="77777777" w:rsidR="0072264B" w:rsidRDefault="0072264B" w:rsidP="00021730"/>
        </w:tc>
      </w:tr>
      <w:tr w:rsidR="0072264B" w14:paraId="0F340060" w14:textId="77777777" w:rsidTr="784D74DA">
        <w:tc>
          <w:tcPr>
            <w:tcW w:w="5240" w:type="dxa"/>
            <w:shd w:val="clear" w:color="auto" w:fill="C9E8FB"/>
          </w:tcPr>
          <w:p w14:paraId="2C5EE92C" w14:textId="4ED33057" w:rsidR="0072264B" w:rsidRDefault="00B642A5" w:rsidP="00021730">
            <w:r>
              <w:t>Referentieopdracht 100% zelfstandig uitgevoerd</w:t>
            </w:r>
          </w:p>
        </w:tc>
        <w:tc>
          <w:tcPr>
            <w:tcW w:w="4388" w:type="dxa"/>
          </w:tcPr>
          <w:p w14:paraId="36F4F11F" w14:textId="77777777" w:rsidR="0072264B" w:rsidRDefault="0079098F" w:rsidP="00021730">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5023F9D3" w14:textId="6719B7C0" w:rsidR="00B642A5" w:rsidRDefault="0079098F" w:rsidP="00021730">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784D74DA">
        <w:tc>
          <w:tcPr>
            <w:tcW w:w="5240" w:type="dxa"/>
            <w:shd w:val="clear" w:color="auto" w:fill="C9E8FB"/>
          </w:tcPr>
          <w:p w14:paraId="19B44229" w14:textId="69973644" w:rsidR="0072264B" w:rsidRDefault="00B642A5" w:rsidP="00021730">
            <w:r>
              <w:t>Omzet in euro’s van referentieopdracht</w:t>
            </w:r>
          </w:p>
        </w:tc>
        <w:tc>
          <w:tcPr>
            <w:tcW w:w="4388" w:type="dxa"/>
          </w:tcPr>
          <w:p w14:paraId="335AE58E" w14:textId="77777777" w:rsidR="0072264B" w:rsidRDefault="0072264B" w:rsidP="00021730"/>
        </w:tc>
      </w:tr>
      <w:tr w:rsidR="0072264B" w14:paraId="0EBCCAF0" w14:textId="77777777" w:rsidTr="784D74DA">
        <w:tc>
          <w:tcPr>
            <w:tcW w:w="5240" w:type="dxa"/>
            <w:shd w:val="clear" w:color="auto" w:fill="C9E8FB"/>
          </w:tcPr>
          <w:p w14:paraId="1C55A5B9" w14:textId="6D83D95B" w:rsidR="0072264B" w:rsidRDefault="00B642A5" w:rsidP="00021730">
            <w:r>
              <w:t>Bijzonderheden</w:t>
            </w:r>
          </w:p>
        </w:tc>
        <w:tc>
          <w:tcPr>
            <w:tcW w:w="4388" w:type="dxa"/>
          </w:tcPr>
          <w:p w14:paraId="1CC36315" w14:textId="77777777" w:rsidR="0072264B" w:rsidRDefault="0072264B" w:rsidP="00021730"/>
        </w:tc>
      </w:tr>
    </w:tbl>
    <w:p w14:paraId="1F0AF241" w14:textId="4C3B399C" w:rsidR="00B642A5" w:rsidRPr="00B642A5" w:rsidRDefault="00B642A5" w:rsidP="0072264B">
      <w:pPr>
        <w:jc w:val="both"/>
      </w:pPr>
    </w:p>
    <w:tbl>
      <w:tblPr>
        <w:tblStyle w:val="Tabelraster"/>
        <w:tblW w:w="0" w:type="auto"/>
        <w:tblLook w:val="04A0" w:firstRow="1" w:lastRow="0" w:firstColumn="1" w:lastColumn="0" w:noHBand="0" w:noVBand="1"/>
      </w:tblPr>
      <w:tblGrid>
        <w:gridCol w:w="5240"/>
        <w:gridCol w:w="4388"/>
      </w:tblGrid>
      <w:tr w:rsidR="6290D038" w14:paraId="0AA76553" w14:textId="77777777" w:rsidTr="1EF439B8">
        <w:trPr>
          <w:trHeight w:val="300"/>
        </w:trPr>
        <w:tc>
          <w:tcPr>
            <w:tcW w:w="9628" w:type="dxa"/>
            <w:gridSpan w:val="2"/>
            <w:shd w:val="clear" w:color="auto" w:fill="0076A8"/>
          </w:tcPr>
          <w:p w14:paraId="4E4F783D" w14:textId="5C031C49" w:rsidR="6290D038" w:rsidRDefault="6290D038" w:rsidP="6290D038">
            <w:pPr>
              <w:rPr>
                <w:b/>
                <w:bCs/>
                <w:color w:val="FFFFFF" w:themeColor="background1"/>
              </w:rPr>
            </w:pPr>
            <w:r w:rsidRPr="6290D038">
              <w:rPr>
                <w:b/>
                <w:bCs/>
                <w:color w:val="FFFFFF" w:themeColor="background1"/>
              </w:rPr>
              <w:t xml:space="preserve">Kerncompetentie </w:t>
            </w:r>
            <w:r w:rsidR="4600EB05" w:rsidRPr="6290D038">
              <w:rPr>
                <w:b/>
                <w:bCs/>
                <w:color w:val="FFFFFF" w:themeColor="background1"/>
              </w:rPr>
              <w:t>1</w:t>
            </w:r>
          </w:p>
        </w:tc>
      </w:tr>
      <w:tr w:rsidR="6290D038" w14:paraId="0174BF42" w14:textId="77777777" w:rsidTr="1EF439B8">
        <w:trPr>
          <w:trHeight w:val="300"/>
        </w:trPr>
        <w:tc>
          <w:tcPr>
            <w:tcW w:w="9628" w:type="dxa"/>
            <w:gridSpan w:val="2"/>
            <w:shd w:val="clear" w:color="auto" w:fill="0076A8"/>
          </w:tcPr>
          <w:p w14:paraId="5C12095D" w14:textId="519C599D" w:rsidR="4600EB05" w:rsidRDefault="4600EB05" w:rsidP="1EF439B8">
            <w:pPr>
              <w:rPr>
                <w:b/>
                <w:bCs/>
                <w:i/>
                <w:iCs/>
                <w:color w:val="FFFFFF" w:themeColor="background1"/>
              </w:rPr>
            </w:pPr>
            <w:r w:rsidRPr="1EF439B8">
              <w:rPr>
                <w:b/>
                <w:bCs/>
                <w:color w:val="FFFFFF" w:themeColor="background1"/>
              </w:rPr>
              <w:t>De inschrijver heeft aantoonbare ervaring met het adviseren over en uitvoeren van aanbestedingsprocessen op het gebied van “water, bodem, groen”, waarbij inschrijver alle aanbestedingsdocumenten heeft opgesteld en het gehele aanbestedingsproces (voorbereidingsfase tot en met gunning van de opdracht) heeft verzorgd.</w:t>
            </w:r>
          </w:p>
        </w:tc>
      </w:tr>
      <w:tr w:rsidR="6290D038" w14:paraId="1C350186" w14:textId="77777777" w:rsidTr="1EF439B8">
        <w:trPr>
          <w:trHeight w:val="300"/>
        </w:trPr>
        <w:tc>
          <w:tcPr>
            <w:tcW w:w="5240" w:type="dxa"/>
            <w:shd w:val="clear" w:color="auto" w:fill="C9E8FB"/>
          </w:tcPr>
          <w:p w14:paraId="27BBFD56" w14:textId="58748087" w:rsidR="6290D038" w:rsidRDefault="6290D038">
            <w:r>
              <w:t>Naam organisatie (referent)</w:t>
            </w:r>
          </w:p>
        </w:tc>
        <w:tc>
          <w:tcPr>
            <w:tcW w:w="4388" w:type="dxa"/>
          </w:tcPr>
          <w:p w14:paraId="6F1C2923" w14:textId="77777777" w:rsidR="6290D038" w:rsidRDefault="6290D038"/>
        </w:tc>
      </w:tr>
      <w:tr w:rsidR="6290D038" w14:paraId="0B4F3ECF" w14:textId="77777777" w:rsidTr="1EF439B8">
        <w:trPr>
          <w:trHeight w:val="300"/>
        </w:trPr>
        <w:tc>
          <w:tcPr>
            <w:tcW w:w="5240" w:type="dxa"/>
            <w:shd w:val="clear" w:color="auto" w:fill="C9E8FB"/>
          </w:tcPr>
          <w:p w14:paraId="3988B764" w14:textId="1B3D054D" w:rsidR="6290D038" w:rsidRDefault="6290D038">
            <w:r>
              <w:t>Vestigingsplaats</w:t>
            </w:r>
          </w:p>
        </w:tc>
        <w:tc>
          <w:tcPr>
            <w:tcW w:w="4388" w:type="dxa"/>
          </w:tcPr>
          <w:p w14:paraId="3620A4FD" w14:textId="77777777" w:rsidR="6290D038" w:rsidRDefault="6290D038"/>
        </w:tc>
      </w:tr>
      <w:tr w:rsidR="6290D038" w14:paraId="097D8B44" w14:textId="77777777" w:rsidTr="1EF439B8">
        <w:trPr>
          <w:trHeight w:val="300"/>
        </w:trPr>
        <w:tc>
          <w:tcPr>
            <w:tcW w:w="5240" w:type="dxa"/>
            <w:shd w:val="clear" w:color="auto" w:fill="C9E8FB"/>
          </w:tcPr>
          <w:p w14:paraId="625BD93B" w14:textId="598AE011" w:rsidR="6290D038" w:rsidRDefault="6290D038">
            <w:r>
              <w:t>Naam contactpersoon bij referent</w:t>
            </w:r>
          </w:p>
        </w:tc>
        <w:tc>
          <w:tcPr>
            <w:tcW w:w="4388" w:type="dxa"/>
          </w:tcPr>
          <w:p w14:paraId="70BBAEBF" w14:textId="77777777" w:rsidR="6290D038" w:rsidRDefault="6290D038"/>
        </w:tc>
      </w:tr>
      <w:tr w:rsidR="6290D038" w14:paraId="404882FF" w14:textId="77777777" w:rsidTr="1EF439B8">
        <w:trPr>
          <w:trHeight w:val="300"/>
        </w:trPr>
        <w:tc>
          <w:tcPr>
            <w:tcW w:w="5240" w:type="dxa"/>
            <w:shd w:val="clear" w:color="auto" w:fill="C9E8FB"/>
          </w:tcPr>
          <w:p w14:paraId="5CC4D679" w14:textId="275E9C7A" w:rsidR="6290D038" w:rsidRDefault="6290D038">
            <w:r>
              <w:t>Telefoonnummer contactpersoon</w:t>
            </w:r>
          </w:p>
        </w:tc>
        <w:tc>
          <w:tcPr>
            <w:tcW w:w="4388" w:type="dxa"/>
          </w:tcPr>
          <w:p w14:paraId="3E3B3EFE" w14:textId="77777777" w:rsidR="6290D038" w:rsidRDefault="6290D038"/>
        </w:tc>
      </w:tr>
      <w:tr w:rsidR="6290D038" w14:paraId="01735293" w14:textId="77777777" w:rsidTr="1EF439B8">
        <w:trPr>
          <w:trHeight w:val="300"/>
        </w:trPr>
        <w:tc>
          <w:tcPr>
            <w:tcW w:w="5240" w:type="dxa"/>
            <w:shd w:val="clear" w:color="auto" w:fill="C9E8FB"/>
          </w:tcPr>
          <w:p w14:paraId="13ADE96C" w14:textId="483FA594" w:rsidR="6290D038" w:rsidRDefault="6290D038">
            <w:r>
              <w:t>E-mailadres contactpersoon</w:t>
            </w:r>
          </w:p>
        </w:tc>
        <w:tc>
          <w:tcPr>
            <w:tcW w:w="4388" w:type="dxa"/>
          </w:tcPr>
          <w:p w14:paraId="5A79ECAB" w14:textId="77777777" w:rsidR="6290D038" w:rsidRDefault="6290D038"/>
        </w:tc>
      </w:tr>
      <w:tr w:rsidR="6290D038" w14:paraId="63D3271D" w14:textId="77777777" w:rsidTr="1EF439B8">
        <w:trPr>
          <w:trHeight w:val="300"/>
        </w:trPr>
        <w:tc>
          <w:tcPr>
            <w:tcW w:w="9628" w:type="dxa"/>
            <w:gridSpan w:val="2"/>
            <w:shd w:val="clear" w:color="auto" w:fill="0076A8"/>
          </w:tcPr>
          <w:p w14:paraId="11C2044C" w14:textId="413F9BC3" w:rsidR="6290D038" w:rsidRDefault="6290D038">
            <w:r w:rsidRPr="6290D038">
              <w:rPr>
                <w:b/>
                <w:bCs/>
                <w:color w:val="FFFFFF" w:themeColor="background1"/>
              </w:rPr>
              <w:t>Gegevens referentieopdracht</w:t>
            </w:r>
          </w:p>
        </w:tc>
      </w:tr>
      <w:tr w:rsidR="6290D038" w14:paraId="1FAEB5F6" w14:textId="77777777" w:rsidTr="1EF439B8">
        <w:trPr>
          <w:trHeight w:val="300"/>
        </w:trPr>
        <w:tc>
          <w:tcPr>
            <w:tcW w:w="5240" w:type="dxa"/>
            <w:shd w:val="clear" w:color="auto" w:fill="C9E8FB"/>
          </w:tcPr>
          <w:p w14:paraId="4B879CD2" w14:textId="77777777" w:rsidR="6290D038" w:rsidRDefault="6290D038">
            <w:r>
              <w:lastRenderedPageBreak/>
              <w:t>Mijlpalen van referentieopdracht:</w:t>
            </w:r>
          </w:p>
          <w:p w14:paraId="4B33564D" w14:textId="77777777" w:rsidR="6290D038" w:rsidRDefault="6290D038" w:rsidP="6290D038">
            <w:pPr>
              <w:pStyle w:val="Lijstalinea"/>
              <w:numPr>
                <w:ilvl w:val="0"/>
                <w:numId w:val="19"/>
              </w:numPr>
            </w:pPr>
            <w:r>
              <w:t>Datum Opdrachtverlening c.q. ondertekening overeenkomst;</w:t>
            </w:r>
          </w:p>
          <w:p w14:paraId="346E6E5F" w14:textId="77777777" w:rsidR="6290D038" w:rsidRDefault="6290D038" w:rsidP="6290D038">
            <w:pPr>
              <w:pStyle w:val="Lijstalinea"/>
              <w:numPr>
                <w:ilvl w:val="0"/>
                <w:numId w:val="19"/>
              </w:numPr>
            </w:pPr>
            <w:r>
              <w:t>Datum start uitvoering werkzaamheden;</w:t>
            </w:r>
          </w:p>
          <w:p w14:paraId="5F45CC9C" w14:textId="506743E2" w:rsidR="6290D038" w:rsidRDefault="6290D038" w:rsidP="6290D038">
            <w:pPr>
              <w:pStyle w:val="Lijstalinea"/>
              <w:numPr>
                <w:ilvl w:val="0"/>
                <w:numId w:val="19"/>
              </w:numPr>
            </w:pPr>
            <w:r>
              <w:t>Datum einde opdracht.</w:t>
            </w:r>
          </w:p>
        </w:tc>
        <w:tc>
          <w:tcPr>
            <w:tcW w:w="4388" w:type="dxa"/>
          </w:tcPr>
          <w:p w14:paraId="01E14B6D" w14:textId="77777777" w:rsidR="6290D038" w:rsidRDefault="6290D038"/>
        </w:tc>
      </w:tr>
      <w:tr w:rsidR="6290D038" w14:paraId="34FBCAB2" w14:textId="77777777" w:rsidTr="1EF439B8">
        <w:trPr>
          <w:trHeight w:val="300"/>
        </w:trPr>
        <w:tc>
          <w:tcPr>
            <w:tcW w:w="5240" w:type="dxa"/>
            <w:shd w:val="clear" w:color="auto" w:fill="C9E8FB"/>
          </w:tcPr>
          <w:p w14:paraId="1685872A" w14:textId="29576A9B" w:rsidR="6290D038" w:rsidRDefault="6290D038">
            <w:r>
              <w:t>Omschrijving van de referentieopdracht (maximaal 1 A4)</w:t>
            </w:r>
          </w:p>
        </w:tc>
        <w:tc>
          <w:tcPr>
            <w:tcW w:w="4388" w:type="dxa"/>
          </w:tcPr>
          <w:p w14:paraId="259303A7" w14:textId="77777777" w:rsidR="6290D038" w:rsidRDefault="6290D038"/>
        </w:tc>
      </w:tr>
      <w:tr w:rsidR="6290D038" w14:paraId="789E1895" w14:textId="77777777" w:rsidTr="1EF439B8">
        <w:trPr>
          <w:trHeight w:val="300"/>
        </w:trPr>
        <w:tc>
          <w:tcPr>
            <w:tcW w:w="5240" w:type="dxa"/>
            <w:shd w:val="clear" w:color="auto" w:fill="C9E8FB"/>
          </w:tcPr>
          <w:p w14:paraId="6A56C112" w14:textId="4ED33057" w:rsidR="6290D038" w:rsidRDefault="6290D038">
            <w:r>
              <w:t>Referentieopdracht 100% zelfstandig uitgevoerd</w:t>
            </w:r>
          </w:p>
        </w:tc>
        <w:tc>
          <w:tcPr>
            <w:tcW w:w="4388" w:type="dxa"/>
          </w:tcPr>
          <w:p w14:paraId="744CE58C" w14:textId="77777777" w:rsidR="6290D038" w:rsidRDefault="0079098F">
            <w:sdt>
              <w:sdtPr>
                <w:id w:val="1001809650"/>
                <w14:checkbox>
                  <w14:checked w14:val="0"/>
                  <w14:checkedState w14:val="2612" w14:font="MS Gothic"/>
                  <w14:uncheckedState w14:val="2610" w14:font="MS Gothic"/>
                </w14:checkbox>
              </w:sdtPr>
              <w:sdtEndPr/>
              <w:sdtContent>
                <w:r w:rsidR="6290D038" w:rsidRPr="6290D038">
                  <w:rPr>
                    <w:rFonts w:ascii="MS Gothic" w:eastAsia="MS Gothic" w:hAnsi="MS Gothic"/>
                  </w:rPr>
                  <w:t>☐</w:t>
                </w:r>
              </w:sdtContent>
            </w:sdt>
            <w:r w:rsidR="6290D038">
              <w:t xml:space="preserve"> Ja</w:t>
            </w:r>
          </w:p>
          <w:p w14:paraId="4E793D78" w14:textId="6719B7C0" w:rsidR="6290D038" w:rsidRDefault="0079098F">
            <w:sdt>
              <w:sdtPr>
                <w:id w:val="98614909"/>
                <w14:checkbox>
                  <w14:checked w14:val="0"/>
                  <w14:checkedState w14:val="2612" w14:font="MS Gothic"/>
                  <w14:uncheckedState w14:val="2610" w14:font="MS Gothic"/>
                </w14:checkbox>
              </w:sdtPr>
              <w:sdtEndPr/>
              <w:sdtContent>
                <w:r w:rsidR="6290D038" w:rsidRPr="6290D038">
                  <w:rPr>
                    <w:rFonts w:ascii="MS Gothic" w:eastAsia="MS Gothic" w:hAnsi="MS Gothic"/>
                  </w:rPr>
                  <w:t>☐</w:t>
                </w:r>
              </w:sdtContent>
            </w:sdt>
            <w:r w:rsidR="6290D038">
              <w:t xml:space="preserve"> Nee (licht toe wie wat heeft uitgevoerd)</w:t>
            </w:r>
          </w:p>
        </w:tc>
      </w:tr>
      <w:tr w:rsidR="6290D038" w14:paraId="3747E1E9" w14:textId="77777777" w:rsidTr="1EF439B8">
        <w:trPr>
          <w:trHeight w:val="300"/>
        </w:trPr>
        <w:tc>
          <w:tcPr>
            <w:tcW w:w="5240" w:type="dxa"/>
            <w:shd w:val="clear" w:color="auto" w:fill="C9E8FB"/>
          </w:tcPr>
          <w:p w14:paraId="7F68EA34" w14:textId="69973644" w:rsidR="6290D038" w:rsidRDefault="6290D038">
            <w:r>
              <w:t>Omzet in euro’s van referentieopdracht</w:t>
            </w:r>
          </w:p>
        </w:tc>
        <w:tc>
          <w:tcPr>
            <w:tcW w:w="4388" w:type="dxa"/>
          </w:tcPr>
          <w:p w14:paraId="11478446" w14:textId="77777777" w:rsidR="6290D038" w:rsidRDefault="6290D038"/>
        </w:tc>
      </w:tr>
      <w:tr w:rsidR="6290D038" w14:paraId="6316D77C" w14:textId="77777777" w:rsidTr="1EF439B8">
        <w:trPr>
          <w:trHeight w:val="300"/>
        </w:trPr>
        <w:tc>
          <w:tcPr>
            <w:tcW w:w="5240" w:type="dxa"/>
            <w:shd w:val="clear" w:color="auto" w:fill="C9E8FB"/>
          </w:tcPr>
          <w:p w14:paraId="175387CB" w14:textId="6D83D95B" w:rsidR="6290D038" w:rsidRDefault="6290D038">
            <w:r>
              <w:t>Bijzonderheden</w:t>
            </w:r>
          </w:p>
        </w:tc>
        <w:tc>
          <w:tcPr>
            <w:tcW w:w="4388" w:type="dxa"/>
          </w:tcPr>
          <w:p w14:paraId="047A516C" w14:textId="77777777" w:rsidR="6290D038" w:rsidRDefault="6290D038"/>
        </w:tc>
      </w:tr>
    </w:tbl>
    <w:p w14:paraId="4B4EDA2E" w14:textId="25B078D2" w:rsidR="784D74DA" w:rsidRDefault="784D74DA" w:rsidP="784D74DA">
      <w:pPr>
        <w:jc w:val="both"/>
      </w:pPr>
    </w:p>
    <w:tbl>
      <w:tblPr>
        <w:tblStyle w:val="Tabelraster"/>
        <w:tblW w:w="0" w:type="auto"/>
        <w:tblLook w:val="04A0" w:firstRow="1" w:lastRow="0" w:firstColumn="1" w:lastColumn="0" w:noHBand="0" w:noVBand="1"/>
      </w:tblPr>
      <w:tblGrid>
        <w:gridCol w:w="5240"/>
        <w:gridCol w:w="4388"/>
      </w:tblGrid>
      <w:tr w:rsidR="1EF439B8" w14:paraId="52068C66" w14:textId="77777777" w:rsidTr="1EF439B8">
        <w:trPr>
          <w:trHeight w:val="300"/>
        </w:trPr>
        <w:tc>
          <w:tcPr>
            <w:tcW w:w="9628" w:type="dxa"/>
            <w:gridSpan w:val="2"/>
            <w:shd w:val="clear" w:color="auto" w:fill="0076A8"/>
          </w:tcPr>
          <w:p w14:paraId="1F969F67" w14:textId="7FF8EEEC" w:rsidR="1EF439B8" w:rsidRDefault="1EF439B8" w:rsidP="1EF439B8">
            <w:pPr>
              <w:rPr>
                <w:b/>
                <w:bCs/>
                <w:color w:val="FFFFFF" w:themeColor="background1"/>
              </w:rPr>
            </w:pPr>
            <w:r w:rsidRPr="1EF439B8">
              <w:rPr>
                <w:b/>
                <w:bCs/>
                <w:color w:val="FFFFFF" w:themeColor="background1"/>
              </w:rPr>
              <w:t xml:space="preserve">Kerncompetentie </w:t>
            </w:r>
            <w:r w:rsidR="5AFA2E66" w:rsidRPr="1EF439B8">
              <w:rPr>
                <w:b/>
                <w:bCs/>
                <w:color w:val="FFFFFF" w:themeColor="background1"/>
              </w:rPr>
              <w:t>2</w:t>
            </w:r>
          </w:p>
        </w:tc>
      </w:tr>
      <w:tr w:rsidR="1EF439B8" w14:paraId="612C1198" w14:textId="77777777" w:rsidTr="1EF439B8">
        <w:trPr>
          <w:trHeight w:val="300"/>
        </w:trPr>
        <w:tc>
          <w:tcPr>
            <w:tcW w:w="9628" w:type="dxa"/>
            <w:gridSpan w:val="2"/>
            <w:shd w:val="clear" w:color="auto" w:fill="0076A8"/>
          </w:tcPr>
          <w:p w14:paraId="4B55CCDC" w14:textId="77C5CA80" w:rsidR="5AFA2E66" w:rsidRDefault="5AFA2E66" w:rsidP="1EF439B8">
            <w:pPr>
              <w:rPr>
                <w:b/>
                <w:bCs/>
                <w:i/>
                <w:iCs/>
                <w:color w:val="FFFFFF" w:themeColor="background1"/>
              </w:rPr>
            </w:pPr>
            <w:r w:rsidRPr="1EF439B8">
              <w:rPr>
                <w:b/>
                <w:bCs/>
                <w:color w:val="FFFFFF" w:themeColor="background1"/>
              </w:rPr>
              <w:t xml:space="preserve">Inschrijver heeft aantoonbare ervaring met het adviseren en uitvoeren van contractbeheersing en begeleiding.  </w:t>
            </w:r>
          </w:p>
        </w:tc>
      </w:tr>
      <w:tr w:rsidR="1EF439B8" w14:paraId="7DB66696" w14:textId="77777777" w:rsidTr="1EF439B8">
        <w:trPr>
          <w:trHeight w:val="300"/>
        </w:trPr>
        <w:tc>
          <w:tcPr>
            <w:tcW w:w="5240" w:type="dxa"/>
            <w:shd w:val="clear" w:color="auto" w:fill="C9E8FB"/>
          </w:tcPr>
          <w:p w14:paraId="7261FE89" w14:textId="58748087" w:rsidR="1EF439B8" w:rsidRDefault="1EF439B8">
            <w:r>
              <w:t>Naam organisatie (referent)</w:t>
            </w:r>
          </w:p>
        </w:tc>
        <w:tc>
          <w:tcPr>
            <w:tcW w:w="4388" w:type="dxa"/>
          </w:tcPr>
          <w:p w14:paraId="569FE69A" w14:textId="77777777" w:rsidR="1EF439B8" w:rsidRDefault="1EF439B8"/>
        </w:tc>
      </w:tr>
      <w:tr w:rsidR="1EF439B8" w14:paraId="3447C660" w14:textId="77777777" w:rsidTr="1EF439B8">
        <w:trPr>
          <w:trHeight w:val="300"/>
        </w:trPr>
        <w:tc>
          <w:tcPr>
            <w:tcW w:w="5240" w:type="dxa"/>
            <w:shd w:val="clear" w:color="auto" w:fill="C9E8FB"/>
          </w:tcPr>
          <w:p w14:paraId="1AFAAB19" w14:textId="1B3D054D" w:rsidR="1EF439B8" w:rsidRDefault="1EF439B8">
            <w:r>
              <w:t>Vestigingsplaats</w:t>
            </w:r>
          </w:p>
        </w:tc>
        <w:tc>
          <w:tcPr>
            <w:tcW w:w="4388" w:type="dxa"/>
          </w:tcPr>
          <w:p w14:paraId="12E8A97D" w14:textId="77777777" w:rsidR="1EF439B8" w:rsidRDefault="1EF439B8"/>
        </w:tc>
      </w:tr>
      <w:tr w:rsidR="1EF439B8" w14:paraId="70032DF2" w14:textId="77777777" w:rsidTr="1EF439B8">
        <w:trPr>
          <w:trHeight w:val="300"/>
        </w:trPr>
        <w:tc>
          <w:tcPr>
            <w:tcW w:w="5240" w:type="dxa"/>
            <w:shd w:val="clear" w:color="auto" w:fill="C9E8FB"/>
          </w:tcPr>
          <w:p w14:paraId="57104DA5" w14:textId="598AE011" w:rsidR="1EF439B8" w:rsidRDefault="1EF439B8">
            <w:r>
              <w:t>Naam contactpersoon bij referent</w:t>
            </w:r>
          </w:p>
        </w:tc>
        <w:tc>
          <w:tcPr>
            <w:tcW w:w="4388" w:type="dxa"/>
          </w:tcPr>
          <w:p w14:paraId="7DCDFA8A" w14:textId="77777777" w:rsidR="1EF439B8" w:rsidRDefault="1EF439B8"/>
        </w:tc>
      </w:tr>
      <w:tr w:rsidR="1EF439B8" w14:paraId="510560D4" w14:textId="77777777" w:rsidTr="1EF439B8">
        <w:trPr>
          <w:trHeight w:val="300"/>
        </w:trPr>
        <w:tc>
          <w:tcPr>
            <w:tcW w:w="5240" w:type="dxa"/>
            <w:shd w:val="clear" w:color="auto" w:fill="C9E8FB"/>
          </w:tcPr>
          <w:p w14:paraId="2BF31B15" w14:textId="275E9C7A" w:rsidR="1EF439B8" w:rsidRDefault="1EF439B8">
            <w:r>
              <w:t>Telefoonnummer contactpersoon</w:t>
            </w:r>
          </w:p>
        </w:tc>
        <w:tc>
          <w:tcPr>
            <w:tcW w:w="4388" w:type="dxa"/>
          </w:tcPr>
          <w:p w14:paraId="42C30906" w14:textId="77777777" w:rsidR="1EF439B8" w:rsidRDefault="1EF439B8"/>
        </w:tc>
      </w:tr>
      <w:tr w:rsidR="1EF439B8" w14:paraId="15F7D557" w14:textId="77777777" w:rsidTr="1EF439B8">
        <w:trPr>
          <w:trHeight w:val="300"/>
        </w:trPr>
        <w:tc>
          <w:tcPr>
            <w:tcW w:w="5240" w:type="dxa"/>
            <w:shd w:val="clear" w:color="auto" w:fill="C9E8FB"/>
          </w:tcPr>
          <w:p w14:paraId="6DF97E7F" w14:textId="483FA594" w:rsidR="1EF439B8" w:rsidRDefault="1EF439B8">
            <w:r>
              <w:t>E-mailadres contactpersoon</w:t>
            </w:r>
          </w:p>
        </w:tc>
        <w:tc>
          <w:tcPr>
            <w:tcW w:w="4388" w:type="dxa"/>
          </w:tcPr>
          <w:p w14:paraId="2D3A6070" w14:textId="77777777" w:rsidR="1EF439B8" w:rsidRDefault="1EF439B8"/>
        </w:tc>
      </w:tr>
      <w:tr w:rsidR="1EF439B8" w14:paraId="49F189C2" w14:textId="77777777" w:rsidTr="1EF439B8">
        <w:trPr>
          <w:trHeight w:val="300"/>
        </w:trPr>
        <w:tc>
          <w:tcPr>
            <w:tcW w:w="9628" w:type="dxa"/>
            <w:gridSpan w:val="2"/>
            <w:shd w:val="clear" w:color="auto" w:fill="0076A8"/>
          </w:tcPr>
          <w:p w14:paraId="1690C860" w14:textId="413F9BC3" w:rsidR="1EF439B8" w:rsidRDefault="1EF439B8">
            <w:r w:rsidRPr="1EF439B8">
              <w:rPr>
                <w:b/>
                <w:bCs/>
                <w:color w:val="FFFFFF" w:themeColor="background1"/>
              </w:rPr>
              <w:t>Gegevens referentieopdracht</w:t>
            </w:r>
          </w:p>
        </w:tc>
      </w:tr>
      <w:tr w:rsidR="1EF439B8" w14:paraId="0FAC4EB8" w14:textId="77777777" w:rsidTr="1EF439B8">
        <w:trPr>
          <w:trHeight w:val="300"/>
        </w:trPr>
        <w:tc>
          <w:tcPr>
            <w:tcW w:w="5240" w:type="dxa"/>
            <w:shd w:val="clear" w:color="auto" w:fill="C9E8FB"/>
          </w:tcPr>
          <w:p w14:paraId="03A22385" w14:textId="77777777" w:rsidR="1EF439B8" w:rsidRDefault="1EF439B8">
            <w:r>
              <w:t>Mijlpalen van referentieopdracht:</w:t>
            </w:r>
          </w:p>
          <w:p w14:paraId="534A9A57" w14:textId="77777777" w:rsidR="1EF439B8" w:rsidRDefault="1EF439B8" w:rsidP="1EF439B8">
            <w:pPr>
              <w:pStyle w:val="Lijstalinea"/>
              <w:numPr>
                <w:ilvl w:val="0"/>
                <w:numId w:val="19"/>
              </w:numPr>
            </w:pPr>
            <w:r>
              <w:t>Datum Opdrachtverlening c.q. ondertekening overeenkomst;</w:t>
            </w:r>
          </w:p>
          <w:p w14:paraId="2845C544" w14:textId="77777777" w:rsidR="1EF439B8" w:rsidRDefault="1EF439B8" w:rsidP="1EF439B8">
            <w:pPr>
              <w:pStyle w:val="Lijstalinea"/>
              <w:numPr>
                <w:ilvl w:val="0"/>
                <w:numId w:val="19"/>
              </w:numPr>
            </w:pPr>
            <w:r>
              <w:t>Datum start uitvoering werkzaamheden;</w:t>
            </w:r>
          </w:p>
          <w:p w14:paraId="7A8E8690" w14:textId="506743E2" w:rsidR="1EF439B8" w:rsidRDefault="1EF439B8" w:rsidP="1EF439B8">
            <w:pPr>
              <w:pStyle w:val="Lijstalinea"/>
              <w:numPr>
                <w:ilvl w:val="0"/>
                <w:numId w:val="19"/>
              </w:numPr>
            </w:pPr>
            <w:r>
              <w:t>Datum einde opdracht.</w:t>
            </w:r>
          </w:p>
        </w:tc>
        <w:tc>
          <w:tcPr>
            <w:tcW w:w="4388" w:type="dxa"/>
          </w:tcPr>
          <w:p w14:paraId="5939FC53" w14:textId="77777777" w:rsidR="1EF439B8" w:rsidRDefault="1EF439B8"/>
        </w:tc>
      </w:tr>
      <w:tr w:rsidR="1EF439B8" w14:paraId="7D030742" w14:textId="77777777" w:rsidTr="1EF439B8">
        <w:trPr>
          <w:trHeight w:val="300"/>
        </w:trPr>
        <w:tc>
          <w:tcPr>
            <w:tcW w:w="5240" w:type="dxa"/>
            <w:shd w:val="clear" w:color="auto" w:fill="C9E8FB"/>
          </w:tcPr>
          <w:p w14:paraId="52833F79" w14:textId="29576A9B" w:rsidR="1EF439B8" w:rsidRDefault="1EF439B8">
            <w:r>
              <w:t>Omschrijving van de referentieopdracht (maximaal 1 A4)</w:t>
            </w:r>
          </w:p>
        </w:tc>
        <w:tc>
          <w:tcPr>
            <w:tcW w:w="4388" w:type="dxa"/>
          </w:tcPr>
          <w:p w14:paraId="174B9A92" w14:textId="77777777" w:rsidR="1EF439B8" w:rsidRDefault="1EF439B8"/>
        </w:tc>
      </w:tr>
      <w:tr w:rsidR="1EF439B8" w14:paraId="4156F559" w14:textId="77777777" w:rsidTr="1EF439B8">
        <w:trPr>
          <w:trHeight w:val="300"/>
        </w:trPr>
        <w:tc>
          <w:tcPr>
            <w:tcW w:w="5240" w:type="dxa"/>
            <w:shd w:val="clear" w:color="auto" w:fill="C9E8FB"/>
          </w:tcPr>
          <w:p w14:paraId="31DC3106" w14:textId="4ED33057" w:rsidR="1EF439B8" w:rsidRDefault="1EF439B8">
            <w:r>
              <w:t>Referentieopdracht 100% zelfstandig uitgevoerd</w:t>
            </w:r>
          </w:p>
        </w:tc>
        <w:tc>
          <w:tcPr>
            <w:tcW w:w="4388" w:type="dxa"/>
          </w:tcPr>
          <w:p w14:paraId="45A7343B" w14:textId="77777777" w:rsidR="1EF439B8" w:rsidRDefault="0079098F">
            <w:sdt>
              <w:sdtPr>
                <w:id w:val="1422396555"/>
                <w14:checkbox>
                  <w14:checked w14:val="0"/>
                  <w14:checkedState w14:val="2612" w14:font="MS Gothic"/>
                  <w14:uncheckedState w14:val="2610" w14:font="MS Gothic"/>
                </w14:checkbox>
              </w:sdtPr>
              <w:sdtEndPr/>
              <w:sdtContent>
                <w:r w:rsidR="1EF439B8" w:rsidRPr="1EF439B8">
                  <w:rPr>
                    <w:rFonts w:ascii="MS Gothic" w:eastAsia="MS Gothic" w:hAnsi="MS Gothic"/>
                  </w:rPr>
                  <w:t>☐</w:t>
                </w:r>
              </w:sdtContent>
            </w:sdt>
            <w:r w:rsidR="1EF439B8">
              <w:t xml:space="preserve"> Ja</w:t>
            </w:r>
          </w:p>
          <w:p w14:paraId="4F0EEFBC" w14:textId="6719B7C0" w:rsidR="1EF439B8" w:rsidRDefault="0079098F">
            <w:sdt>
              <w:sdtPr>
                <w:id w:val="1481791745"/>
                <w14:checkbox>
                  <w14:checked w14:val="0"/>
                  <w14:checkedState w14:val="2612" w14:font="MS Gothic"/>
                  <w14:uncheckedState w14:val="2610" w14:font="MS Gothic"/>
                </w14:checkbox>
              </w:sdtPr>
              <w:sdtEndPr/>
              <w:sdtContent>
                <w:r w:rsidR="1EF439B8" w:rsidRPr="1EF439B8">
                  <w:rPr>
                    <w:rFonts w:ascii="MS Gothic" w:eastAsia="MS Gothic" w:hAnsi="MS Gothic"/>
                  </w:rPr>
                  <w:t>☐</w:t>
                </w:r>
              </w:sdtContent>
            </w:sdt>
            <w:r w:rsidR="1EF439B8">
              <w:t xml:space="preserve"> Nee (licht toe wie wat heeft uitgevoerd)</w:t>
            </w:r>
          </w:p>
        </w:tc>
      </w:tr>
      <w:tr w:rsidR="1EF439B8" w14:paraId="5BCB1258" w14:textId="77777777" w:rsidTr="1EF439B8">
        <w:trPr>
          <w:trHeight w:val="300"/>
        </w:trPr>
        <w:tc>
          <w:tcPr>
            <w:tcW w:w="5240" w:type="dxa"/>
            <w:shd w:val="clear" w:color="auto" w:fill="C9E8FB"/>
          </w:tcPr>
          <w:p w14:paraId="7943CA65" w14:textId="69973644" w:rsidR="1EF439B8" w:rsidRDefault="1EF439B8">
            <w:r>
              <w:t>Omzet in euro’s van referentieopdracht</w:t>
            </w:r>
          </w:p>
        </w:tc>
        <w:tc>
          <w:tcPr>
            <w:tcW w:w="4388" w:type="dxa"/>
          </w:tcPr>
          <w:p w14:paraId="1656B864" w14:textId="77777777" w:rsidR="1EF439B8" w:rsidRDefault="1EF439B8"/>
        </w:tc>
      </w:tr>
      <w:tr w:rsidR="1EF439B8" w14:paraId="7C500011" w14:textId="77777777" w:rsidTr="1EF439B8">
        <w:trPr>
          <w:trHeight w:val="300"/>
        </w:trPr>
        <w:tc>
          <w:tcPr>
            <w:tcW w:w="5240" w:type="dxa"/>
            <w:shd w:val="clear" w:color="auto" w:fill="C9E8FB"/>
          </w:tcPr>
          <w:p w14:paraId="64E1BD7C" w14:textId="6D83D95B" w:rsidR="1EF439B8" w:rsidRDefault="1EF439B8">
            <w:r>
              <w:t>Bijzonderheden</w:t>
            </w:r>
          </w:p>
        </w:tc>
        <w:tc>
          <w:tcPr>
            <w:tcW w:w="4388" w:type="dxa"/>
          </w:tcPr>
          <w:p w14:paraId="51E4871C" w14:textId="77777777" w:rsidR="1EF439B8" w:rsidRDefault="1EF439B8"/>
        </w:tc>
      </w:tr>
    </w:tbl>
    <w:p w14:paraId="42769DB6" w14:textId="70088174" w:rsidR="1EF439B8" w:rsidRDefault="1EF439B8" w:rsidP="1EF439B8">
      <w:pPr>
        <w:jc w:val="both"/>
      </w:pPr>
    </w:p>
    <w:tbl>
      <w:tblPr>
        <w:tblStyle w:val="Tabelraster"/>
        <w:tblW w:w="0" w:type="auto"/>
        <w:tblLook w:val="04A0" w:firstRow="1" w:lastRow="0" w:firstColumn="1" w:lastColumn="0" w:noHBand="0" w:noVBand="1"/>
      </w:tblPr>
      <w:tblGrid>
        <w:gridCol w:w="5240"/>
        <w:gridCol w:w="4388"/>
      </w:tblGrid>
      <w:tr w:rsidR="000E13CB" w14:paraId="4F7A4003" w14:textId="77777777" w:rsidTr="00732183">
        <w:trPr>
          <w:trHeight w:val="300"/>
        </w:trPr>
        <w:tc>
          <w:tcPr>
            <w:tcW w:w="9628" w:type="dxa"/>
            <w:gridSpan w:val="2"/>
            <w:shd w:val="clear" w:color="auto" w:fill="0076A8"/>
          </w:tcPr>
          <w:p w14:paraId="0B22C207" w14:textId="04B0DFF5" w:rsidR="000E13CB" w:rsidRDefault="000E13CB" w:rsidP="00732183">
            <w:pPr>
              <w:rPr>
                <w:b/>
                <w:bCs/>
                <w:color w:val="FFFFFF" w:themeColor="background1"/>
              </w:rPr>
            </w:pPr>
            <w:r w:rsidRPr="1EF439B8">
              <w:rPr>
                <w:b/>
                <w:bCs/>
                <w:color w:val="FFFFFF" w:themeColor="background1"/>
              </w:rPr>
              <w:t xml:space="preserve">Kerncompetentie </w:t>
            </w:r>
            <w:r w:rsidR="00AB33CF">
              <w:rPr>
                <w:b/>
                <w:bCs/>
                <w:color w:val="FFFFFF" w:themeColor="background1"/>
              </w:rPr>
              <w:t>3</w:t>
            </w:r>
          </w:p>
        </w:tc>
      </w:tr>
      <w:tr w:rsidR="00B12477" w14:paraId="525DE30D" w14:textId="77777777" w:rsidTr="00732183">
        <w:trPr>
          <w:trHeight w:val="300"/>
        </w:trPr>
        <w:tc>
          <w:tcPr>
            <w:tcW w:w="9628" w:type="dxa"/>
            <w:gridSpan w:val="2"/>
            <w:shd w:val="clear" w:color="auto" w:fill="0076A8"/>
          </w:tcPr>
          <w:p w14:paraId="1FF69925" w14:textId="6A9BA0F6" w:rsidR="00B12477" w:rsidRPr="001D2BD2" w:rsidRDefault="00B12477" w:rsidP="00B12477">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op een vakkundige wijze uitvoeren van beoordelingen op het gebied van omgevingseffecten van ingrepen in watersystemen.</w:t>
            </w:r>
          </w:p>
        </w:tc>
      </w:tr>
      <w:tr w:rsidR="000E13CB" w14:paraId="087A403A" w14:textId="77777777" w:rsidTr="00732183">
        <w:trPr>
          <w:trHeight w:val="300"/>
        </w:trPr>
        <w:tc>
          <w:tcPr>
            <w:tcW w:w="5240" w:type="dxa"/>
            <w:shd w:val="clear" w:color="auto" w:fill="C9E8FB"/>
          </w:tcPr>
          <w:p w14:paraId="76DC55EB" w14:textId="77777777" w:rsidR="000E13CB" w:rsidRDefault="000E13CB" w:rsidP="00732183">
            <w:r>
              <w:lastRenderedPageBreak/>
              <w:t>Naam organisatie (referent)</w:t>
            </w:r>
          </w:p>
        </w:tc>
        <w:tc>
          <w:tcPr>
            <w:tcW w:w="4388" w:type="dxa"/>
          </w:tcPr>
          <w:p w14:paraId="7DD8FD4C" w14:textId="77777777" w:rsidR="000E13CB" w:rsidRDefault="000E13CB" w:rsidP="00732183"/>
        </w:tc>
      </w:tr>
      <w:tr w:rsidR="000E13CB" w14:paraId="6035037D" w14:textId="77777777" w:rsidTr="00732183">
        <w:trPr>
          <w:trHeight w:val="300"/>
        </w:trPr>
        <w:tc>
          <w:tcPr>
            <w:tcW w:w="5240" w:type="dxa"/>
            <w:shd w:val="clear" w:color="auto" w:fill="C9E8FB"/>
          </w:tcPr>
          <w:p w14:paraId="54FEAF09" w14:textId="77777777" w:rsidR="000E13CB" w:rsidRDefault="000E13CB" w:rsidP="00732183">
            <w:r>
              <w:t>Vestigingsplaats</w:t>
            </w:r>
          </w:p>
        </w:tc>
        <w:tc>
          <w:tcPr>
            <w:tcW w:w="4388" w:type="dxa"/>
          </w:tcPr>
          <w:p w14:paraId="498DCE6D" w14:textId="77777777" w:rsidR="000E13CB" w:rsidRDefault="000E13CB" w:rsidP="00732183"/>
        </w:tc>
      </w:tr>
      <w:tr w:rsidR="000E13CB" w14:paraId="0905B198" w14:textId="77777777" w:rsidTr="00732183">
        <w:trPr>
          <w:trHeight w:val="300"/>
        </w:trPr>
        <w:tc>
          <w:tcPr>
            <w:tcW w:w="5240" w:type="dxa"/>
            <w:shd w:val="clear" w:color="auto" w:fill="C9E8FB"/>
          </w:tcPr>
          <w:p w14:paraId="6CD3AEB8" w14:textId="77777777" w:rsidR="000E13CB" w:rsidRDefault="000E13CB" w:rsidP="00732183">
            <w:r>
              <w:t>Naam contactpersoon bij referent</w:t>
            </w:r>
          </w:p>
        </w:tc>
        <w:tc>
          <w:tcPr>
            <w:tcW w:w="4388" w:type="dxa"/>
          </w:tcPr>
          <w:p w14:paraId="0FE2C0A8" w14:textId="77777777" w:rsidR="000E13CB" w:rsidRDefault="000E13CB" w:rsidP="00732183"/>
        </w:tc>
      </w:tr>
      <w:tr w:rsidR="000E13CB" w14:paraId="3BCC5C5F" w14:textId="77777777" w:rsidTr="00732183">
        <w:trPr>
          <w:trHeight w:val="300"/>
        </w:trPr>
        <w:tc>
          <w:tcPr>
            <w:tcW w:w="5240" w:type="dxa"/>
            <w:shd w:val="clear" w:color="auto" w:fill="C9E8FB"/>
          </w:tcPr>
          <w:p w14:paraId="3A7ACF6A" w14:textId="77777777" w:rsidR="000E13CB" w:rsidRDefault="000E13CB" w:rsidP="00732183">
            <w:r>
              <w:t>Telefoonnummer contactpersoon</w:t>
            </w:r>
          </w:p>
        </w:tc>
        <w:tc>
          <w:tcPr>
            <w:tcW w:w="4388" w:type="dxa"/>
          </w:tcPr>
          <w:p w14:paraId="1473DC05" w14:textId="77777777" w:rsidR="000E13CB" w:rsidRDefault="000E13CB" w:rsidP="00732183"/>
        </w:tc>
      </w:tr>
      <w:tr w:rsidR="000E13CB" w14:paraId="39CE7828" w14:textId="77777777" w:rsidTr="00732183">
        <w:trPr>
          <w:trHeight w:val="300"/>
        </w:trPr>
        <w:tc>
          <w:tcPr>
            <w:tcW w:w="5240" w:type="dxa"/>
            <w:shd w:val="clear" w:color="auto" w:fill="C9E8FB"/>
          </w:tcPr>
          <w:p w14:paraId="2A0076F7" w14:textId="77777777" w:rsidR="000E13CB" w:rsidRDefault="000E13CB" w:rsidP="00732183">
            <w:r>
              <w:t>E-mailadres contactpersoon</w:t>
            </w:r>
          </w:p>
        </w:tc>
        <w:tc>
          <w:tcPr>
            <w:tcW w:w="4388" w:type="dxa"/>
          </w:tcPr>
          <w:p w14:paraId="6EE09C06" w14:textId="77777777" w:rsidR="000E13CB" w:rsidRDefault="000E13CB" w:rsidP="00732183"/>
        </w:tc>
      </w:tr>
      <w:tr w:rsidR="000E13CB" w14:paraId="17F3EFF6" w14:textId="77777777" w:rsidTr="00732183">
        <w:trPr>
          <w:trHeight w:val="300"/>
        </w:trPr>
        <w:tc>
          <w:tcPr>
            <w:tcW w:w="9628" w:type="dxa"/>
            <w:gridSpan w:val="2"/>
            <w:shd w:val="clear" w:color="auto" w:fill="0076A8"/>
          </w:tcPr>
          <w:p w14:paraId="40E4789D" w14:textId="77777777" w:rsidR="000E13CB" w:rsidRDefault="000E13CB" w:rsidP="00732183">
            <w:r w:rsidRPr="1EF439B8">
              <w:rPr>
                <w:b/>
                <w:bCs/>
                <w:color w:val="FFFFFF" w:themeColor="background1"/>
              </w:rPr>
              <w:t>Gegevens referentieopdracht</w:t>
            </w:r>
          </w:p>
        </w:tc>
      </w:tr>
      <w:tr w:rsidR="000E13CB" w14:paraId="52970F34" w14:textId="77777777" w:rsidTr="00732183">
        <w:trPr>
          <w:trHeight w:val="300"/>
        </w:trPr>
        <w:tc>
          <w:tcPr>
            <w:tcW w:w="5240" w:type="dxa"/>
            <w:shd w:val="clear" w:color="auto" w:fill="C9E8FB"/>
          </w:tcPr>
          <w:p w14:paraId="04496A71" w14:textId="77777777" w:rsidR="000E13CB" w:rsidRDefault="000E13CB" w:rsidP="00732183">
            <w:r>
              <w:t>Mijlpalen van referentieopdracht:</w:t>
            </w:r>
          </w:p>
          <w:p w14:paraId="0F851BC3" w14:textId="77777777" w:rsidR="000E13CB" w:rsidRDefault="000E13CB" w:rsidP="00732183">
            <w:pPr>
              <w:pStyle w:val="Lijstalinea"/>
              <w:numPr>
                <w:ilvl w:val="0"/>
                <w:numId w:val="19"/>
              </w:numPr>
            </w:pPr>
            <w:r>
              <w:t>Datum Opdrachtverlening c.q. ondertekening overeenkomst;</w:t>
            </w:r>
          </w:p>
          <w:p w14:paraId="0086CFDA" w14:textId="77777777" w:rsidR="000E13CB" w:rsidRDefault="000E13CB" w:rsidP="00732183">
            <w:pPr>
              <w:pStyle w:val="Lijstalinea"/>
              <w:numPr>
                <w:ilvl w:val="0"/>
                <w:numId w:val="19"/>
              </w:numPr>
            </w:pPr>
            <w:r>
              <w:t>Datum start uitvoering werkzaamheden;</w:t>
            </w:r>
          </w:p>
          <w:p w14:paraId="4EE080A9" w14:textId="77777777" w:rsidR="000E13CB" w:rsidRDefault="000E13CB" w:rsidP="00732183">
            <w:pPr>
              <w:pStyle w:val="Lijstalinea"/>
              <w:numPr>
                <w:ilvl w:val="0"/>
                <w:numId w:val="19"/>
              </w:numPr>
            </w:pPr>
            <w:r>
              <w:t>Datum einde opdracht.</w:t>
            </w:r>
          </w:p>
        </w:tc>
        <w:tc>
          <w:tcPr>
            <w:tcW w:w="4388" w:type="dxa"/>
          </w:tcPr>
          <w:p w14:paraId="15B4C284" w14:textId="77777777" w:rsidR="000E13CB" w:rsidRDefault="000E13CB" w:rsidP="00732183"/>
        </w:tc>
      </w:tr>
      <w:tr w:rsidR="000E13CB" w14:paraId="4313BC80" w14:textId="77777777" w:rsidTr="00732183">
        <w:trPr>
          <w:trHeight w:val="300"/>
        </w:trPr>
        <w:tc>
          <w:tcPr>
            <w:tcW w:w="5240" w:type="dxa"/>
            <w:shd w:val="clear" w:color="auto" w:fill="C9E8FB"/>
          </w:tcPr>
          <w:p w14:paraId="082F2226" w14:textId="77777777" w:rsidR="000E13CB" w:rsidRDefault="000E13CB" w:rsidP="00732183">
            <w:r>
              <w:t>Omschrijving van de referentieopdracht (maximaal 1 A4)</w:t>
            </w:r>
          </w:p>
        </w:tc>
        <w:tc>
          <w:tcPr>
            <w:tcW w:w="4388" w:type="dxa"/>
          </w:tcPr>
          <w:p w14:paraId="133DC0A2" w14:textId="77777777" w:rsidR="000E13CB" w:rsidRDefault="000E13CB" w:rsidP="00732183"/>
        </w:tc>
      </w:tr>
      <w:tr w:rsidR="000E13CB" w14:paraId="681F9EFA" w14:textId="77777777" w:rsidTr="00732183">
        <w:trPr>
          <w:trHeight w:val="300"/>
        </w:trPr>
        <w:tc>
          <w:tcPr>
            <w:tcW w:w="5240" w:type="dxa"/>
            <w:shd w:val="clear" w:color="auto" w:fill="C9E8FB"/>
          </w:tcPr>
          <w:p w14:paraId="6733566F" w14:textId="77777777" w:rsidR="000E13CB" w:rsidRDefault="000E13CB" w:rsidP="00732183">
            <w:r>
              <w:t>Referentieopdracht 100% zelfstandig uitgevoerd</w:t>
            </w:r>
          </w:p>
        </w:tc>
        <w:tc>
          <w:tcPr>
            <w:tcW w:w="4388" w:type="dxa"/>
          </w:tcPr>
          <w:p w14:paraId="3787DBA8" w14:textId="77777777" w:rsidR="000E13CB" w:rsidRDefault="0079098F" w:rsidP="00732183">
            <w:sdt>
              <w:sdtPr>
                <w:id w:val="-2080353157"/>
                <w14:checkbox>
                  <w14:checked w14:val="0"/>
                  <w14:checkedState w14:val="2612" w14:font="MS Gothic"/>
                  <w14:uncheckedState w14:val="2610" w14:font="MS Gothic"/>
                </w14:checkbox>
              </w:sdtPr>
              <w:sdtEndPr/>
              <w:sdtContent>
                <w:r w:rsidR="000E13CB" w:rsidRPr="1EF439B8">
                  <w:rPr>
                    <w:rFonts w:ascii="MS Gothic" w:eastAsia="MS Gothic" w:hAnsi="MS Gothic"/>
                  </w:rPr>
                  <w:t>☐</w:t>
                </w:r>
              </w:sdtContent>
            </w:sdt>
            <w:r w:rsidR="000E13CB">
              <w:t xml:space="preserve"> Ja</w:t>
            </w:r>
          </w:p>
          <w:p w14:paraId="7202951E" w14:textId="77777777" w:rsidR="000E13CB" w:rsidRDefault="0079098F" w:rsidP="00732183">
            <w:sdt>
              <w:sdtPr>
                <w:id w:val="1013572954"/>
                <w14:checkbox>
                  <w14:checked w14:val="0"/>
                  <w14:checkedState w14:val="2612" w14:font="MS Gothic"/>
                  <w14:uncheckedState w14:val="2610" w14:font="MS Gothic"/>
                </w14:checkbox>
              </w:sdtPr>
              <w:sdtEndPr/>
              <w:sdtContent>
                <w:r w:rsidR="000E13CB" w:rsidRPr="1EF439B8">
                  <w:rPr>
                    <w:rFonts w:ascii="MS Gothic" w:eastAsia="MS Gothic" w:hAnsi="MS Gothic"/>
                  </w:rPr>
                  <w:t>☐</w:t>
                </w:r>
              </w:sdtContent>
            </w:sdt>
            <w:r w:rsidR="000E13CB">
              <w:t xml:space="preserve"> Nee (licht toe wie wat heeft uitgevoerd)</w:t>
            </w:r>
          </w:p>
        </w:tc>
      </w:tr>
      <w:tr w:rsidR="000E13CB" w14:paraId="0FD4F912" w14:textId="77777777" w:rsidTr="00732183">
        <w:trPr>
          <w:trHeight w:val="300"/>
        </w:trPr>
        <w:tc>
          <w:tcPr>
            <w:tcW w:w="5240" w:type="dxa"/>
            <w:shd w:val="clear" w:color="auto" w:fill="C9E8FB"/>
          </w:tcPr>
          <w:p w14:paraId="2022B90F" w14:textId="77777777" w:rsidR="000E13CB" w:rsidRDefault="000E13CB" w:rsidP="00732183">
            <w:r>
              <w:t>Omzet in euro’s van referentieopdracht</w:t>
            </w:r>
          </w:p>
        </w:tc>
        <w:tc>
          <w:tcPr>
            <w:tcW w:w="4388" w:type="dxa"/>
          </w:tcPr>
          <w:p w14:paraId="6F223EED" w14:textId="77777777" w:rsidR="000E13CB" w:rsidRDefault="000E13CB" w:rsidP="00732183"/>
        </w:tc>
      </w:tr>
      <w:tr w:rsidR="000E13CB" w14:paraId="268FF25C" w14:textId="77777777" w:rsidTr="00732183">
        <w:trPr>
          <w:trHeight w:val="300"/>
        </w:trPr>
        <w:tc>
          <w:tcPr>
            <w:tcW w:w="5240" w:type="dxa"/>
            <w:shd w:val="clear" w:color="auto" w:fill="C9E8FB"/>
          </w:tcPr>
          <w:p w14:paraId="7863DB76" w14:textId="77777777" w:rsidR="000E13CB" w:rsidRDefault="000E13CB" w:rsidP="00732183">
            <w:r>
              <w:t>Bijzonderheden</w:t>
            </w:r>
          </w:p>
        </w:tc>
        <w:tc>
          <w:tcPr>
            <w:tcW w:w="4388" w:type="dxa"/>
          </w:tcPr>
          <w:p w14:paraId="29E7395A" w14:textId="77777777" w:rsidR="000E13CB" w:rsidRDefault="000E13CB" w:rsidP="00732183"/>
        </w:tc>
      </w:tr>
    </w:tbl>
    <w:p w14:paraId="6EC62183" w14:textId="77777777" w:rsidR="000E13CB" w:rsidRDefault="000E13CB" w:rsidP="1EF439B8">
      <w:pPr>
        <w:jc w:val="both"/>
      </w:pPr>
    </w:p>
    <w:tbl>
      <w:tblPr>
        <w:tblStyle w:val="Tabelraster"/>
        <w:tblW w:w="0" w:type="auto"/>
        <w:tblLook w:val="04A0" w:firstRow="1" w:lastRow="0" w:firstColumn="1" w:lastColumn="0" w:noHBand="0" w:noVBand="1"/>
      </w:tblPr>
      <w:tblGrid>
        <w:gridCol w:w="5240"/>
        <w:gridCol w:w="4388"/>
      </w:tblGrid>
      <w:tr w:rsidR="00B12477" w14:paraId="5400C95C" w14:textId="77777777" w:rsidTr="00732183">
        <w:trPr>
          <w:trHeight w:val="300"/>
        </w:trPr>
        <w:tc>
          <w:tcPr>
            <w:tcW w:w="9628" w:type="dxa"/>
            <w:gridSpan w:val="2"/>
            <w:shd w:val="clear" w:color="auto" w:fill="0076A8"/>
          </w:tcPr>
          <w:p w14:paraId="3E300A1D" w14:textId="24A514CE" w:rsidR="00B12477" w:rsidRDefault="00B12477" w:rsidP="00732183">
            <w:pPr>
              <w:rPr>
                <w:b/>
                <w:bCs/>
                <w:color w:val="FFFFFF" w:themeColor="background1"/>
              </w:rPr>
            </w:pPr>
            <w:r w:rsidRPr="1EF439B8">
              <w:rPr>
                <w:b/>
                <w:bCs/>
                <w:color w:val="FFFFFF" w:themeColor="background1"/>
              </w:rPr>
              <w:t xml:space="preserve">Kerncompetentie </w:t>
            </w:r>
            <w:r w:rsidR="00523019">
              <w:rPr>
                <w:b/>
                <w:bCs/>
                <w:color w:val="FFFFFF" w:themeColor="background1"/>
              </w:rPr>
              <w:t>4</w:t>
            </w:r>
          </w:p>
        </w:tc>
      </w:tr>
      <w:tr w:rsidR="00B12477" w14:paraId="68775E52" w14:textId="77777777" w:rsidTr="00732183">
        <w:trPr>
          <w:trHeight w:val="300"/>
        </w:trPr>
        <w:tc>
          <w:tcPr>
            <w:tcW w:w="9628" w:type="dxa"/>
            <w:gridSpan w:val="2"/>
            <w:shd w:val="clear" w:color="auto" w:fill="0076A8"/>
          </w:tcPr>
          <w:p w14:paraId="3D39AB8F" w14:textId="59CD5FE9" w:rsidR="00B12477" w:rsidRPr="001D2BD2" w:rsidRDefault="00CB455F" w:rsidP="00732183">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opzetten en toepassen van (</w:t>
            </w:r>
            <w:proofErr w:type="spellStart"/>
            <w:r w:rsidRPr="001D2BD2">
              <w:rPr>
                <w:rFonts w:asciiTheme="minorHAnsi" w:eastAsiaTheme="minorEastAsia" w:hAnsiTheme="minorHAnsi" w:cstheme="minorHAnsi"/>
                <w:b/>
                <w:bCs/>
                <w:color w:val="FFFFFF" w:themeColor="background1"/>
              </w:rPr>
              <w:t>eco</w:t>
            </w:r>
            <w:proofErr w:type="spellEnd"/>
            <w:r w:rsidRPr="001D2BD2">
              <w:rPr>
                <w:rFonts w:asciiTheme="minorHAnsi" w:eastAsiaTheme="minorEastAsia" w:hAnsiTheme="minorHAnsi" w:cstheme="minorHAnsi"/>
                <w:b/>
                <w:bCs/>
                <w:color w:val="FFFFFF" w:themeColor="background1"/>
              </w:rPr>
              <w:t>)hydrologische berekeningen en modelleringen.</w:t>
            </w:r>
          </w:p>
        </w:tc>
      </w:tr>
      <w:tr w:rsidR="00B12477" w14:paraId="649EA6A2" w14:textId="77777777" w:rsidTr="00732183">
        <w:trPr>
          <w:trHeight w:val="300"/>
        </w:trPr>
        <w:tc>
          <w:tcPr>
            <w:tcW w:w="5240" w:type="dxa"/>
            <w:shd w:val="clear" w:color="auto" w:fill="C9E8FB"/>
          </w:tcPr>
          <w:p w14:paraId="466A53AB" w14:textId="77777777" w:rsidR="00B12477" w:rsidRDefault="00B12477" w:rsidP="00732183">
            <w:r>
              <w:t>Naam organisatie (referent)</w:t>
            </w:r>
          </w:p>
        </w:tc>
        <w:tc>
          <w:tcPr>
            <w:tcW w:w="4388" w:type="dxa"/>
          </w:tcPr>
          <w:p w14:paraId="7818A5D4" w14:textId="77777777" w:rsidR="00B12477" w:rsidRDefault="00B12477" w:rsidP="00732183"/>
        </w:tc>
      </w:tr>
      <w:tr w:rsidR="00B12477" w14:paraId="5C0FCA68" w14:textId="77777777" w:rsidTr="00732183">
        <w:trPr>
          <w:trHeight w:val="300"/>
        </w:trPr>
        <w:tc>
          <w:tcPr>
            <w:tcW w:w="5240" w:type="dxa"/>
            <w:shd w:val="clear" w:color="auto" w:fill="C9E8FB"/>
          </w:tcPr>
          <w:p w14:paraId="356B6EFE" w14:textId="77777777" w:rsidR="00B12477" w:rsidRDefault="00B12477" w:rsidP="00732183">
            <w:r>
              <w:t>Vestigingsplaats</w:t>
            </w:r>
          </w:p>
        </w:tc>
        <w:tc>
          <w:tcPr>
            <w:tcW w:w="4388" w:type="dxa"/>
          </w:tcPr>
          <w:p w14:paraId="758DCD74" w14:textId="77777777" w:rsidR="00B12477" w:rsidRDefault="00B12477" w:rsidP="00732183"/>
        </w:tc>
      </w:tr>
      <w:tr w:rsidR="00B12477" w14:paraId="7448E062" w14:textId="77777777" w:rsidTr="00732183">
        <w:trPr>
          <w:trHeight w:val="300"/>
        </w:trPr>
        <w:tc>
          <w:tcPr>
            <w:tcW w:w="5240" w:type="dxa"/>
            <w:shd w:val="clear" w:color="auto" w:fill="C9E8FB"/>
          </w:tcPr>
          <w:p w14:paraId="64D4EDF1" w14:textId="77777777" w:rsidR="00B12477" w:rsidRDefault="00B12477" w:rsidP="00732183">
            <w:r>
              <w:t>Naam contactpersoon bij referent</w:t>
            </w:r>
          </w:p>
        </w:tc>
        <w:tc>
          <w:tcPr>
            <w:tcW w:w="4388" w:type="dxa"/>
          </w:tcPr>
          <w:p w14:paraId="57B9218C" w14:textId="77777777" w:rsidR="00B12477" w:rsidRDefault="00B12477" w:rsidP="00732183"/>
        </w:tc>
      </w:tr>
      <w:tr w:rsidR="00B12477" w14:paraId="40695395" w14:textId="77777777" w:rsidTr="00732183">
        <w:trPr>
          <w:trHeight w:val="300"/>
        </w:trPr>
        <w:tc>
          <w:tcPr>
            <w:tcW w:w="5240" w:type="dxa"/>
            <w:shd w:val="clear" w:color="auto" w:fill="C9E8FB"/>
          </w:tcPr>
          <w:p w14:paraId="2AD4F85A" w14:textId="77777777" w:rsidR="00B12477" w:rsidRDefault="00B12477" w:rsidP="00732183">
            <w:r>
              <w:t>Telefoonnummer contactpersoon</w:t>
            </w:r>
          </w:p>
        </w:tc>
        <w:tc>
          <w:tcPr>
            <w:tcW w:w="4388" w:type="dxa"/>
          </w:tcPr>
          <w:p w14:paraId="47486C23" w14:textId="77777777" w:rsidR="00B12477" w:rsidRDefault="00B12477" w:rsidP="00732183"/>
        </w:tc>
      </w:tr>
      <w:tr w:rsidR="00B12477" w14:paraId="1074BFBE" w14:textId="77777777" w:rsidTr="00732183">
        <w:trPr>
          <w:trHeight w:val="300"/>
        </w:trPr>
        <w:tc>
          <w:tcPr>
            <w:tcW w:w="5240" w:type="dxa"/>
            <w:shd w:val="clear" w:color="auto" w:fill="C9E8FB"/>
          </w:tcPr>
          <w:p w14:paraId="23B83EF1" w14:textId="77777777" w:rsidR="00B12477" w:rsidRDefault="00B12477" w:rsidP="00732183">
            <w:r>
              <w:t>E-mailadres contactpersoon</w:t>
            </w:r>
          </w:p>
        </w:tc>
        <w:tc>
          <w:tcPr>
            <w:tcW w:w="4388" w:type="dxa"/>
          </w:tcPr>
          <w:p w14:paraId="6E5365C9" w14:textId="77777777" w:rsidR="00B12477" w:rsidRDefault="00B12477" w:rsidP="00732183"/>
        </w:tc>
      </w:tr>
      <w:tr w:rsidR="00B12477" w14:paraId="324CFE8E" w14:textId="77777777" w:rsidTr="00732183">
        <w:trPr>
          <w:trHeight w:val="300"/>
        </w:trPr>
        <w:tc>
          <w:tcPr>
            <w:tcW w:w="9628" w:type="dxa"/>
            <w:gridSpan w:val="2"/>
            <w:shd w:val="clear" w:color="auto" w:fill="0076A8"/>
          </w:tcPr>
          <w:p w14:paraId="69EC88E7" w14:textId="77777777" w:rsidR="00B12477" w:rsidRDefault="00B12477" w:rsidP="00732183">
            <w:r w:rsidRPr="1EF439B8">
              <w:rPr>
                <w:b/>
                <w:bCs/>
                <w:color w:val="FFFFFF" w:themeColor="background1"/>
              </w:rPr>
              <w:t>Gegevens referentieopdracht</w:t>
            </w:r>
          </w:p>
        </w:tc>
      </w:tr>
      <w:tr w:rsidR="00B12477" w14:paraId="7D3D01AB" w14:textId="77777777" w:rsidTr="00732183">
        <w:trPr>
          <w:trHeight w:val="300"/>
        </w:trPr>
        <w:tc>
          <w:tcPr>
            <w:tcW w:w="5240" w:type="dxa"/>
            <w:shd w:val="clear" w:color="auto" w:fill="C9E8FB"/>
          </w:tcPr>
          <w:p w14:paraId="4ECE51FF" w14:textId="77777777" w:rsidR="00B12477" w:rsidRDefault="00B12477" w:rsidP="00732183">
            <w:r>
              <w:t>Mijlpalen van referentieopdracht:</w:t>
            </w:r>
          </w:p>
          <w:p w14:paraId="5C2C7741" w14:textId="77777777" w:rsidR="00B12477" w:rsidRDefault="00B12477" w:rsidP="00732183">
            <w:pPr>
              <w:pStyle w:val="Lijstalinea"/>
              <w:numPr>
                <w:ilvl w:val="0"/>
                <w:numId w:val="19"/>
              </w:numPr>
            </w:pPr>
            <w:r>
              <w:t>Datum Opdrachtverlening c.q. ondertekening overeenkomst;</w:t>
            </w:r>
          </w:p>
          <w:p w14:paraId="30E7EDBA" w14:textId="77777777" w:rsidR="00B12477" w:rsidRDefault="00B12477" w:rsidP="00732183">
            <w:pPr>
              <w:pStyle w:val="Lijstalinea"/>
              <w:numPr>
                <w:ilvl w:val="0"/>
                <w:numId w:val="19"/>
              </w:numPr>
            </w:pPr>
            <w:r>
              <w:t>Datum start uitvoering werkzaamheden;</w:t>
            </w:r>
          </w:p>
          <w:p w14:paraId="4C97CEBD" w14:textId="77777777" w:rsidR="00B12477" w:rsidRDefault="00B12477" w:rsidP="00732183">
            <w:pPr>
              <w:pStyle w:val="Lijstalinea"/>
              <w:numPr>
                <w:ilvl w:val="0"/>
                <w:numId w:val="19"/>
              </w:numPr>
            </w:pPr>
            <w:r>
              <w:t>Datum einde opdracht.</w:t>
            </w:r>
          </w:p>
        </w:tc>
        <w:tc>
          <w:tcPr>
            <w:tcW w:w="4388" w:type="dxa"/>
          </w:tcPr>
          <w:p w14:paraId="76E2FE26" w14:textId="77777777" w:rsidR="00B12477" w:rsidRDefault="00B12477" w:rsidP="00732183"/>
        </w:tc>
      </w:tr>
      <w:tr w:rsidR="00B12477" w14:paraId="153CEDAB" w14:textId="77777777" w:rsidTr="00732183">
        <w:trPr>
          <w:trHeight w:val="300"/>
        </w:trPr>
        <w:tc>
          <w:tcPr>
            <w:tcW w:w="5240" w:type="dxa"/>
            <w:shd w:val="clear" w:color="auto" w:fill="C9E8FB"/>
          </w:tcPr>
          <w:p w14:paraId="287605B8" w14:textId="77777777" w:rsidR="00B12477" w:rsidRDefault="00B12477" w:rsidP="00732183">
            <w:r>
              <w:t>Omschrijving van de referentieopdracht (maximaal 1 A4)</w:t>
            </w:r>
          </w:p>
        </w:tc>
        <w:tc>
          <w:tcPr>
            <w:tcW w:w="4388" w:type="dxa"/>
          </w:tcPr>
          <w:p w14:paraId="52C61C6A" w14:textId="77777777" w:rsidR="00B12477" w:rsidRDefault="00B12477" w:rsidP="00732183"/>
        </w:tc>
      </w:tr>
      <w:tr w:rsidR="00B12477" w14:paraId="5EC5898E" w14:textId="77777777" w:rsidTr="00732183">
        <w:trPr>
          <w:trHeight w:val="300"/>
        </w:trPr>
        <w:tc>
          <w:tcPr>
            <w:tcW w:w="5240" w:type="dxa"/>
            <w:shd w:val="clear" w:color="auto" w:fill="C9E8FB"/>
          </w:tcPr>
          <w:p w14:paraId="5D7686D2" w14:textId="77777777" w:rsidR="00B12477" w:rsidRDefault="00B12477" w:rsidP="00732183">
            <w:r>
              <w:t>Referentieopdracht 100% zelfstandig uitgevoerd</w:t>
            </w:r>
          </w:p>
        </w:tc>
        <w:tc>
          <w:tcPr>
            <w:tcW w:w="4388" w:type="dxa"/>
          </w:tcPr>
          <w:p w14:paraId="271F0DFE" w14:textId="77777777" w:rsidR="00B12477" w:rsidRDefault="0079098F" w:rsidP="00732183">
            <w:sdt>
              <w:sdtPr>
                <w:id w:val="-380093053"/>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6D688BBB" w14:textId="77777777" w:rsidR="00B12477" w:rsidRDefault="0079098F" w:rsidP="00732183">
            <w:sdt>
              <w:sdtPr>
                <w:id w:val="570544458"/>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7F087D06" w14:textId="77777777" w:rsidTr="00732183">
        <w:trPr>
          <w:trHeight w:val="300"/>
        </w:trPr>
        <w:tc>
          <w:tcPr>
            <w:tcW w:w="5240" w:type="dxa"/>
            <w:shd w:val="clear" w:color="auto" w:fill="C9E8FB"/>
          </w:tcPr>
          <w:p w14:paraId="5B3AF9E8" w14:textId="77777777" w:rsidR="00B12477" w:rsidRDefault="00B12477" w:rsidP="00732183">
            <w:r>
              <w:lastRenderedPageBreak/>
              <w:t>Omzet in euro’s van referentieopdracht</w:t>
            </w:r>
          </w:p>
        </w:tc>
        <w:tc>
          <w:tcPr>
            <w:tcW w:w="4388" w:type="dxa"/>
          </w:tcPr>
          <w:p w14:paraId="009213A6" w14:textId="77777777" w:rsidR="00B12477" w:rsidRDefault="00B12477" w:rsidP="00732183"/>
        </w:tc>
      </w:tr>
      <w:tr w:rsidR="00B12477" w14:paraId="68C7F3AC" w14:textId="77777777" w:rsidTr="00732183">
        <w:trPr>
          <w:trHeight w:val="300"/>
        </w:trPr>
        <w:tc>
          <w:tcPr>
            <w:tcW w:w="5240" w:type="dxa"/>
            <w:shd w:val="clear" w:color="auto" w:fill="C9E8FB"/>
          </w:tcPr>
          <w:p w14:paraId="03B15874" w14:textId="77777777" w:rsidR="00B12477" w:rsidRDefault="00B12477" w:rsidP="00732183">
            <w:r>
              <w:t>Bijzonderheden</w:t>
            </w:r>
          </w:p>
        </w:tc>
        <w:tc>
          <w:tcPr>
            <w:tcW w:w="4388" w:type="dxa"/>
          </w:tcPr>
          <w:p w14:paraId="459B102A" w14:textId="77777777" w:rsidR="00B12477" w:rsidRDefault="00B12477" w:rsidP="00732183"/>
        </w:tc>
      </w:tr>
    </w:tbl>
    <w:p w14:paraId="3BE3520A" w14:textId="77777777" w:rsidR="00B12477" w:rsidRDefault="00B12477" w:rsidP="1EF439B8">
      <w:pPr>
        <w:jc w:val="both"/>
      </w:pPr>
    </w:p>
    <w:p w14:paraId="231C6BD0" w14:textId="77777777" w:rsidR="001D2BD2" w:rsidRDefault="001D2BD2" w:rsidP="1EF439B8">
      <w:pPr>
        <w:jc w:val="both"/>
      </w:pPr>
    </w:p>
    <w:p w14:paraId="629D46CE" w14:textId="77777777" w:rsidR="001D2BD2" w:rsidRDefault="001D2BD2" w:rsidP="1EF439B8">
      <w:pPr>
        <w:jc w:val="both"/>
      </w:pPr>
    </w:p>
    <w:p w14:paraId="3F903DD5" w14:textId="77777777" w:rsidR="001D2BD2" w:rsidRDefault="001D2BD2" w:rsidP="1EF439B8">
      <w:pPr>
        <w:jc w:val="both"/>
      </w:pPr>
    </w:p>
    <w:tbl>
      <w:tblPr>
        <w:tblStyle w:val="Tabelraster"/>
        <w:tblW w:w="0" w:type="auto"/>
        <w:tblLook w:val="04A0" w:firstRow="1" w:lastRow="0" w:firstColumn="1" w:lastColumn="0" w:noHBand="0" w:noVBand="1"/>
      </w:tblPr>
      <w:tblGrid>
        <w:gridCol w:w="5240"/>
        <w:gridCol w:w="4388"/>
      </w:tblGrid>
      <w:tr w:rsidR="00B12477" w14:paraId="7864F30F" w14:textId="77777777" w:rsidTr="00732183">
        <w:trPr>
          <w:trHeight w:val="300"/>
        </w:trPr>
        <w:tc>
          <w:tcPr>
            <w:tcW w:w="9628" w:type="dxa"/>
            <w:gridSpan w:val="2"/>
            <w:shd w:val="clear" w:color="auto" w:fill="0076A8"/>
          </w:tcPr>
          <w:p w14:paraId="225029EB" w14:textId="162AA3C1" w:rsidR="00B12477" w:rsidRDefault="00B12477" w:rsidP="00732183">
            <w:pPr>
              <w:rPr>
                <w:b/>
                <w:bCs/>
                <w:color w:val="FFFFFF" w:themeColor="background1"/>
              </w:rPr>
            </w:pPr>
            <w:r w:rsidRPr="1EF439B8">
              <w:rPr>
                <w:b/>
                <w:bCs/>
                <w:color w:val="FFFFFF" w:themeColor="background1"/>
              </w:rPr>
              <w:t xml:space="preserve">Kerncompetentie </w:t>
            </w:r>
            <w:r w:rsidR="00CB455F">
              <w:rPr>
                <w:b/>
                <w:bCs/>
                <w:color w:val="FFFFFF" w:themeColor="background1"/>
              </w:rPr>
              <w:t>5</w:t>
            </w:r>
          </w:p>
        </w:tc>
      </w:tr>
      <w:tr w:rsidR="00B12477" w14:paraId="0F9C5BDE" w14:textId="77777777" w:rsidTr="00732183">
        <w:trPr>
          <w:trHeight w:val="300"/>
        </w:trPr>
        <w:tc>
          <w:tcPr>
            <w:tcW w:w="9628" w:type="dxa"/>
            <w:gridSpan w:val="2"/>
            <w:shd w:val="clear" w:color="auto" w:fill="0076A8"/>
          </w:tcPr>
          <w:p w14:paraId="53CD8CB8" w14:textId="19AB9631" w:rsidR="00B12477" w:rsidRPr="001D2BD2" w:rsidRDefault="001C1386" w:rsidP="00732183">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ontwerpen, uitvoeren en analyseren van (</w:t>
            </w:r>
            <w:proofErr w:type="spellStart"/>
            <w:r w:rsidRPr="001D2BD2">
              <w:rPr>
                <w:rFonts w:asciiTheme="minorHAnsi" w:eastAsiaTheme="minorEastAsia" w:hAnsiTheme="minorHAnsi" w:cstheme="minorHAnsi"/>
                <w:b/>
                <w:bCs/>
                <w:color w:val="FFFFFF" w:themeColor="background1"/>
              </w:rPr>
              <w:t>eco</w:t>
            </w:r>
            <w:proofErr w:type="spellEnd"/>
            <w:r w:rsidRPr="001D2BD2">
              <w:rPr>
                <w:rFonts w:asciiTheme="minorHAnsi" w:eastAsiaTheme="minorEastAsia" w:hAnsiTheme="minorHAnsi" w:cstheme="minorHAnsi"/>
                <w:b/>
                <w:bCs/>
                <w:color w:val="FFFFFF" w:themeColor="background1"/>
              </w:rPr>
              <w:t>)hydrologische monitoring en onderzoeken.</w:t>
            </w:r>
          </w:p>
        </w:tc>
      </w:tr>
      <w:tr w:rsidR="00B12477" w14:paraId="25909301" w14:textId="77777777" w:rsidTr="00732183">
        <w:trPr>
          <w:trHeight w:val="300"/>
        </w:trPr>
        <w:tc>
          <w:tcPr>
            <w:tcW w:w="5240" w:type="dxa"/>
            <w:shd w:val="clear" w:color="auto" w:fill="C9E8FB"/>
          </w:tcPr>
          <w:p w14:paraId="7C7D1223" w14:textId="77777777" w:rsidR="00B12477" w:rsidRDefault="00B12477" w:rsidP="00732183">
            <w:r>
              <w:t>Naam organisatie (referent)</w:t>
            </w:r>
          </w:p>
        </w:tc>
        <w:tc>
          <w:tcPr>
            <w:tcW w:w="4388" w:type="dxa"/>
          </w:tcPr>
          <w:p w14:paraId="652DB549" w14:textId="77777777" w:rsidR="00B12477" w:rsidRDefault="00B12477" w:rsidP="00732183"/>
        </w:tc>
      </w:tr>
      <w:tr w:rsidR="00B12477" w14:paraId="7C1BC913" w14:textId="77777777" w:rsidTr="00732183">
        <w:trPr>
          <w:trHeight w:val="300"/>
        </w:trPr>
        <w:tc>
          <w:tcPr>
            <w:tcW w:w="5240" w:type="dxa"/>
            <w:shd w:val="clear" w:color="auto" w:fill="C9E8FB"/>
          </w:tcPr>
          <w:p w14:paraId="36644CE7" w14:textId="77777777" w:rsidR="00B12477" w:rsidRDefault="00B12477" w:rsidP="00732183">
            <w:r>
              <w:t>Vestigingsplaats</w:t>
            </w:r>
          </w:p>
        </w:tc>
        <w:tc>
          <w:tcPr>
            <w:tcW w:w="4388" w:type="dxa"/>
          </w:tcPr>
          <w:p w14:paraId="40E714F5" w14:textId="77777777" w:rsidR="00B12477" w:rsidRDefault="00B12477" w:rsidP="00732183"/>
        </w:tc>
      </w:tr>
      <w:tr w:rsidR="00B12477" w14:paraId="093ED3DC" w14:textId="77777777" w:rsidTr="00732183">
        <w:trPr>
          <w:trHeight w:val="300"/>
        </w:trPr>
        <w:tc>
          <w:tcPr>
            <w:tcW w:w="5240" w:type="dxa"/>
            <w:shd w:val="clear" w:color="auto" w:fill="C9E8FB"/>
          </w:tcPr>
          <w:p w14:paraId="50FDE872" w14:textId="77777777" w:rsidR="00B12477" w:rsidRDefault="00B12477" w:rsidP="00732183">
            <w:r>
              <w:t>Naam contactpersoon bij referent</w:t>
            </w:r>
          </w:p>
        </w:tc>
        <w:tc>
          <w:tcPr>
            <w:tcW w:w="4388" w:type="dxa"/>
          </w:tcPr>
          <w:p w14:paraId="37CB31B6" w14:textId="77777777" w:rsidR="00B12477" w:rsidRDefault="00B12477" w:rsidP="00732183"/>
        </w:tc>
      </w:tr>
      <w:tr w:rsidR="00B12477" w14:paraId="26995076" w14:textId="77777777" w:rsidTr="00732183">
        <w:trPr>
          <w:trHeight w:val="300"/>
        </w:trPr>
        <w:tc>
          <w:tcPr>
            <w:tcW w:w="5240" w:type="dxa"/>
            <w:shd w:val="clear" w:color="auto" w:fill="C9E8FB"/>
          </w:tcPr>
          <w:p w14:paraId="4A525000" w14:textId="77777777" w:rsidR="00B12477" w:rsidRDefault="00B12477" w:rsidP="00732183">
            <w:r>
              <w:t>Telefoonnummer contactpersoon</w:t>
            </w:r>
          </w:p>
        </w:tc>
        <w:tc>
          <w:tcPr>
            <w:tcW w:w="4388" w:type="dxa"/>
          </w:tcPr>
          <w:p w14:paraId="52D3E8DD" w14:textId="77777777" w:rsidR="00B12477" w:rsidRDefault="00B12477" w:rsidP="00732183"/>
        </w:tc>
      </w:tr>
      <w:tr w:rsidR="00B12477" w14:paraId="7AA0C86D" w14:textId="77777777" w:rsidTr="00732183">
        <w:trPr>
          <w:trHeight w:val="300"/>
        </w:trPr>
        <w:tc>
          <w:tcPr>
            <w:tcW w:w="5240" w:type="dxa"/>
            <w:shd w:val="clear" w:color="auto" w:fill="C9E8FB"/>
          </w:tcPr>
          <w:p w14:paraId="62B0811A" w14:textId="77777777" w:rsidR="00B12477" w:rsidRDefault="00B12477" w:rsidP="00732183">
            <w:r>
              <w:t>E-mailadres contactpersoon</w:t>
            </w:r>
          </w:p>
        </w:tc>
        <w:tc>
          <w:tcPr>
            <w:tcW w:w="4388" w:type="dxa"/>
          </w:tcPr>
          <w:p w14:paraId="2855B22A" w14:textId="77777777" w:rsidR="00B12477" w:rsidRDefault="00B12477" w:rsidP="00732183"/>
        </w:tc>
      </w:tr>
      <w:tr w:rsidR="00B12477" w14:paraId="0128CC50" w14:textId="77777777" w:rsidTr="00732183">
        <w:trPr>
          <w:trHeight w:val="300"/>
        </w:trPr>
        <w:tc>
          <w:tcPr>
            <w:tcW w:w="9628" w:type="dxa"/>
            <w:gridSpan w:val="2"/>
            <w:shd w:val="clear" w:color="auto" w:fill="0076A8"/>
          </w:tcPr>
          <w:p w14:paraId="0535EF45" w14:textId="77777777" w:rsidR="00B12477" w:rsidRDefault="00B12477" w:rsidP="00732183">
            <w:r w:rsidRPr="1EF439B8">
              <w:rPr>
                <w:b/>
                <w:bCs/>
                <w:color w:val="FFFFFF" w:themeColor="background1"/>
              </w:rPr>
              <w:t>Gegevens referentieopdracht</w:t>
            </w:r>
          </w:p>
        </w:tc>
      </w:tr>
      <w:tr w:rsidR="00B12477" w14:paraId="4882D979" w14:textId="77777777" w:rsidTr="00732183">
        <w:trPr>
          <w:trHeight w:val="300"/>
        </w:trPr>
        <w:tc>
          <w:tcPr>
            <w:tcW w:w="5240" w:type="dxa"/>
            <w:shd w:val="clear" w:color="auto" w:fill="C9E8FB"/>
          </w:tcPr>
          <w:p w14:paraId="1532CCEA" w14:textId="77777777" w:rsidR="00B12477" w:rsidRDefault="00B12477" w:rsidP="00732183">
            <w:r>
              <w:t>Mijlpalen van referentieopdracht:</w:t>
            </w:r>
          </w:p>
          <w:p w14:paraId="58EBFB28" w14:textId="77777777" w:rsidR="00B12477" w:rsidRDefault="00B12477" w:rsidP="00732183">
            <w:pPr>
              <w:pStyle w:val="Lijstalinea"/>
              <w:numPr>
                <w:ilvl w:val="0"/>
                <w:numId w:val="19"/>
              </w:numPr>
            </w:pPr>
            <w:r>
              <w:t>Datum Opdrachtverlening c.q. ondertekening overeenkomst;</w:t>
            </w:r>
          </w:p>
          <w:p w14:paraId="700F242D" w14:textId="77777777" w:rsidR="00B12477" w:rsidRDefault="00B12477" w:rsidP="00732183">
            <w:pPr>
              <w:pStyle w:val="Lijstalinea"/>
              <w:numPr>
                <w:ilvl w:val="0"/>
                <w:numId w:val="19"/>
              </w:numPr>
            </w:pPr>
            <w:r>
              <w:t>Datum start uitvoering werkzaamheden;</w:t>
            </w:r>
          </w:p>
          <w:p w14:paraId="0FEBD76C" w14:textId="77777777" w:rsidR="00B12477" w:rsidRDefault="00B12477" w:rsidP="00732183">
            <w:pPr>
              <w:pStyle w:val="Lijstalinea"/>
              <w:numPr>
                <w:ilvl w:val="0"/>
                <w:numId w:val="19"/>
              </w:numPr>
            </w:pPr>
            <w:r>
              <w:t>Datum einde opdracht.</w:t>
            </w:r>
          </w:p>
        </w:tc>
        <w:tc>
          <w:tcPr>
            <w:tcW w:w="4388" w:type="dxa"/>
          </w:tcPr>
          <w:p w14:paraId="65B4147D" w14:textId="77777777" w:rsidR="00B12477" w:rsidRDefault="00B12477" w:rsidP="00732183"/>
        </w:tc>
      </w:tr>
      <w:tr w:rsidR="00B12477" w14:paraId="141A6A76" w14:textId="77777777" w:rsidTr="00732183">
        <w:trPr>
          <w:trHeight w:val="300"/>
        </w:trPr>
        <w:tc>
          <w:tcPr>
            <w:tcW w:w="5240" w:type="dxa"/>
            <w:shd w:val="clear" w:color="auto" w:fill="C9E8FB"/>
          </w:tcPr>
          <w:p w14:paraId="5EDDDD88" w14:textId="77777777" w:rsidR="00B12477" w:rsidRDefault="00B12477" w:rsidP="00732183">
            <w:r>
              <w:t>Omschrijving van de referentieopdracht (maximaal 1 A4)</w:t>
            </w:r>
          </w:p>
        </w:tc>
        <w:tc>
          <w:tcPr>
            <w:tcW w:w="4388" w:type="dxa"/>
          </w:tcPr>
          <w:p w14:paraId="00889DCD" w14:textId="77777777" w:rsidR="00B12477" w:rsidRDefault="00B12477" w:rsidP="00732183"/>
        </w:tc>
      </w:tr>
      <w:tr w:rsidR="00B12477" w14:paraId="0E1FB495" w14:textId="77777777" w:rsidTr="00732183">
        <w:trPr>
          <w:trHeight w:val="300"/>
        </w:trPr>
        <w:tc>
          <w:tcPr>
            <w:tcW w:w="5240" w:type="dxa"/>
            <w:shd w:val="clear" w:color="auto" w:fill="C9E8FB"/>
          </w:tcPr>
          <w:p w14:paraId="5472F20E" w14:textId="77777777" w:rsidR="00B12477" w:rsidRDefault="00B12477" w:rsidP="00732183">
            <w:r>
              <w:t>Referentieopdracht 100% zelfstandig uitgevoerd</w:t>
            </w:r>
          </w:p>
        </w:tc>
        <w:tc>
          <w:tcPr>
            <w:tcW w:w="4388" w:type="dxa"/>
          </w:tcPr>
          <w:p w14:paraId="58BCE979" w14:textId="77777777" w:rsidR="00B12477" w:rsidRDefault="0079098F" w:rsidP="00732183">
            <w:sdt>
              <w:sdtPr>
                <w:id w:val="352539072"/>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6255BC25" w14:textId="77777777" w:rsidR="00B12477" w:rsidRDefault="0079098F" w:rsidP="00732183">
            <w:sdt>
              <w:sdtPr>
                <w:id w:val="-1916929055"/>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6EC1BB00" w14:textId="77777777" w:rsidTr="00732183">
        <w:trPr>
          <w:trHeight w:val="300"/>
        </w:trPr>
        <w:tc>
          <w:tcPr>
            <w:tcW w:w="5240" w:type="dxa"/>
            <w:shd w:val="clear" w:color="auto" w:fill="C9E8FB"/>
          </w:tcPr>
          <w:p w14:paraId="715F6323" w14:textId="77777777" w:rsidR="00B12477" w:rsidRDefault="00B12477" w:rsidP="00732183">
            <w:r>
              <w:t>Omzet in euro’s van referentieopdracht</w:t>
            </w:r>
          </w:p>
        </w:tc>
        <w:tc>
          <w:tcPr>
            <w:tcW w:w="4388" w:type="dxa"/>
          </w:tcPr>
          <w:p w14:paraId="736B1997" w14:textId="77777777" w:rsidR="00B12477" w:rsidRDefault="00B12477" w:rsidP="00732183"/>
        </w:tc>
      </w:tr>
      <w:tr w:rsidR="00B12477" w14:paraId="60847909" w14:textId="77777777" w:rsidTr="00732183">
        <w:trPr>
          <w:trHeight w:val="300"/>
        </w:trPr>
        <w:tc>
          <w:tcPr>
            <w:tcW w:w="5240" w:type="dxa"/>
            <w:shd w:val="clear" w:color="auto" w:fill="C9E8FB"/>
          </w:tcPr>
          <w:p w14:paraId="192FE6AA" w14:textId="77777777" w:rsidR="00B12477" w:rsidRDefault="00B12477" w:rsidP="00732183">
            <w:r>
              <w:t>Bijzonderheden</w:t>
            </w:r>
          </w:p>
        </w:tc>
        <w:tc>
          <w:tcPr>
            <w:tcW w:w="4388" w:type="dxa"/>
          </w:tcPr>
          <w:p w14:paraId="5DB0BE61" w14:textId="77777777" w:rsidR="00B12477" w:rsidRDefault="00B12477" w:rsidP="00732183"/>
        </w:tc>
      </w:tr>
    </w:tbl>
    <w:p w14:paraId="66349694" w14:textId="77777777" w:rsidR="00B12477" w:rsidRDefault="00B12477" w:rsidP="1EF439B8">
      <w:pPr>
        <w:jc w:val="both"/>
      </w:pPr>
    </w:p>
    <w:tbl>
      <w:tblPr>
        <w:tblStyle w:val="Tabelraster"/>
        <w:tblW w:w="0" w:type="auto"/>
        <w:tblLook w:val="04A0" w:firstRow="1" w:lastRow="0" w:firstColumn="1" w:lastColumn="0" w:noHBand="0" w:noVBand="1"/>
      </w:tblPr>
      <w:tblGrid>
        <w:gridCol w:w="5240"/>
        <w:gridCol w:w="4388"/>
      </w:tblGrid>
      <w:tr w:rsidR="00B12477" w14:paraId="1338ECF1" w14:textId="77777777" w:rsidTr="00732183">
        <w:trPr>
          <w:trHeight w:val="300"/>
        </w:trPr>
        <w:tc>
          <w:tcPr>
            <w:tcW w:w="9628" w:type="dxa"/>
            <w:gridSpan w:val="2"/>
            <w:shd w:val="clear" w:color="auto" w:fill="0076A8"/>
          </w:tcPr>
          <w:p w14:paraId="5344D8AB" w14:textId="4931039B" w:rsidR="00B12477" w:rsidRDefault="00B12477" w:rsidP="00732183">
            <w:pPr>
              <w:rPr>
                <w:b/>
                <w:bCs/>
                <w:color w:val="FFFFFF" w:themeColor="background1"/>
              </w:rPr>
            </w:pPr>
            <w:r w:rsidRPr="1EF439B8">
              <w:rPr>
                <w:b/>
                <w:bCs/>
                <w:color w:val="FFFFFF" w:themeColor="background1"/>
              </w:rPr>
              <w:t xml:space="preserve">Kerncompetentie </w:t>
            </w:r>
            <w:r w:rsidR="001C1386">
              <w:rPr>
                <w:b/>
                <w:bCs/>
                <w:color w:val="FFFFFF" w:themeColor="background1"/>
              </w:rPr>
              <w:t>6</w:t>
            </w:r>
          </w:p>
        </w:tc>
      </w:tr>
      <w:tr w:rsidR="00B12477" w14:paraId="70496E58" w14:textId="77777777" w:rsidTr="00732183">
        <w:trPr>
          <w:trHeight w:val="300"/>
        </w:trPr>
        <w:tc>
          <w:tcPr>
            <w:tcW w:w="9628" w:type="dxa"/>
            <w:gridSpan w:val="2"/>
            <w:shd w:val="clear" w:color="auto" w:fill="0076A8"/>
          </w:tcPr>
          <w:p w14:paraId="09E6A4B5" w14:textId="5C221932" w:rsidR="00B12477" w:rsidRPr="001D2BD2" w:rsidRDefault="00DA1E8C" w:rsidP="00732183">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uitvoeren van verkennende en/of nadere bodemonderzoeken.</w:t>
            </w:r>
          </w:p>
        </w:tc>
      </w:tr>
      <w:tr w:rsidR="00B12477" w14:paraId="7337FAE2" w14:textId="77777777" w:rsidTr="00732183">
        <w:trPr>
          <w:trHeight w:val="300"/>
        </w:trPr>
        <w:tc>
          <w:tcPr>
            <w:tcW w:w="5240" w:type="dxa"/>
            <w:shd w:val="clear" w:color="auto" w:fill="C9E8FB"/>
          </w:tcPr>
          <w:p w14:paraId="4C1B27D2" w14:textId="77777777" w:rsidR="00B12477" w:rsidRDefault="00B12477" w:rsidP="00732183">
            <w:r>
              <w:t>Naam organisatie (referent)</w:t>
            </w:r>
          </w:p>
        </w:tc>
        <w:tc>
          <w:tcPr>
            <w:tcW w:w="4388" w:type="dxa"/>
          </w:tcPr>
          <w:p w14:paraId="48D374E3" w14:textId="77777777" w:rsidR="00B12477" w:rsidRDefault="00B12477" w:rsidP="00732183"/>
        </w:tc>
      </w:tr>
      <w:tr w:rsidR="00B12477" w14:paraId="1FDC12EC" w14:textId="77777777" w:rsidTr="00732183">
        <w:trPr>
          <w:trHeight w:val="300"/>
        </w:trPr>
        <w:tc>
          <w:tcPr>
            <w:tcW w:w="5240" w:type="dxa"/>
            <w:shd w:val="clear" w:color="auto" w:fill="C9E8FB"/>
          </w:tcPr>
          <w:p w14:paraId="45A0A8D0" w14:textId="77777777" w:rsidR="00B12477" w:rsidRDefault="00B12477" w:rsidP="00732183">
            <w:r>
              <w:t>Vestigingsplaats</w:t>
            </w:r>
          </w:p>
        </w:tc>
        <w:tc>
          <w:tcPr>
            <w:tcW w:w="4388" w:type="dxa"/>
          </w:tcPr>
          <w:p w14:paraId="3F78FF04" w14:textId="77777777" w:rsidR="00B12477" w:rsidRDefault="00B12477" w:rsidP="00732183"/>
        </w:tc>
      </w:tr>
      <w:tr w:rsidR="00B12477" w14:paraId="364B29F1" w14:textId="77777777" w:rsidTr="00732183">
        <w:trPr>
          <w:trHeight w:val="300"/>
        </w:trPr>
        <w:tc>
          <w:tcPr>
            <w:tcW w:w="5240" w:type="dxa"/>
            <w:shd w:val="clear" w:color="auto" w:fill="C9E8FB"/>
          </w:tcPr>
          <w:p w14:paraId="58CEB2BD" w14:textId="77777777" w:rsidR="00B12477" w:rsidRDefault="00B12477" w:rsidP="00732183">
            <w:r>
              <w:t>Naam contactpersoon bij referent</w:t>
            </w:r>
          </w:p>
        </w:tc>
        <w:tc>
          <w:tcPr>
            <w:tcW w:w="4388" w:type="dxa"/>
          </w:tcPr>
          <w:p w14:paraId="0CABCFAF" w14:textId="77777777" w:rsidR="00B12477" w:rsidRDefault="00B12477" w:rsidP="00732183"/>
        </w:tc>
      </w:tr>
      <w:tr w:rsidR="00B12477" w14:paraId="50BF5EB2" w14:textId="77777777" w:rsidTr="00732183">
        <w:trPr>
          <w:trHeight w:val="300"/>
        </w:trPr>
        <w:tc>
          <w:tcPr>
            <w:tcW w:w="5240" w:type="dxa"/>
            <w:shd w:val="clear" w:color="auto" w:fill="C9E8FB"/>
          </w:tcPr>
          <w:p w14:paraId="7C94D352" w14:textId="77777777" w:rsidR="00B12477" w:rsidRDefault="00B12477" w:rsidP="00732183">
            <w:r>
              <w:t>Telefoonnummer contactpersoon</w:t>
            </w:r>
          </w:p>
        </w:tc>
        <w:tc>
          <w:tcPr>
            <w:tcW w:w="4388" w:type="dxa"/>
          </w:tcPr>
          <w:p w14:paraId="747BE9A5" w14:textId="77777777" w:rsidR="00B12477" w:rsidRDefault="00B12477" w:rsidP="00732183"/>
        </w:tc>
      </w:tr>
      <w:tr w:rsidR="00B12477" w14:paraId="6E3A87FF" w14:textId="77777777" w:rsidTr="00732183">
        <w:trPr>
          <w:trHeight w:val="300"/>
        </w:trPr>
        <w:tc>
          <w:tcPr>
            <w:tcW w:w="5240" w:type="dxa"/>
            <w:shd w:val="clear" w:color="auto" w:fill="C9E8FB"/>
          </w:tcPr>
          <w:p w14:paraId="58A0A0F7" w14:textId="77777777" w:rsidR="00B12477" w:rsidRDefault="00B12477" w:rsidP="00732183">
            <w:r>
              <w:t>E-mailadres contactpersoon</w:t>
            </w:r>
          </w:p>
        </w:tc>
        <w:tc>
          <w:tcPr>
            <w:tcW w:w="4388" w:type="dxa"/>
          </w:tcPr>
          <w:p w14:paraId="254BF674" w14:textId="77777777" w:rsidR="00B12477" w:rsidRDefault="00B12477" w:rsidP="00732183"/>
        </w:tc>
      </w:tr>
      <w:tr w:rsidR="00B12477" w14:paraId="0CC77C58" w14:textId="77777777" w:rsidTr="00732183">
        <w:trPr>
          <w:trHeight w:val="300"/>
        </w:trPr>
        <w:tc>
          <w:tcPr>
            <w:tcW w:w="9628" w:type="dxa"/>
            <w:gridSpan w:val="2"/>
            <w:shd w:val="clear" w:color="auto" w:fill="0076A8"/>
          </w:tcPr>
          <w:p w14:paraId="568022E5" w14:textId="77777777" w:rsidR="00B12477" w:rsidRDefault="00B12477" w:rsidP="00732183">
            <w:r w:rsidRPr="1EF439B8">
              <w:rPr>
                <w:b/>
                <w:bCs/>
                <w:color w:val="FFFFFF" w:themeColor="background1"/>
              </w:rPr>
              <w:t>Gegevens referentieopdracht</w:t>
            </w:r>
          </w:p>
        </w:tc>
      </w:tr>
      <w:tr w:rsidR="00B12477" w14:paraId="3F2953FB" w14:textId="77777777" w:rsidTr="00732183">
        <w:trPr>
          <w:trHeight w:val="300"/>
        </w:trPr>
        <w:tc>
          <w:tcPr>
            <w:tcW w:w="5240" w:type="dxa"/>
            <w:shd w:val="clear" w:color="auto" w:fill="C9E8FB"/>
          </w:tcPr>
          <w:p w14:paraId="5BF9E494" w14:textId="77777777" w:rsidR="00B12477" w:rsidRDefault="00B12477" w:rsidP="00732183">
            <w:r>
              <w:lastRenderedPageBreak/>
              <w:t>Mijlpalen van referentieopdracht:</w:t>
            </w:r>
          </w:p>
          <w:p w14:paraId="1CC2ECD7" w14:textId="77777777" w:rsidR="00B12477" w:rsidRDefault="00B12477" w:rsidP="00732183">
            <w:pPr>
              <w:pStyle w:val="Lijstalinea"/>
              <w:numPr>
                <w:ilvl w:val="0"/>
                <w:numId w:val="19"/>
              </w:numPr>
            </w:pPr>
            <w:r>
              <w:t>Datum Opdrachtverlening c.q. ondertekening overeenkomst;</w:t>
            </w:r>
          </w:p>
          <w:p w14:paraId="7D04BD3B" w14:textId="77777777" w:rsidR="00B12477" w:rsidRDefault="00B12477" w:rsidP="00732183">
            <w:pPr>
              <w:pStyle w:val="Lijstalinea"/>
              <w:numPr>
                <w:ilvl w:val="0"/>
                <w:numId w:val="19"/>
              </w:numPr>
            </w:pPr>
            <w:r>
              <w:t>Datum start uitvoering werkzaamheden;</w:t>
            </w:r>
          </w:p>
          <w:p w14:paraId="39DC8B6D" w14:textId="77777777" w:rsidR="00B12477" w:rsidRDefault="00B12477" w:rsidP="00732183">
            <w:pPr>
              <w:pStyle w:val="Lijstalinea"/>
              <w:numPr>
                <w:ilvl w:val="0"/>
                <w:numId w:val="19"/>
              </w:numPr>
            </w:pPr>
            <w:r>
              <w:t>Datum einde opdracht.</w:t>
            </w:r>
          </w:p>
        </w:tc>
        <w:tc>
          <w:tcPr>
            <w:tcW w:w="4388" w:type="dxa"/>
          </w:tcPr>
          <w:p w14:paraId="5CDDAC56" w14:textId="77777777" w:rsidR="00B12477" w:rsidRDefault="00B12477" w:rsidP="00732183"/>
        </w:tc>
      </w:tr>
      <w:tr w:rsidR="00B12477" w14:paraId="6EE739CD" w14:textId="77777777" w:rsidTr="00732183">
        <w:trPr>
          <w:trHeight w:val="300"/>
        </w:trPr>
        <w:tc>
          <w:tcPr>
            <w:tcW w:w="5240" w:type="dxa"/>
            <w:shd w:val="clear" w:color="auto" w:fill="C9E8FB"/>
          </w:tcPr>
          <w:p w14:paraId="2F879DE0" w14:textId="77777777" w:rsidR="00B12477" w:rsidRDefault="00B12477" w:rsidP="00732183">
            <w:r>
              <w:t>Omschrijving van de referentieopdracht (maximaal 1 A4)</w:t>
            </w:r>
          </w:p>
        </w:tc>
        <w:tc>
          <w:tcPr>
            <w:tcW w:w="4388" w:type="dxa"/>
          </w:tcPr>
          <w:p w14:paraId="00C05E1D" w14:textId="77777777" w:rsidR="00B12477" w:rsidRDefault="00B12477" w:rsidP="00732183"/>
        </w:tc>
      </w:tr>
      <w:tr w:rsidR="00B12477" w14:paraId="41C689AF" w14:textId="77777777" w:rsidTr="00732183">
        <w:trPr>
          <w:trHeight w:val="300"/>
        </w:trPr>
        <w:tc>
          <w:tcPr>
            <w:tcW w:w="5240" w:type="dxa"/>
            <w:shd w:val="clear" w:color="auto" w:fill="C9E8FB"/>
          </w:tcPr>
          <w:p w14:paraId="37A16150" w14:textId="77777777" w:rsidR="00B12477" w:rsidRDefault="00B12477" w:rsidP="00732183">
            <w:r>
              <w:t>Referentieopdracht 100% zelfstandig uitgevoerd</w:t>
            </w:r>
          </w:p>
        </w:tc>
        <w:tc>
          <w:tcPr>
            <w:tcW w:w="4388" w:type="dxa"/>
          </w:tcPr>
          <w:p w14:paraId="451F1866" w14:textId="77777777" w:rsidR="00B12477" w:rsidRDefault="0079098F" w:rsidP="00732183">
            <w:sdt>
              <w:sdtPr>
                <w:id w:val="-374700528"/>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54F7CED4" w14:textId="77777777" w:rsidR="00B12477" w:rsidRDefault="0079098F" w:rsidP="00732183">
            <w:sdt>
              <w:sdtPr>
                <w:id w:val="1670527890"/>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53B8B452" w14:textId="77777777" w:rsidTr="00732183">
        <w:trPr>
          <w:trHeight w:val="300"/>
        </w:trPr>
        <w:tc>
          <w:tcPr>
            <w:tcW w:w="5240" w:type="dxa"/>
            <w:shd w:val="clear" w:color="auto" w:fill="C9E8FB"/>
          </w:tcPr>
          <w:p w14:paraId="789CE346" w14:textId="77777777" w:rsidR="00B12477" w:rsidRDefault="00B12477" w:rsidP="00732183">
            <w:r>
              <w:t>Omzet in euro’s van referentieopdracht</w:t>
            </w:r>
          </w:p>
        </w:tc>
        <w:tc>
          <w:tcPr>
            <w:tcW w:w="4388" w:type="dxa"/>
          </w:tcPr>
          <w:p w14:paraId="35C7F96E" w14:textId="77777777" w:rsidR="00B12477" w:rsidRDefault="00B12477" w:rsidP="00732183"/>
        </w:tc>
      </w:tr>
      <w:tr w:rsidR="00B12477" w14:paraId="3CC25CD9" w14:textId="77777777" w:rsidTr="00732183">
        <w:trPr>
          <w:trHeight w:val="300"/>
        </w:trPr>
        <w:tc>
          <w:tcPr>
            <w:tcW w:w="5240" w:type="dxa"/>
            <w:shd w:val="clear" w:color="auto" w:fill="C9E8FB"/>
          </w:tcPr>
          <w:p w14:paraId="6FEA92F1" w14:textId="77777777" w:rsidR="00B12477" w:rsidRDefault="00B12477" w:rsidP="00732183">
            <w:r>
              <w:t>Bijzonderheden</w:t>
            </w:r>
          </w:p>
        </w:tc>
        <w:tc>
          <w:tcPr>
            <w:tcW w:w="4388" w:type="dxa"/>
          </w:tcPr>
          <w:p w14:paraId="151409A3" w14:textId="77777777" w:rsidR="00B12477" w:rsidRDefault="00B12477" w:rsidP="00732183"/>
        </w:tc>
      </w:tr>
    </w:tbl>
    <w:p w14:paraId="69E0EC49" w14:textId="77777777" w:rsidR="00B12477" w:rsidRDefault="00B12477" w:rsidP="1EF439B8">
      <w:pPr>
        <w:jc w:val="both"/>
      </w:pPr>
    </w:p>
    <w:tbl>
      <w:tblPr>
        <w:tblStyle w:val="Tabelraster"/>
        <w:tblW w:w="0" w:type="auto"/>
        <w:tblLook w:val="04A0" w:firstRow="1" w:lastRow="0" w:firstColumn="1" w:lastColumn="0" w:noHBand="0" w:noVBand="1"/>
      </w:tblPr>
      <w:tblGrid>
        <w:gridCol w:w="5240"/>
        <w:gridCol w:w="4388"/>
      </w:tblGrid>
      <w:tr w:rsidR="00B12477" w14:paraId="3C1D74CD" w14:textId="77777777" w:rsidTr="00732183">
        <w:trPr>
          <w:trHeight w:val="300"/>
        </w:trPr>
        <w:tc>
          <w:tcPr>
            <w:tcW w:w="9628" w:type="dxa"/>
            <w:gridSpan w:val="2"/>
            <w:shd w:val="clear" w:color="auto" w:fill="0076A8"/>
          </w:tcPr>
          <w:p w14:paraId="59D0D8E3" w14:textId="20CCD043" w:rsidR="00B12477" w:rsidRDefault="00B12477" w:rsidP="00732183">
            <w:pPr>
              <w:rPr>
                <w:b/>
                <w:bCs/>
                <w:color w:val="FFFFFF" w:themeColor="background1"/>
              </w:rPr>
            </w:pPr>
            <w:r w:rsidRPr="1EF439B8">
              <w:rPr>
                <w:b/>
                <w:bCs/>
                <w:color w:val="FFFFFF" w:themeColor="background1"/>
              </w:rPr>
              <w:t xml:space="preserve">Kerncompetentie </w:t>
            </w:r>
            <w:r w:rsidR="00DA1E8C">
              <w:rPr>
                <w:b/>
                <w:bCs/>
                <w:color w:val="FFFFFF" w:themeColor="background1"/>
              </w:rPr>
              <w:t>7</w:t>
            </w:r>
          </w:p>
        </w:tc>
      </w:tr>
      <w:tr w:rsidR="00B12477" w14:paraId="6DB93F9D" w14:textId="77777777" w:rsidTr="00732183">
        <w:trPr>
          <w:trHeight w:val="300"/>
        </w:trPr>
        <w:tc>
          <w:tcPr>
            <w:tcW w:w="9628" w:type="dxa"/>
            <w:gridSpan w:val="2"/>
            <w:shd w:val="clear" w:color="auto" w:fill="0076A8"/>
          </w:tcPr>
          <w:p w14:paraId="5116AB5F" w14:textId="3DA274EF" w:rsidR="00B12477" w:rsidRPr="001D2BD2" w:rsidRDefault="00DB49A9" w:rsidP="00732183">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adviseren en uitvoeren van asbestinventarisaties en bodemonderzoek op gevoelige locaties.</w:t>
            </w:r>
          </w:p>
        </w:tc>
      </w:tr>
      <w:tr w:rsidR="00B12477" w14:paraId="21816216" w14:textId="77777777" w:rsidTr="00732183">
        <w:trPr>
          <w:trHeight w:val="300"/>
        </w:trPr>
        <w:tc>
          <w:tcPr>
            <w:tcW w:w="5240" w:type="dxa"/>
            <w:shd w:val="clear" w:color="auto" w:fill="C9E8FB"/>
          </w:tcPr>
          <w:p w14:paraId="76CA5DA6" w14:textId="77777777" w:rsidR="00B12477" w:rsidRDefault="00B12477" w:rsidP="00732183">
            <w:r>
              <w:t>Naam organisatie (referent)</w:t>
            </w:r>
          </w:p>
        </w:tc>
        <w:tc>
          <w:tcPr>
            <w:tcW w:w="4388" w:type="dxa"/>
          </w:tcPr>
          <w:p w14:paraId="4C778DA2" w14:textId="77777777" w:rsidR="00B12477" w:rsidRDefault="00B12477" w:rsidP="00732183"/>
        </w:tc>
      </w:tr>
      <w:tr w:rsidR="00B12477" w14:paraId="360C5AD8" w14:textId="77777777" w:rsidTr="00732183">
        <w:trPr>
          <w:trHeight w:val="300"/>
        </w:trPr>
        <w:tc>
          <w:tcPr>
            <w:tcW w:w="5240" w:type="dxa"/>
            <w:shd w:val="clear" w:color="auto" w:fill="C9E8FB"/>
          </w:tcPr>
          <w:p w14:paraId="7B9C9E7C" w14:textId="77777777" w:rsidR="00B12477" w:rsidRDefault="00B12477" w:rsidP="00732183">
            <w:r>
              <w:t>Vestigingsplaats</w:t>
            </w:r>
          </w:p>
        </w:tc>
        <w:tc>
          <w:tcPr>
            <w:tcW w:w="4388" w:type="dxa"/>
          </w:tcPr>
          <w:p w14:paraId="4278F99A" w14:textId="77777777" w:rsidR="00B12477" w:rsidRDefault="00B12477" w:rsidP="00732183"/>
        </w:tc>
      </w:tr>
      <w:tr w:rsidR="00B12477" w14:paraId="0BA9FC09" w14:textId="77777777" w:rsidTr="00732183">
        <w:trPr>
          <w:trHeight w:val="300"/>
        </w:trPr>
        <w:tc>
          <w:tcPr>
            <w:tcW w:w="5240" w:type="dxa"/>
            <w:shd w:val="clear" w:color="auto" w:fill="C9E8FB"/>
          </w:tcPr>
          <w:p w14:paraId="1305D867" w14:textId="77777777" w:rsidR="00B12477" w:rsidRDefault="00B12477" w:rsidP="00732183">
            <w:r>
              <w:t>Naam contactpersoon bij referent</w:t>
            </w:r>
          </w:p>
        </w:tc>
        <w:tc>
          <w:tcPr>
            <w:tcW w:w="4388" w:type="dxa"/>
          </w:tcPr>
          <w:p w14:paraId="624BA947" w14:textId="77777777" w:rsidR="00B12477" w:rsidRDefault="00B12477" w:rsidP="00732183"/>
        </w:tc>
      </w:tr>
      <w:tr w:rsidR="00B12477" w14:paraId="0B216D81" w14:textId="77777777" w:rsidTr="00732183">
        <w:trPr>
          <w:trHeight w:val="300"/>
        </w:trPr>
        <w:tc>
          <w:tcPr>
            <w:tcW w:w="5240" w:type="dxa"/>
            <w:shd w:val="clear" w:color="auto" w:fill="C9E8FB"/>
          </w:tcPr>
          <w:p w14:paraId="1336A6AF" w14:textId="77777777" w:rsidR="00B12477" w:rsidRDefault="00B12477" w:rsidP="00732183">
            <w:r>
              <w:t>Telefoonnummer contactpersoon</w:t>
            </w:r>
          </w:p>
        </w:tc>
        <w:tc>
          <w:tcPr>
            <w:tcW w:w="4388" w:type="dxa"/>
          </w:tcPr>
          <w:p w14:paraId="32A55101" w14:textId="77777777" w:rsidR="00B12477" w:rsidRDefault="00B12477" w:rsidP="00732183"/>
        </w:tc>
      </w:tr>
      <w:tr w:rsidR="00B12477" w14:paraId="2A323E6E" w14:textId="77777777" w:rsidTr="00732183">
        <w:trPr>
          <w:trHeight w:val="300"/>
        </w:trPr>
        <w:tc>
          <w:tcPr>
            <w:tcW w:w="5240" w:type="dxa"/>
            <w:shd w:val="clear" w:color="auto" w:fill="C9E8FB"/>
          </w:tcPr>
          <w:p w14:paraId="1C72B50C" w14:textId="77777777" w:rsidR="00B12477" w:rsidRDefault="00B12477" w:rsidP="00732183">
            <w:r>
              <w:t>E-mailadres contactpersoon</w:t>
            </w:r>
          </w:p>
        </w:tc>
        <w:tc>
          <w:tcPr>
            <w:tcW w:w="4388" w:type="dxa"/>
          </w:tcPr>
          <w:p w14:paraId="77985643" w14:textId="77777777" w:rsidR="00B12477" w:rsidRDefault="00B12477" w:rsidP="00732183"/>
        </w:tc>
      </w:tr>
      <w:tr w:rsidR="00B12477" w14:paraId="467149C5" w14:textId="77777777" w:rsidTr="00732183">
        <w:trPr>
          <w:trHeight w:val="300"/>
        </w:trPr>
        <w:tc>
          <w:tcPr>
            <w:tcW w:w="9628" w:type="dxa"/>
            <w:gridSpan w:val="2"/>
            <w:shd w:val="clear" w:color="auto" w:fill="0076A8"/>
          </w:tcPr>
          <w:p w14:paraId="6491BFA0" w14:textId="77777777" w:rsidR="00B12477" w:rsidRDefault="00B12477" w:rsidP="00732183">
            <w:r w:rsidRPr="1EF439B8">
              <w:rPr>
                <w:b/>
                <w:bCs/>
                <w:color w:val="FFFFFF" w:themeColor="background1"/>
              </w:rPr>
              <w:t>Gegevens referentieopdracht</w:t>
            </w:r>
          </w:p>
        </w:tc>
      </w:tr>
      <w:tr w:rsidR="00B12477" w14:paraId="57A67991" w14:textId="77777777" w:rsidTr="00732183">
        <w:trPr>
          <w:trHeight w:val="300"/>
        </w:trPr>
        <w:tc>
          <w:tcPr>
            <w:tcW w:w="5240" w:type="dxa"/>
            <w:shd w:val="clear" w:color="auto" w:fill="C9E8FB"/>
          </w:tcPr>
          <w:p w14:paraId="0327F2F2" w14:textId="77777777" w:rsidR="00B12477" w:rsidRDefault="00B12477" w:rsidP="00732183">
            <w:r>
              <w:t>Mijlpalen van referentieopdracht:</w:t>
            </w:r>
          </w:p>
          <w:p w14:paraId="2E9FE25E" w14:textId="77777777" w:rsidR="00B12477" w:rsidRDefault="00B12477" w:rsidP="00732183">
            <w:pPr>
              <w:pStyle w:val="Lijstalinea"/>
              <w:numPr>
                <w:ilvl w:val="0"/>
                <w:numId w:val="19"/>
              </w:numPr>
            </w:pPr>
            <w:r>
              <w:t>Datum Opdrachtverlening c.q. ondertekening overeenkomst;</w:t>
            </w:r>
          </w:p>
          <w:p w14:paraId="46BBE952" w14:textId="77777777" w:rsidR="00B12477" w:rsidRDefault="00B12477" w:rsidP="00732183">
            <w:pPr>
              <w:pStyle w:val="Lijstalinea"/>
              <w:numPr>
                <w:ilvl w:val="0"/>
                <w:numId w:val="19"/>
              </w:numPr>
            </w:pPr>
            <w:r>
              <w:t>Datum start uitvoering werkzaamheden;</w:t>
            </w:r>
          </w:p>
          <w:p w14:paraId="31F2CFF9" w14:textId="77777777" w:rsidR="00B12477" w:rsidRDefault="00B12477" w:rsidP="00732183">
            <w:pPr>
              <w:pStyle w:val="Lijstalinea"/>
              <w:numPr>
                <w:ilvl w:val="0"/>
                <w:numId w:val="19"/>
              </w:numPr>
            </w:pPr>
            <w:r>
              <w:t>Datum einde opdracht.</w:t>
            </w:r>
          </w:p>
        </w:tc>
        <w:tc>
          <w:tcPr>
            <w:tcW w:w="4388" w:type="dxa"/>
          </w:tcPr>
          <w:p w14:paraId="4B214D7C" w14:textId="77777777" w:rsidR="00B12477" w:rsidRDefault="00B12477" w:rsidP="00732183"/>
        </w:tc>
      </w:tr>
      <w:tr w:rsidR="00B12477" w14:paraId="5C098AE3" w14:textId="77777777" w:rsidTr="00732183">
        <w:trPr>
          <w:trHeight w:val="300"/>
        </w:trPr>
        <w:tc>
          <w:tcPr>
            <w:tcW w:w="5240" w:type="dxa"/>
            <w:shd w:val="clear" w:color="auto" w:fill="C9E8FB"/>
          </w:tcPr>
          <w:p w14:paraId="2892A29E" w14:textId="77777777" w:rsidR="00B12477" w:rsidRDefault="00B12477" w:rsidP="00732183">
            <w:r>
              <w:t>Omschrijving van de referentieopdracht (maximaal 1 A4)</w:t>
            </w:r>
          </w:p>
        </w:tc>
        <w:tc>
          <w:tcPr>
            <w:tcW w:w="4388" w:type="dxa"/>
          </w:tcPr>
          <w:p w14:paraId="1C75534E" w14:textId="77777777" w:rsidR="00B12477" w:rsidRDefault="00B12477" w:rsidP="00732183"/>
        </w:tc>
      </w:tr>
      <w:tr w:rsidR="00B12477" w14:paraId="639EE99E" w14:textId="77777777" w:rsidTr="00732183">
        <w:trPr>
          <w:trHeight w:val="300"/>
        </w:trPr>
        <w:tc>
          <w:tcPr>
            <w:tcW w:w="5240" w:type="dxa"/>
            <w:shd w:val="clear" w:color="auto" w:fill="C9E8FB"/>
          </w:tcPr>
          <w:p w14:paraId="7521FF1A" w14:textId="77777777" w:rsidR="00B12477" w:rsidRDefault="00B12477" w:rsidP="00732183">
            <w:r>
              <w:t>Referentieopdracht 100% zelfstandig uitgevoerd</w:t>
            </w:r>
          </w:p>
        </w:tc>
        <w:tc>
          <w:tcPr>
            <w:tcW w:w="4388" w:type="dxa"/>
          </w:tcPr>
          <w:p w14:paraId="34448414" w14:textId="77777777" w:rsidR="00B12477" w:rsidRDefault="0079098F" w:rsidP="00732183">
            <w:sdt>
              <w:sdtPr>
                <w:id w:val="-96332576"/>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438BC204" w14:textId="77777777" w:rsidR="00B12477" w:rsidRDefault="0079098F" w:rsidP="00732183">
            <w:sdt>
              <w:sdtPr>
                <w:id w:val="542795179"/>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68E01C21" w14:textId="77777777" w:rsidTr="00732183">
        <w:trPr>
          <w:trHeight w:val="300"/>
        </w:trPr>
        <w:tc>
          <w:tcPr>
            <w:tcW w:w="5240" w:type="dxa"/>
            <w:shd w:val="clear" w:color="auto" w:fill="C9E8FB"/>
          </w:tcPr>
          <w:p w14:paraId="62754E41" w14:textId="77777777" w:rsidR="00B12477" w:rsidRDefault="00B12477" w:rsidP="00732183">
            <w:r>
              <w:t>Omzet in euro’s van referentieopdracht</w:t>
            </w:r>
          </w:p>
        </w:tc>
        <w:tc>
          <w:tcPr>
            <w:tcW w:w="4388" w:type="dxa"/>
          </w:tcPr>
          <w:p w14:paraId="4947F71E" w14:textId="77777777" w:rsidR="00B12477" w:rsidRDefault="00B12477" w:rsidP="00732183"/>
        </w:tc>
      </w:tr>
      <w:tr w:rsidR="00B12477" w14:paraId="04235D15" w14:textId="77777777" w:rsidTr="00732183">
        <w:trPr>
          <w:trHeight w:val="300"/>
        </w:trPr>
        <w:tc>
          <w:tcPr>
            <w:tcW w:w="5240" w:type="dxa"/>
            <w:shd w:val="clear" w:color="auto" w:fill="C9E8FB"/>
          </w:tcPr>
          <w:p w14:paraId="78A3FCD8" w14:textId="77777777" w:rsidR="00B12477" w:rsidRDefault="00B12477" w:rsidP="00732183">
            <w:r>
              <w:t>Bijzonderheden</w:t>
            </w:r>
          </w:p>
        </w:tc>
        <w:tc>
          <w:tcPr>
            <w:tcW w:w="4388" w:type="dxa"/>
          </w:tcPr>
          <w:p w14:paraId="4627E906" w14:textId="77777777" w:rsidR="00B12477" w:rsidRDefault="00B12477" w:rsidP="00732183"/>
        </w:tc>
      </w:tr>
    </w:tbl>
    <w:p w14:paraId="0F2442C0" w14:textId="77777777" w:rsidR="00B12477" w:rsidRDefault="00B12477" w:rsidP="1EF439B8">
      <w:pPr>
        <w:jc w:val="both"/>
      </w:pPr>
    </w:p>
    <w:tbl>
      <w:tblPr>
        <w:tblStyle w:val="Tabelraster"/>
        <w:tblW w:w="0" w:type="auto"/>
        <w:tblLook w:val="04A0" w:firstRow="1" w:lastRow="0" w:firstColumn="1" w:lastColumn="0" w:noHBand="0" w:noVBand="1"/>
      </w:tblPr>
      <w:tblGrid>
        <w:gridCol w:w="5240"/>
        <w:gridCol w:w="4388"/>
      </w:tblGrid>
      <w:tr w:rsidR="00B12477" w14:paraId="08CF5E01" w14:textId="77777777" w:rsidTr="00732183">
        <w:trPr>
          <w:trHeight w:val="300"/>
        </w:trPr>
        <w:tc>
          <w:tcPr>
            <w:tcW w:w="9628" w:type="dxa"/>
            <w:gridSpan w:val="2"/>
            <w:shd w:val="clear" w:color="auto" w:fill="0076A8"/>
          </w:tcPr>
          <w:p w14:paraId="580667F7" w14:textId="15AB7CA6" w:rsidR="00B12477" w:rsidRDefault="00B12477" w:rsidP="00732183">
            <w:pPr>
              <w:rPr>
                <w:b/>
                <w:bCs/>
                <w:color w:val="FFFFFF" w:themeColor="background1"/>
              </w:rPr>
            </w:pPr>
            <w:r w:rsidRPr="1EF439B8">
              <w:rPr>
                <w:b/>
                <w:bCs/>
                <w:color w:val="FFFFFF" w:themeColor="background1"/>
              </w:rPr>
              <w:t xml:space="preserve">Kerncompetentie </w:t>
            </w:r>
            <w:r w:rsidR="00DB49A9">
              <w:rPr>
                <w:b/>
                <w:bCs/>
                <w:color w:val="FFFFFF" w:themeColor="background1"/>
              </w:rPr>
              <w:t>8</w:t>
            </w:r>
          </w:p>
        </w:tc>
      </w:tr>
      <w:tr w:rsidR="00B12477" w14:paraId="7AC09E3C" w14:textId="77777777" w:rsidTr="00732183">
        <w:trPr>
          <w:trHeight w:val="300"/>
        </w:trPr>
        <w:tc>
          <w:tcPr>
            <w:tcW w:w="9628" w:type="dxa"/>
            <w:gridSpan w:val="2"/>
            <w:shd w:val="clear" w:color="auto" w:fill="0076A8"/>
          </w:tcPr>
          <w:p w14:paraId="1655F5BA" w14:textId="1FEF7819" w:rsidR="00B12477" w:rsidRPr="001D2BD2" w:rsidRDefault="007D3A77" w:rsidP="00732183">
            <w:pPr>
              <w:rPr>
                <w:b/>
                <w:bCs/>
                <w:i/>
                <w:iCs/>
                <w:color w:val="FFFFFF" w:themeColor="background1"/>
              </w:rPr>
            </w:pPr>
            <w:r w:rsidRPr="001D2BD2">
              <w:rPr>
                <w:rFonts w:asciiTheme="minorHAnsi" w:eastAsiaTheme="minorEastAsia" w:hAnsiTheme="minorHAnsi" w:cstheme="minorHAnsi"/>
                <w:b/>
                <w:bCs/>
                <w:color w:val="FFFFFF" w:themeColor="background1"/>
              </w:rPr>
              <w:t xml:space="preserve">Inschrijver heeft aantoonbare ervaring met het uitvoeren van </w:t>
            </w:r>
            <w:proofErr w:type="spellStart"/>
            <w:r w:rsidRPr="001D2BD2">
              <w:rPr>
                <w:rFonts w:asciiTheme="minorHAnsi" w:eastAsiaTheme="minorEastAsia" w:hAnsiTheme="minorHAnsi" w:cstheme="minorHAnsi"/>
                <w:b/>
                <w:bCs/>
                <w:color w:val="FFFFFF" w:themeColor="background1"/>
              </w:rPr>
              <w:t>quickscans</w:t>
            </w:r>
            <w:proofErr w:type="spellEnd"/>
            <w:r w:rsidRPr="001D2BD2">
              <w:rPr>
                <w:rFonts w:asciiTheme="minorHAnsi" w:eastAsiaTheme="minorEastAsia" w:hAnsiTheme="minorHAnsi" w:cstheme="minorHAnsi"/>
                <w:b/>
                <w:bCs/>
                <w:color w:val="FFFFFF" w:themeColor="background1"/>
              </w:rPr>
              <w:t xml:space="preserve"> flora &amp; fauna en natuurtoetsen.</w:t>
            </w:r>
          </w:p>
        </w:tc>
      </w:tr>
      <w:tr w:rsidR="00B12477" w14:paraId="060DDB28" w14:textId="77777777" w:rsidTr="00732183">
        <w:trPr>
          <w:trHeight w:val="300"/>
        </w:trPr>
        <w:tc>
          <w:tcPr>
            <w:tcW w:w="5240" w:type="dxa"/>
            <w:shd w:val="clear" w:color="auto" w:fill="C9E8FB"/>
          </w:tcPr>
          <w:p w14:paraId="4A835071" w14:textId="77777777" w:rsidR="00B12477" w:rsidRDefault="00B12477" w:rsidP="00732183">
            <w:r>
              <w:t>Naam organisatie (referent)</w:t>
            </w:r>
          </w:p>
        </w:tc>
        <w:tc>
          <w:tcPr>
            <w:tcW w:w="4388" w:type="dxa"/>
          </w:tcPr>
          <w:p w14:paraId="2AB1E794" w14:textId="77777777" w:rsidR="00B12477" w:rsidRDefault="00B12477" w:rsidP="00732183"/>
        </w:tc>
      </w:tr>
      <w:tr w:rsidR="00B12477" w14:paraId="0B6F012A" w14:textId="77777777" w:rsidTr="00732183">
        <w:trPr>
          <w:trHeight w:val="300"/>
        </w:trPr>
        <w:tc>
          <w:tcPr>
            <w:tcW w:w="5240" w:type="dxa"/>
            <w:shd w:val="clear" w:color="auto" w:fill="C9E8FB"/>
          </w:tcPr>
          <w:p w14:paraId="5C9D3E75" w14:textId="77777777" w:rsidR="00B12477" w:rsidRDefault="00B12477" w:rsidP="00732183">
            <w:r>
              <w:lastRenderedPageBreak/>
              <w:t>Vestigingsplaats</w:t>
            </w:r>
          </w:p>
        </w:tc>
        <w:tc>
          <w:tcPr>
            <w:tcW w:w="4388" w:type="dxa"/>
          </w:tcPr>
          <w:p w14:paraId="1771FFCC" w14:textId="77777777" w:rsidR="00B12477" w:rsidRDefault="00B12477" w:rsidP="00732183"/>
        </w:tc>
      </w:tr>
      <w:tr w:rsidR="00B12477" w14:paraId="2A75B90A" w14:textId="77777777" w:rsidTr="00732183">
        <w:trPr>
          <w:trHeight w:val="300"/>
        </w:trPr>
        <w:tc>
          <w:tcPr>
            <w:tcW w:w="5240" w:type="dxa"/>
            <w:shd w:val="clear" w:color="auto" w:fill="C9E8FB"/>
          </w:tcPr>
          <w:p w14:paraId="3C8C69BF" w14:textId="77777777" w:rsidR="00B12477" w:rsidRDefault="00B12477" w:rsidP="00732183">
            <w:r>
              <w:t>Naam contactpersoon bij referent</w:t>
            </w:r>
          </w:p>
        </w:tc>
        <w:tc>
          <w:tcPr>
            <w:tcW w:w="4388" w:type="dxa"/>
          </w:tcPr>
          <w:p w14:paraId="71C194C8" w14:textId="77777777" w:rsidR="00B12477" w:rsidRDefault="00B12477" w:rsidP="00732183"/>
        </w:tc>
      </w:tr>
      <w:tr w:rsidR="00B12477" w14:paraId="7725D18E" w14:textId="77777777" w:rsidTr="00732183">
        <w:trPr>
          <w:trHeight w:val="300"/>
        </w:trPr>
        <w:tc>
          <w:tcPr>
            <w:tcW w:w="5240" w:type="dxa"/>
            <w:shd w:val="clear" w:color="auto" w:fill="C9E8FB"/>
          </w:tcPr>
          <w:p w14:paraId="01487C32" w14:textId="77777777" w:rsidR="00B12477" w:rsidRDefault="00B12477" w:rsidP="00732183">
            <w:r>
              <w:t>Telefoonnummer contactpersoon</w:t>
            </w:r>
          </w:p>
        </w:tc>
        <w:tc>
          <w:tcPr>
            <w:tcW w:w="4388" w:type="dxa"/>
          </w:tcPr>
          <w:p w14:paraId="54D1292F" w14:textId="77777777" w:rsidR="00B12477" w:rsidRDefault="00B12477" w:rsidP="00732183"/>
        </w:tc>
      </w:tr>
      <w:tr w:rsidR="00B12477" w14:paraId="4C071AFF" w14:textId="77777777" w:rsidTr="00732183">
        <w:trPr>
          <w:trHeight w:val="300"/>
        </w:trPr>
        <w:tc>
          <w:tcPr>
            <w:tcW w:w="5240" w:type="dxa"/>
            <w:shd w:val="clear" w:color="auto" w:fill="C9E8FB"/>
          </w:tcPr>
          <w:p w14:paraId="00E525F5" w14:textId="77777777" w:rsidR="00B12477" w:rsidRDefault="00B12477" w:rsidP="00732183">
            <w:r>
              <w:t>E-mailadres contactpersoon</w:t>
            </w:r>
          </w:p>
        </w:tc>
        <w:tc>
          <w:tcPr>
            <w:tcW w:w="4388" w:type="dxa"/>
          </w:tcPr>
          <w:p w14:paraId="71EDD4BC" w14:textId="77777777" w:rsidR="00B12477" w:rsidRDefault="00B12477" w:rsidP="00732183"/>
        </w:tc>
      </w:tr>
      <w:tr w:rsidR="00B12477" w14:paraId="669216D6" w14:textId="77777777" w:rsidTr="00732183">
        <w:trPr>
          <w:trHeight w:val="300"/>
        </w:trPr>
        <w:tc>
          <w:tcPr>
            <w:tcW w:w="9628" w:type="dxa"/>
            <w:gridSpan w:val="2"/>
            <w:shd w:val="clear" w:color="auto" w:fill="0076A8"/>
          </w:tcPr>
          <w:p w14:paraId="47A380D4" w14:textId="77777777" w:rsidR="00B12477" w:rsidRDefault="00B12477" w:rsidP="00732183">
            <w:r w:rsidRPr="1EF439B8">
              <w:rPr>
                <w:b/>
                <w:bCs/>
                <w:color w:val="FFFFFF" w:themeColor="background1"/>
              </w:rPr>
              <w:t>Gegevens referentieopdracht</w:t>
            </w:r>
          </w:p>
        </w:tc>
      </w:tr>
      <w:tr w:rsidR="00B12477" w14:paraId="718B14FE" w14:textId="77777777" w:rsidTr="00732183">
        <w:trPr>
          <w:trHeight w:val="300"/>
        </w:trPr>
        <w:tc>
          <w:tcPr>
            <w:tcW w:w="5240" w:type="dxa"/>
            <w:shd w:val="clear" w:color="auto" w:fill="C9E8FB"/>
          </w:tcPr>
          <w:p w14:paraId="0D82F712" w14:textId="77777777" w:rsidR="00B12477" w:rsidRDefault="00B12477" w:rsidP="00732183">
            <w:r>
              <w:t>Mijlpalen van referentieopdracht:</w:t>
            </w:r>
          </w:p>
          <w:p w14:paraId="744D3385" w14:textId="77777777" w:rsidR="00B12477" w:rsidRDefault="00B12477" w:rsidP="00732183">
            <w:pPr>
              <w:pStyle w:val="Lijstalinea"/>
              <w:numPr>
                <w:ilvl w:val="0"/>
                <w:numId w:val="19"/>
              </w:numPr>
            </w:pPr>
            <w:r>
              <w:t>Datum Opdrachtverlening c.q. ondertekening overeenkomst;</w:t>
            </w:r>
          </w:p>
          <w:p w14:paraId="50BE682E" w14:textId="77777777" w:rsidR="00B12477" w:rsidRDefault="00B12477" w:rsidP="00732183">
            <w:pPr>
              <w:pStyle w:val="Lijstalinea"/>
              <w:numPr>
                <w:ilvl w:val="0"/>
                <w:numId w:val="19"/>
              </w:numPr>
            </w:pPr>
            <w:r>
              <w:t>Datum start uitvoering werkzaamheden;</w:t>
            </w:r>
          </w:p>
          <w:p w14:paraId="33AF9816" w14:textId="77777777" w:rsidR="00B12477" w:rsidRDefault="00B12477" w:rsidP="00732183">
            <w:pPr>
              <w:pStyle w:val="Lijstalinea"/>
              <w:numPr>
                <w:ilvl w:val="0"/>
                <w:numId w:val="19"/>
              </w:numPr>
            </w:pPr>
            <w:r>
              <w:t>Datum einde opdracht.</w:t>
            </w:r>
          </w:p>
        </w:tc>
        <w:tc>
          <w:tcPr>
            <w:tcW w:w="4388" w:type="dxa"/>
          </w:tcPr>
          <w:p w14:paraId="726A42A1" w14:textId="77777777" w:rsidR="00B12477" w:rsidRDefault="00B12477" w:rsidP="00732183"/>
        </w:tc>
      </w:tr>
      <w:tr w:rsidR="00B12477" w14:paraId="7A43837B" w14:textId="77777777" w:rsidTr="00732183">
        <w:trPr>
          <w:trHeight w:val="300"/>
        </w:trPr>
        <w:tc>
          <w:tcPr>
            <w:tcW w:w="5240" w:type="dxa"/>
            <w:shd w:val="clear" w:color="auto" w:fill="C9E8FB"/>
          </w:tcPr>
          <w:p w14:paraId="7FB153DF" w14:textId="77777777" w:rsidR="00B12477" w:rsidRDefault="00B12477" w:rsidP="00732183">
            <w:r>
              <w:t>Omschrijving van de referentieopdracht (maximaal 1 A4)</w:t>
            </w:r>
          </w:p>
        </w:tc>
        <w:tc>
          <w:tcPr>
            <w:tcW w:w="4388" w:type="dxa"/>
          </w:tcPr>
          <w:p w14:paraId="50EB9F1A" w14:textId="77777777" w:rsidR="00B12477" w:rsidRDefault="00B12477" w:rsidP="00732183"/>
        </w:tc>
      </w:tr>
      <w:tr w:rsidR="00B12477" w14:paraId="271754FC" w14:textId="77777777" w:rsidTr="00732183">
        <w:trPr>
          <w:trHeight w:val="300"/>
        </w:trPr>
        <w:tc>
          <w:tcPr>
            <w:tcW w:w="5240" w:type="dxa"/>
            <w:shd w:val="clear" w:color="auto" w:fill="C9E8FB"/>
          </w:tcPr>
          <w:p w14:paraId="0B17FA20" w14:textId="77777777" w:rsidR="00B12477" w:rsidRDefault="00B12477" w:rsidP="00732183">
            <w:r>
              <w:t>Referentieopdracht 100% zelfstandig uitgevoerd</w:t>
            </w:r>
          </w:p>
        </w:tc>
        <w:tc>
          <w:tcPr>
            <w:tcW w:w="4388" w:type="dxa"/>
          </w:tcPr>
          <w:p w14:paraId="31E35B98" w14:textId="77777777" w:rsidR="00B12477" w:rsidRDefault="0079098F" w:rsidP="00732183">
            <w:sdt>
              <w:sdtPr>
                <w:id w:val="1721710283"/>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7A3D9202" w14:textId="77777777" w:rsidR="00B12477" w:rsidRDefault="0079098F" w:rsidP="00732183">
            <w:sdt>
              <w:sdtPr>
                <w:id w:val="1220324538"/>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3C3C22DE" w14:textId="77777777" w:rsidTr="00732183">
        <w:trPr>
          <w:trHeight w:val="300"/>
        </w:trPr>
        <w:tc>
          <w:tcPr>
            <w:tcW w:w="5240" w:type="dxa"/>
            <w:shd w:val="clear" w:color="auto" w:fill="C9E8FB"/>
          </w:tcPr>
          <w:p w14:paraId="4523FD92" w14:textId="77777777" w:rsidR="00B12477" w:rsidRDefault="00B12477" w:rsidP="00732183">
            <w:r>
              <w:t>Omzet in euro’s van referentieopdracht</w:t>
            </w:r>
          </w:p>
        </w:tc>
        <w:tc>
          <w:tcPr>
            <w:tcW w:w="4388" w:type="dxa"/>
          </w:tcPr>
          <w:p w14:paraId="10C3A275" w14:textId="77777777" w:rsidR="00B12477" w:rsidRDefault="00B12477" w:rsidP="00732183"/>
        </w:tc>
      </w:tr>
      <w:tr w:rsidR="00B12477" w14:paraId="0DACA462" w14:textId="77777777" w:rsidTr="00732183">
        <w:trPr>
          <w:trHeight w:val="300"/>
        </w:trPr>
        <w:tc>
          <w:tcPr>
            <w:tcW w:w="5240" w:type="dxa"/>
            <w:shd w:val="clear" w:color="auto" w:fill="C9E8FB"/>
          </w:tcPr>
          <w:p w14:paraId="6A12799C" w14:textId="77777777" w:rsidR="00B12477" w:rsidRDefault="00B12477" w:rsidP="00732183">
            <w:r>
              <w:t>Bijzonderheden</w:t>
            </w:r>
          </w:p>
        </w:tc>
        <w:tc>
          <w:tcPr>
            <w:tcW w:w="4388" w:type="dxa"/>
          </w:tcPr>
          <w:p w14:paraId="61D04324" w14:textId="77777777" w:rsidR="00B12477" w:rsidRDefault="00B12477" w:rsidP="00732183"/>
        </w:tc>
      </w:tr>
    </w:tbl>
    <w:p w14:paraId="05C6B665" w14:textId="77777777" w:rsidR="00B12477" w:rsidRDefault="00B12477" w:rsidP="1EF439B8">
      <w:pPr>
        <w:jc w:val="both"/>
      </w:pPr>
    </w:p>
    <w:tbl>
      <w:tblPr>
        <w:tblStyle w:val="Tabelraster"/>
        <w:tblW w:w="0" w:type="auto"/>
        <w:tblLook w:val="04A0" w:firstRow="1" w:lastRow="0" w:firstColumn="1" w:lastColumn="0" w:noHBand="0" w:noVBand="1"/>
      </w:tblPr>
      <w:tblGrid>
        <w:gridCol w:w="5240"/>
        <w:gridCol w:w="4388"/>
      </w:tblGrid>
      <w:tr w:rsidR="00B12477" w14:paraId="5C71B140" w14:textId="77777777" w:rsidTr="00732183">
        <w:trPr>
          <w:trHeight w:val="300"/>
        </w:trPr>
        <w:tc>
          <w:tcPr>
            <w:tcW w:w="9628" w:type="dxa"/>
            <w:gridSpan w:val="2"/>
            <w:shd w:val="clear" w:color="auto" w:fill="0076A8"/>
          </w:tcPr>
          <w:p w14:paraId="6C6AE8CB" w14:textId="4800DD7C" w:rsidR="00B12477" w:rsidRDefault="00B12477" w:rsidP="00732183">
            <w:pPr>
              <w:rPr>
                <w:b/>
                <w:bCs/>
                <w:color w:val="FFFFFF" w:themeColor="background1"/>
              </w:rPr>
            </w:pPr>
            <w:r w:rsidRPr="1EF439B8">
              <w:rPr>
                <w:b/>
                <w:bCs/>
                <w:color w:val="FFFFFF" w:themeColor="background1"/>
              </w:rPr>
              <w:t xml:space="preserve">Kerncompetentie </w:t>
            </w:r>
            <w:r w:rsidR="007D3A77">
              <w:rPr>
                <w:b/>
                <w:bCs/>
                <w:color w:val="FFFFFF" w:themeColor="background1"/>
              </w:rPr>
              <w:t>9</w:t>
            </w:r>
          </w:p>
        </w:tc>
      </w:tr>
      <w:tr w:rsidR="00B12477" w14:paraId="5C5E3979" w14:textId="77777777" w:rsidTr="00732183">
        <w:trPr>
          <w:trHeight w:val="300"/>
        </w:trPr>
        <w:tc>
          <w:tcPr>
            <w:tcW w:w="9628" w:type="dxa"/>
            <w:gridSpan w:val="2"/>
            <w:shd w:val="clear" w:color="auto" w:fill="0076A8"/>
          </w:tcPr>
          <w:p w14:paraId="10A9C7AF" w14:textId="6CCB25D2" w:rsidR="00B12477" w:rsidRPr="001D2BD2" w:rsidRDefault="00A67EF9" w:rsidP="00732183">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opstellen van ecologische werkprotocollen en het uitvoeren van ecologisch toezicht/begeleiding.</w:t>
            </w:r>
          </w:p>
        </w:tc>
      </w:tr>
      <w:tr w:rsidR="00B12477" w14:paraId="4D2F6FB5" w14:textId="77777777" w:rsidTr="00732183">
        <w:trPr>
          <w:trHeight w:val="300"/>
        </w:trPr>
        <w:tc>
          <w:tcPr>
            <w:tcW w:w="5240" w:type="dxa"/>
            <w:shd w:val="clear" w:color="auto" w:fill="C9E8FB"/>
          </w:tcPr>
          <w:p w14:paraId="25CFB9F0" w14:textId="77777777" w:rsidR="00B12477" w:rsidRDefault="00B12477" w:rsidP="00732183">
            <w:r>
              <w:t>Naam organisatie (referent)</w:t>
            </w:r>
          </w:p>
        </w:tc>
        <w:tc>
          <w:tcPr>
            <w:tcW w:w="4388" w:type="dxa"/>
          </w:tcPr>
          <w:p w14:paraId="2D1D0401" w14:textId="77777777" w:rsidR="00B12477" w:rsidRDefault="00B12477" w:rsidP="00732183"/>
        </w:tc>
      </w:tr>
      <w:tr w:rsidR="00B12477" w14:paraId="5BDC5473" w14:textId="77777777" w:rsidTr="00732183">
        <w:trPr>
          <w:trHeight w:val="300"/>
        </w:trPr>
        <w:tc>
          <w:tcPr>
            <w:tcW w:w="5240" w:type="dxa"/>
            <w:shd w:val="clear" w:color="auto" w:fill="C9E8FB"/>
          </w:tcPr>
          <w:p w14:paraId="2FDD4853" w14:textId="77777777" w:rsidR="00B12477" w:rsidRDefault="00B12477" w:rsidP="00732183">
            <w:r>
              <w:t>Vestigingsplaats</w:t>
            </w:r>
          </w:p>
        </w:tc>
        <w:tc>
          <w:tcPr>
            <w:tcW w:w="4388" w:type="dxa"/>
          </w:tcPr>
          <w:p w14:paraId="572C5C43" w14:textId="77777777" w:rsidR="00B12477" w:rsidRDefault="00B12477" w:rsidP="00732183"/>
        </w:tc>
      </w:tr>
      <w:tr w:rsidR="00B12477" w14:paraId="3A06980F" w14:textId="77777777" w:rsidTr="00732183">
        <w:trPr>
          <w:trHeight w:val="300"/>
        </w:trPr>
        <w:tc>
          <w:tcPr>
            <w:tcW w:w="5240" w:type="dxa"/>
            <w:shd w:val="clear" w:color="auto" w:fill="C9E8FB"/>
          </w:tcPr>
          <w:p w14:paraId="2EA09F03" w14:textId="77777777" w:rsidR="00B12477" w:rsidRDefault="00B12477" w:rsidP="00732183">
            <w:r>
              <w:t>Naam contactpersoon bij referent</w:t>
            </w:r>
          </w:p>
        </w:tc>
        <w:tc>
          <w:tcPr>
            <w:tcW w:w="4388" w:type="dxa"/>
          </w:tcPr>
          <w:p w14:paraId="63010AC2" w14:textId="77777777" w:rsidR="00B12477" w:rsidRDefault="00B12477" w:rsidP="00732183"/>
        </w:tc>
      </w:tr>
      <w:tr w:rsidR="00B12477" w14:paraId="5D01058A" w14:textId="77777777" w:rsidTr="00732183">
        <w:trPr>
          <w:trHeight w:val="300"/>
        </w:trPr>
        <w:tc>
          <w:tcPr>
            <w:tcW w:w="5240" w:type="dxa"/>
            <w:shd w:val="clear" w:color="auto" w:fill="C9E8FB"/>
          </w:tcPr>
          <w:p w14:paraId="2A043A49" w14:textId="77777777" w:rsidR="00B12477" w:rsidRDefault="00B12477" w:rsidP="00732183">
            <w:r>
              <w:t>Telefoonnummer contactpersoon</w:t>
            </w:r>
          </w:p>
        </w:tc>
        <w:tc>
          <w:tcPr>
            <w:tcW w:w="4388" w:type="dxa"/>
          </w:tcPr>
          <w:p w14:paraId="7F3CDD41" w14:textId="77777777" w:rsidR="00B12477" w:rsidRDefault="00B12477" w:rsidP="00732183"/>
        </w:tc>
      </w:tr>
      <w:tr w:rsidR="00B12477" w14:paraId="03442605" w14:textId="77777777" w:rsidTr="00732183">
        <w:trPr>
          <w:trHeight w:val="300"/>
        </w:trPr>
        <w:tc>
          <w:tcPr>
            <w:tcW w:w="5240" w:type="dxa"/>
            <w:shd w:val="clear" w:color="auto" w:fill="C9E8FB"/>
          </w:tcPr>
          <w:p w14:paraId="0B3E73F3" w14:textId="77777777" w:rsidR="00B12477" w:rsidRDefault="00B12477" w:rsidP="00732183">
            <w:r>
              <w:t>E-mailadres contactpersoon</w:t>
            </w:r>
          </w:p>
        </w:tc>
        <w:tc>
          <w:tcPr>
            <w:tcW w:w="4388" w:type="dxa"/>
          </w:tcPr>
          <w:p w14:paraId="75F2EB92" w14:textId="77777777" w:rsidR="00B12477" w:rsidRDefault="00B12477" w:rsidP="00732183"/>
        </w:tc>
      </w:tr>
      <w:tr w:rsidR="00B12477" w14:paraId="29D8DDB2" w14:textId="77777777" w:rsidTr="00732183">
        <w:trPr>
          <w:trHeight w:val="300"/>
        </w:trPr>
        <w:tc>
          <w:tcPr>
            <w:tcW w:w="9628" w:type="dxa"/>
            <w:gridSpan w:val="2"/>
            <w:shd w:val="clear" w:color="auto" w:fill="0076A8"/>
          </w:tcPr>
          <w:p w14:paraId="68734988" w14:textId="77777777" w:rsidR="00B12477" w:rsidRDefault="00B12477" w:rsidP="00732183">
            <w:r w:rsidRPr="1EF439B8">
              <w:rPr>
                <w:b/>
                <w:bCs/>
                <w:color w:val="FFFFFF" w:themeColor="background1"/>
              </w:rPr>
              <w:t>Gegevens referentieopdracht</w:t>
            </w:r>
          </w:p>
        </w:tc>
      </w:tr>
      <w:tr w:rsidR="00B12477" w14:paraId="3BB58795" w14:textId="77777777" w:rsidTr="00732183">
        <w:trPr>
          <w:trHeight w:val="300"/>
        </w:trPr>
        <w:tc>
          <w:tcPr>
            <w:tcW w:w="5240" w:type="dxa"/>
            <w:shd w:val="clear" w:color="auto" w:fill="C9E8FB"/>
          </w:tcPr>
          <w:p w14:paraId="7FBDC6BC" w14:textId="77777777" w:rsidR="00B12477" w:rsidRDefault="00B12477" w:rsidP="00732183">
            <w:r>
              <w:t>Mijlpalen van referentieopdracht:</w:t>
            </w:r>
          </w:p>
          <w:p w14:paraId="2E7E08AB" w14:textId="77777777" w:rsidR="00B12477" w:rsidRDefault="00B12477" w:rsidP="00732183">
            <w:pPr>
              <w:pStyle w:val="Lijstalinea"/>
              <w:numPr>
                <w:ilvl w:val="0"/>
                <w:numId w:val="19"/>
              </w:numPr>
            </w:pPr>
            <w:r>
              <w:t>Datum Opdrachtverlening c.q. ondertekening overeenkomst;</w:t>
            </w:r>
          </w:p>
          <w:p w14:paraId="341F5107" w14:textId="77777777" w:rsidR="00B12477" w:rsidRDefault="00B12477" w:rsidP="00732183">
            <w:pPr>
              <w:pStyle w:val="Lijstalinea"/>
              <w:numPr>
                <w:ilvl w:val="0"/>
                <w:numId w:val="19"/>
              </w:numPr>
            </w:pPr>
            <w:r>
              <w:t>Datum start uitvoering werkzaamheden;</w:t>
            </w:r>
          </w:p>
          <w:p w14:paraId="30744945" w14:textId="77777777" w:rsidR="00B12477" w:rsidRDefault="00B12477" w:rsidP="00732183">
            <w:pPr>
              <w:pStyle w:val="Lijstalinea"/>
              <w:numPr>
                <w:ilvl w:val="0"/>
                <w:numId w:val="19"/>
              </w:numPr>
            </w:pPr>
            <w:r>
              <w:t>Datum einde opdracht.</w:t>
            </w:r>
          </w:p>
        </w:tc>
        <w:tc>
          <w:tcPr>
            <w:tcW w:w="4388" w:type="dxa"/>
          </w:tcPr>
          <w:p w14:paraId="782B99BB" w14:textId="77777777" w:rsidR="00B12477" w:rsidRDefault="00B12477" w:rsidP="00732183"/>
        </w:tc>
      </w:tr>
      <w:tr w:rsidR="00B12477" w14:paraId="6384AA24" w14:textId="77777777" w:rsidTr="00732183">
        <w:trPr>
          <w:trHeight w:val="300"/>
        </w:trPr>
        <w:tc>
          <w:tcPr>
            <w:tcW w:w="5240" w:type="dxa"/>
            <w:shd w:val="clear" w:color="auto" w:fill="C9E8FB"/>
          </w:tcPr>
          <w:p w14:paraId="3E1F214B" w14:textId="77777777" w:rsidR="00B12477" w:rsidRDefault="00B12477" w:rsidP="00732183">
            <w:r>
              <w:t>Omschrijving van de referentieopdracht (maximaal 1 A4)</w:t>
            </w:r>
          </w:p>
        </w:tc>
        <w:tc>
          <w:tcPr>
            <w:tcW w:w="4388" w:type="dxa"/>
          </w:tcPr>
          <w:p w14:paraId="4B4CFCA2" w14:textId="77777777" w:rsidR="00B12477" w:rsidRDefault="00B12477" w:rsidP="00732183"/>
        </w:tc>
      </w:tr>
      <w:tr w:rsidR="00B12477" w14:paraId="6666C786" w14:textId="77777777" w:rsidTr="00732183">
        <w:trPr>
          <w:trHeight w:val="300"/>
        </w:trPr>
        <w:tc>
          <w:tcPr>
            <w:tcW w:w="5240" w:type="dxa"/>
            <w:shd w:val="clear" w:color="auto" w:fill="C9E8FB"/>
          </w:tcPr>
          <w:p w14:paraId="7380185E" w14:textId="77777777" w:rsidR="00B12477" w:rsidRDefault="00B12477" w:rsidP="00732183">
            <w:r>
              <w:t>Referentieopdracht 100% zelfstandig uitgevoerd</w:t>
            </w:r>
          </w:p>
        </w:tc>
        <w:tc>
          <w:tcPr>
            <w:tcW w:w="4388" w:type="dxa"/>
          </w:tcPr>
          <w:p w14:paraId="1433C091" w14:textId="77777777" w:rsidR="00B12477" w:rsidRDefault="0079098F" w:rsidP="00732183">
            <w:sdt>
              <w:sdtPr>
                <w:id w:val="30075228"/>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206F3C3E" w14:textId="77777777" w:rsidR="00B12477" w:rsidRDefault="0079098F" w:rsidP="00732183">
            <w:sdt>
              <w:sdtPr>
                <w:id w:val="-736470416"/>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3528D6E9" w14:textId="77777777" w:rsidTr="00732183">
        <w:trPr>
          <w:trHeight w:val="300"/>
        </w:trPr>
        <w:tc>
          <w:tcPr>
            <w:tcW w:w="5240" w:type="dxa"/>
            <w:shd w:val="clear" w:color="auto" w:fill="C9E8FB"/>
          </w:tcPr>
          <w:p w14:paraId="100157F1" w14:textId="77777777" w:rsidR="00B12477" w:rsidRDefault="00B12477" w:rsidP="00732183">
            <w:r>
              <w:t>Omzet in euro’s van referentieopdracht</w:t>
            </w:r>
          </w:p>
        </w:tc>
        <w:tc>
          <w:tcPr>
            <w:tcW w:w="4388" w:type="dxa"/>
          </w:tcPr>
          <w:p w14:paraId="1E97807C" w14:textId="77777777" w:rsidR="00B12477" w:rsidRDefault="00B12477" w:rsidP="00732183"/>
        </w:tc>
      </w:tr>
      <w:tr w:rsidR="00B12477" w14:paraId="444FFD39" w14:textId="77777777" w:rsidTr="00732183">
        <w:trPr>
          <w:trHeight w:val="300"/>
        </w:trPr>
        <w:tc>
          <w:tcPr>
            <w:tcW w:w="5240" w:type="dxa"/>
            <w:shd w:val="clear" w:color="auto" w:fill="C9E8FB"/>
          </w:tcPr>
          <w:p w14:paraId="7AC97585" w14:textId="77777777" w:rsidR="00B12477" w:rsidRDefault="00B12477" w:rsidP="00732183">
            <w:r>
              <w:lastRenderedPageBreak/>
              <w:t>Bijzonderheden</w:t>
            </w:r>
          </w:p>
        </w:tc>
        <w:tc>
          <w:tcPr>
            <w:tcW w:w="4388" w:type="dxa"/>
          </w:tcPr>
          <w:p w14:paraId="1DAE5718" w14:textId="77777777" w:rsidR="00B12477" w:rsidRDefault="00B12477" w:rsidP="00732183"/>
        </w:tc>
      </w:tr>
    </w:tbl>
    <w:p w14:paraId="116F9649" w14:textId="77777777" w:rsidR="00B12477" w:rsidRDefault="00B12477" w:rsidP="1EF439B8">
      <w:pPr>
        <w:jc w:val="both"/>
      </w:pPr>
    </w:p>
    <w:tbl>
      <w:tblPr>
        <w:tblStyle w:val="Tabelraster"/>
        <w:tblW w:w="0" w:type="auto"/>
        <w:tblLook w:val="04A0" w:firstRow="1" w:lastRow="0" w:firstColumn="1" w:lastColumn="0" w:noHBand="0" w:noVBand="1"/>
      </w:tblPr>
      <w:tblGrid>
        <w:gridCol w:w="5240"/>
        <w:gridCol w:w="4388"/>
      </w:tblGrid>
      <w:tr w:rsidR="00B12477" w14:paraId="386F436F" w14:textId="77777777" w:rsidTr="00732183">
        <w:trPr>
          <w:trHeight w:val="300"/>
        </w:trPr>
        <w:tc>
          <w:tcPr>
            <w:tcW w:w="9628" w:type="dxa"/>
            <w:gridSpan w:val="2"/>
            <w:shd w:val="clear" w:color="auto" w:fill="0076A8"/>
          </w:tcPr>
          <w:p w14:paraId="6BD729E6" w14:textId="6826019F" w:rsidR="00B12477" w:rsidRDefault="00B12477" w:rsidP="00732183">
            <w:pPr>
              <w:rPr>
                <w:b/>
                <w:bCs/>
                <w:color w:val="FFFFFF" w:themeColor="background1"/>
              </w:rPr>
            </w:pPr>
            <w:r w:rsidRPr="1EF439B8">
              <w:rPr>
                <w:b/>
                <w:bCs/>
                <w:color w:val="FFFFFF" w:themeColor="background1"/>
              </w:rPr>
              <w:t xml:space="preserve">Kerncompetentie </w:t>
            </w:r>
            <w:r w:rsidR="00A67EF9">
              <w:rPr>
                <w:b/>
                <w:bCs/>
                <w:color w:val="FFFFFF" w:themeColor="background1"/>
              </w:rPr>
              <w:t>10</w:t>
            </w:r>
          </w:p>
        </w:tc>
      </w:tr>
      <w:tr w:rsidR="00B12477" w14:paraId="4288AC05" w14:textId="77777777" w:rsidTr="00732183">
        <w:trPr>
          <w:trHeight w:val="300"/>
        </w:trPr>
        <w:tc>
          <w:tcPr>
            <w:tcW w:w="9628" w:type="dxa"/>
            <w:gridSpan w:val="2"/>
            <w:shd w:val="clear" w:color="auto" w:fill="0076A8"/>
          </w:tcPr>
          <w:p w14:paraId="1F7ABBF0" w14:textId="640B9204" w:rsidR="00B12477" w:rsidRPr="001D2BD2" w:rsidRDefault="00275570" w:rsidP="00732183">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opstellen van integrale inrichtingsplannen voor natuur- en landschapsbeheer (SO, VO, DO, UO).</w:t>
            </w:r>
          </w:p>
        </w:tc>
      </w:tr>
      <w:tr w:rsidR="00B12477" w14:paraId="220BCD9A" w14:textId="77777777" w:rsidTr="00732183">
        <w:trPr>
          <w:trHeight w:val="300"/>
        </w:trPr>
        <w:tc>
          <w:tcPr>
            <w:tcW w:w="5240" w:type="dxa"/>
            <w:shd w:val="clear" w:color="auto" w:fill="C9E8FB"/>
          </w:tcPr>
          <w:p w14:paraId="103C20C0" w14:textId="77777777" w:rsidR="00B12477" w:rsidRDefault="00B12477" w:rsidP="00732183">
            <w:r>
              <w:t>Naam organisatie (referent)</w:t>
            </w:r>
          </w:p>
        </w:tc>
        <w:tc>
          <w:tcPr>
            <w:tcW w:w="4388" w:type="dxa"/>
          </w:tcPr>
          <w:p w14:paraId="6DC10C8F" w14:textId="77777777" w:rsidR="00B12477" w:rsidRDefault="00B12477" w:rsidP="00732183"/>
        </w:tc>
      </w:tr>
      <w:tr w:rsidR="00B12477" w14:paraId="2E787995" w14:textId="77777777" w:rsidTr="00732183">
        <w:trPr>
          <w:trHeight w:val="300"/>
        </w:trPr>
        <w:tc>
          <w:tcPr>
            <w:tcW w:w="5240" w:type="dxa"/>
            <w:shd w:val="clear" w:color="auto" w:fill="C9E8FB"/>
          </w:tcPr>
          <w:p w14:paraId="39DB45F7" w14:textId="77777777" w:rsidR="00B12477" w:rsidRDefault="00B12477" w:rsidP="00732183">
            <w:r>
              <w:t>Vestigingsplaats</w:t>
            </w:r>
          </w:p>
        </w:tc>
        <w:tc>
          <w:tcPr>
            <w:tcW w:w="4388" w:type="dxa"/>
          </w:tcPr>
          <w:p w14:paraId="2C17F756" w14:textId="77777777" w:rsidR="00B12477" w:rsidRDefault="00B12477" w:rsidP="00732183"/>
        </w:tc>
      </w:tr>
      <w:tr w:rsidR="00B12477" w14:paraId="139D4012" w14:textId="77777777" w:rsidTr="00732183">
        <w:trPr>
          <w:trHeight w:val="300"/>
        </w:trPr>
        <w:tc>
          <w:tcPr>
            <w:tcW w:w="5240" w:type="dxa"/>
            <w:shd w:val="clear" w:color="auto" w:fill="C9E8FB"/>
          </w:tcPr>
          <w:p w14:paraId="5EDD0CB6" w14:textId="77777777" w:rsidR="00B12477" w:rsidRDefault="00B12477" w:rsidP="00732183">
            <w:r>
              <w:t>Naam contactpersoon bij referent</w:t>
            </w:r>
          </w:p>
        </w:tc>
        <w:tc>
          <w:tcPr>
            <w:tcW w:w="4388" w:type="dxa"/>
          </w:tcPr>
          <w:p w14:paraId="613D9C2C" w14:textId="77777777" w:rsidR="00B12477" w:rsidRDefault="00B12477" w:rsidP="00732183"/>
        </w:tc>
      </w:tr>
      <w:tr w:rsidR="00B12477" w14:paraId="53AFD562" w14:textId="77777777" w:rsidTr="00732183">
        <w:trPr>
          <w:trHeight w:val="300"/>
        </w:trPr>
        <w:tc>
          <w:tcPr>
            <w:tcW w:w="5240" w:type="dxa"/>
            <w:shd w:val="clear" w:color="auto" w:fill="C9E8FB"/>
          </w:tcPr>
          <w:p w14:paraId="12AF9E3A" w14:textId="77777777" w:rsidR="00B12477" w:rsidRDefault="00B12477" w:rsidP="00732183">
            <w:r>
              <w:t>Telefoonnummer contactpersoon</w:t>
            </w:r>
          </w:p>
        </w:tc>
        <w:tc>
          <w:tcPr>
            <w:tcW w:w="4388" w:type="dxa"/>
          </w:tcPr>
          <w:p w14:paraId="7655C692" w14:textId="77777777" w:rsidR="00B12477" w:rsidRDefault="00B12477" w:rsidP="00732183"/>
        </w:tc>
      </w:tr>
      <w:tr w:rsidR="00B12477" w14:paraId="0756D255" w14:textId="77777777" w:rsidTr="00732183">
        <w:trPr>
          <w:trHeight w:val="300"/>
        </w:trPr>
        <w:tc>
          <w:tcPr>
            <w:tcW w:w="5240" w:type="dxa"/>
            <w:shd w:val="clear" w:color="auto" w:fill="C9E8FB"/>
          </w:tcPr>
          <w:p w14:paraId="1B9A04AB" w14:textId="77777777" w:rsidR="00B12477" w:rsidRDefault="00B12477" w:rsidP="00732183">
            <w:r>
              <w:t>E-mailadres contactpersoon</w:t>
            </w:r>
          </w:p>
        </w:tc>
        <w:tc>
          <w:tcPr>
            <w:tcW w:w="4388" w:type="dxa"/>
          </w:tcPr>
          <w:p w14:paraId="7EB1D574" w14:textId="77777777" w:rsidR="00B12477" w:rsidRDefault="00B12477" w:rsidP="00732183"/>
        </w:tc>
      </w:tr>
      <w:tr w:rsidR="00B12477" w14:paraId="44D97EF9" w14:textId="77777777" w:rsidTr="00732183">
        <w:trPr>
          <w:trHeight w:val="300"/>
        </w:trPr>
        <w:tc>
          <w:tcPr>
            <w:tcW w:w="9628" w:type="dxa"/>
            <w:gridSpan w:val="2"/>
            <w:shd w:val="clear" w:color="auto" w:fill="0076A8"/>
          </w:tcPr>
          <w:p w14:paraId="28CFBEDA" w14:textId="77777777" w:rsidR="00B12477" w:rsidRDefault="00B12477" w:rsidP="00732183">
            <w:r w:rsidRPr="1EF439B8">
              <w:rPr>
                <w:b/>
                <w:bCs/>
                <w:color w:val="FFFFFF" w:themeColor="background1"/>
              </w:rPr>
              <w:t>Gegevens referentieopdracht</w:t>
            </w:r>
          </w:p>
        </w:tc>
      </w:tr>
      <w:tr w:rsidR="00B12477" w14:paraId="25A91355" w14:textId="77777777" w:rsidTr="00732183">
        <w:trPr>
          <w:trHeight w:val="300"/>
        </w:trPr>
        <w:tc>
          <w:tcPr>
            <w:tcW w:w="5240" w:type="dxa"/>
            <w:shd w:val="clear" w:color="auto" w:fill="C9E8FB"/>
          </w:tcPr>
          <w:p w14:paraId="66E8DEC3" w14:textId="77777777" w:rsidR="00B12477" w:rsidRDefault="00B12477" w:rsidP="00732183">
            <w:r>
              <w:t>Mijlpalen van referentieopdracht:</w:t>
            </w:r>
          </w:p>
          <w:p w14:paraId="0EB6C38C" w14:textId="77777777" w:rsidR="00B12477" w:rsidRDefault="00B12477" w:rsidP="00732183">
            <w:pPr>
              <w:pStyle w:val="Lijstalinea"/>
              <w:numPr>
                <w:ilvl w:val="0"/>
                <w:numId w:val="19"/>
              </w:numPr>
            </w:pPr>
            <w:r>
              <w:t>Datum Opdrachtverlening c.q. ondertekening overeenkomst;</w:t>
            </w:r>
          </w:p>
          <w:p w14:paraId="14788A22" w14:textId="77777777" w:rsidR="00B12477" w:rsidRDefault="00B12477" w:rsidP="00732183">
            <w:pPr>
              <w:pStyle w:val="Lijstalinea"/>
              <w:numPr>
                <w:ilvl w:val="0"/>
                <w:numId w:val="19"/>
              </w:numPr>
            </w:pPr>
            <w:r>
              <w:t>Datum start uitvoering werkzaamheden;</w:t>
            </w:r>
          </w:p>
          <w:p w14:paraId="6F57FDA2" w14:textId="77777777" w:rsidR="00B12477" w:rsidRDefault="00B12477" w:rsidP="00732183">
            <w:pPr>
              <w:pStyle w:val="Lijstalinea"/>
              <w:numPr>
                <w:ilvl w:val="0"/>
                <w:numId w:val="19"/>
              </w:numPr>
            </w:pPr>
            <w:r>
              <w:t>Datum einde opdracht.</w:t>
            </w:r>
          </w:p>
        </w:tc>
        <w:tc>
          <w:tcPr>
            <w:tcW w:w="4388" w:type="dxa"/>
          </w:tcPr>
          <w:p w14:paraId="1DAA3467" w14:textId="77777777" w:rsidR="00B12477" w:rsidRDefault="00B12477" w:rsidP="00732183"/>
        </w:tc>
      </w:tr>
      <w:tr w:rsidR="00B12477" w14:paraId="2E1847BC" w14:textId="77777777" w:rsidTr="00732183">
        <w:trPr>
          <w:trHeight w:val="300"/>
        </w:trPr>
        <w:tc>
          <w:tcPr>
            <w:tcW w:w="5240" w:type="dxa"/>
            <w:shd w:val="clear" w:color="auto" w:fill="C9E8FB"/>
          </w:tcPr>
          <w:p w14:paraId="62577B65" w14:textId="77777777" w:rsidR="00B12477" w:rsidRDefault="00B12477" w:rsidP="00732183">
            <w:r>
              <w:t>Omschrijving van de referentieopdracht (maximaal 1 A4)</w:t>
            </w:r>
          </w:p>
        </w:tc>
        <w:tc>
          <w:tcPr>
            <w:tcW w:w="4388" w:type="dxa"/>
          </w:tcPr>
          <w:p w14:paraId="5125B186" w14:textId="77777777" w:rsidR="00B12477" w:rsidRDefault="00B12477" w:rsidP="00732183"/>
        </w:tc>
      </w:tr>
      <w:tr w:rsidR="00B12477" w14:paraId="65988A6D" w14:textId="77777777" w:rsidTr="00732183">
        <w:trPr>
          <w:trHeight w:val="300"/>
        </w:trPr>
        <w:tc>
          <w:tcPr>
            <w:tcW w:w="5240" w:type="dxa"/>
            <w:shd w:val="clear" w:color="auto" w:fill="C9E8FB"/>
          </w:tcPr>
          <w:p w14:paraId="7484B9E8" w14:textId="77777777" w:rsidR="00B12477" w:rsidRDefault="00B12477" w:rsidP="00732183">
            <w:r>
              <w:t>Referentieopdracht 100% zelfstandig uitgevoerd</w:t>
            </w:r>
          </w:p>
        </w:tc>
        <w:tc>
          <w:tcPr>
            <w:tcW w:w="4388" w:type="dxa"/>
          </w:tcPr>
          <w:p w14:paraId="22DCE57B" w14:textId="77777777" w:rsidR="00B12477" w:rsidRDefault="0079098F" w:rsidP="00732183">
            <w:sdt>
              <w:sdtPr>
                <w:id w:val="-1871991016"/>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0F5C5E41" w14:textId="77777777" w:rsidR="00B12477" w:rsidRDefault="0079098F" w:rsidP="00732183">
            <w:sdt>
              <w:sdtPr>
                <w:id w:val="-1995168625"/>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76C634C7" w14:textId="77777777" w:rsidTr="00732183">
        <w:trPr>
          <w:trHeight w:val="300"/>
        </w:trPr>
        <w:tc>
          <w:tcPr>
            <w:tcW w:w="5240" w:type="dxa"/>
            <w:shd w:val="clear" w:color="auto" w:fill="C9E8FB"/>
          </w:tcPr>
          <w:p w14:paraId="280354E3" w14:textId="77777777" w:rsidR="00B12477" w:rsidRDefault="00B12477" w:rsidP="00732183">
            <w:r>
              <w:t>Omzet in euro’s van referentieopdracht</w:t>
            </w:r>
          </w:p>
        </w:tc>
        <w:tc>
          <w:tcPr>
            <w:tcW w:w="4388" w:type="dxa"/>
          </w:tcPr>
          <w:p w14:paraId="22DC416A" w14:textId="77777777" w:rsidR="00B12477" w:rsidRDefault="00B12477" w:rsidP="00732183"/>
        </w:tc>
      </w:tr>
      <w:tr w:rsidR="00B12477" w14:paraId="24C25F22" w14:textId="77777777" w:rsidTr="00732183">
        <w:trPr>
          <w:trHeight w:val="300"/>
        </w:trPr>
        <w:tc>
          <w:tcPr>
            <w:tcW w:w="5240" w:type="dxa"/>
            <w:shd w:val="clear" w:color="auto" w:fill="C9E8FB"/>
          </w:tcPr>
          <w:p w14:paraId="2CE3BC1E" w14:textId="77777777" w:rsidR="00B12477" w:rsidRDefault="00B12477" w:rsidP="00732183">
            <w:r>
              <w:t>Bijzonderheden</w:t>
            </w:r>
          </w:p>
        </w:tc>
        <w:tc>
          <w:tcPr>
            <w:tcW w:w="4388" w:type="dxa"/>
          </w:tcPr>
          <w:p w14:paraId="37B48E43" w14:textId="77777777" w:rsidR="00B12477" w:rsidRDefault="00B12477" w:rsidP="00732183"/>
        </w:tc>
      </w:tr>
    </w:tbl>
    <w:p w14:paraId="136C98FD" w14:textId="77777777" w:rsidR="00B12477" w:rsidRDefault="00B12477" w:rsidP="1EF439B8">
      <w:pPr>
        <w:jc w:val="both"/>
      </w:pPr>
    </w:p>
    <w:tbl>
      <w:tblPr>
        <w:tblStyle w:val="Tabelraster"/>
        <w:tblW w:w="0" w:type="auto"/>
        <w:tblLook w:val="04A0" w:firstRow="1" w:lastRow="0" w:firstColumn="1" w:lastColumn="0" w:noHBand="0" w:noVBand="1"/>
      </w:tblPr>
      <w:tblGrid>
        <w:gridCol w:w="5240"/>
        <w:gridCol w:w="4388"/>
      </w:tblGrid>
      <w:tr w:rsidR="00B12477" w14:paraId="546E5E56" w14:textId="77777777" w:rsidTr="00732183">
        <w:trPr>
          <w:trHeight w:val="300"/>
        </w:trPr>
        <w:tc>
          <w:tcPr>
            <w:tcW w:w="9628" w:type="dxa"/>
            <w:gridSpan w:val="2"/>
            <w:shd w:val="clear" w:color="auto" w:fill="0076A8"/>
          </w:tcPr>
          <w:p w14:paraId="7D7D8BEF" w14:textId="009DD05E" w:rsidR="00B12477" w:rsidRDefault="00B12477" w:rsidP="00732183">
            <w:pPr>
              <w:rPr>
                <w:b/>
                <w:bCs/>
                <w:color w:val="FFFFFF" w:themeColor="background1"/>
              </w:rPr>
            </w:pPr>
            <w:r w:rsidRPr="1EF439B8">
              <w:rPr>
                <w:b/>
                <w:bCs/>
                <w:color w:val="FFFFFF" w:themeColor="background1"/>
              </w:rPr>
              <w:t xml:space="preserve">Kerncompetentie </w:t>
            </w:r>
            <w:r w:rsidR="00275570">
              <w:rPr>
                <w:b/>
                <w:bCs/>
                <w:color w:val="FFFFFF" w:themeColor="background1"/>
              </w:rPr>
              <w:t>11</w:t>
            </w:r>
          </w:p>
        </w:tc>
      </w:tr>
      <w:tr w:rsidR="00B12477" w14:paraId="304E4E3B" w14:textId="77777777" w:rsidTr="00732183">
        <w:trPr>
          <w:trHeight w:val="300"/>
        </w:trPr>
        <w:tc>
          <w:tcPr>
            <w:tcW w:w="9628" w:type="dxa"/>
            <w:gridSpan w:val="2"/>
            <w:shd w:val="clear" w:color="auto" w:fill="0076A8"/>
          </w:tcPr>
          <w:p w14:paraId="2925F5AA" w14:textId="32AD115E" w:rsidR="00B12477" w:rsidRPr="001D2BD2" w:rsidRDefault="00604E02" w:rsidP="00732183">
            <w:pPr>
              <w:rPr>
                <w:b/>
                <w:bCs/>
                <w:i/>
                <w:iCs/>
                <w:color w:val="FFFFFF" w:themeColor="background1"/>
              </w:rPr>
            </w:pPr>
            <w:r w:rsidRPr="001D2BD2">
              <w:rPr>
                <w:rFonts w:asciiTheme="minorHAnsi" w:eastAsiaTheme="minorEastAsia" w:hAnsiTheme="minorHAnsi" w:cstheme="minorHAnsi"/>
                <w:b/>
                <w:bCs/>
                <w:color w:val="FFFFFF" w:themeColor="background1"/>
              </w:rPr>
              <w:t>Inschrijver heeft aantoonbare ervaring met het voorbereiden en uitvoeren van conditionerende onderzoeken (bijvoorbeeld archeologie, ontplofbare oorlogsresten, kabels &amp; leidingen, milieukundig, geotechniek).</w:t>
            </w:r>
          </w:p>
        </w:tc>
      </w:tr>
      <w:tr w:rsidR="00B12477" w14:paraId="4790C95A" w14:textId="77777777" w:rsidTr="00732183">
        <w:trPr>
          <w:trHeight w:val="300"/>
        </w:trPr>
        <w:tc>
          <w:tcPr>
            <w:tcW w:w="5240" w:type="dxa"/>
            <w:shd w:val="clear" w:color="auto" w:fill="C9E8FB"/>
          </w:tcPr>
          <w:p w14:paraId="471BEE3F" w14:textId="77777777" w:rsidR="00B12477" w:rsidRDefault="00B12477" w:rsidP="00732183">
            <w:r>
              <w:t>Naam organisatie (referent)</w:t>
            </w:r>
          </w:p>
        </w:tc>
        <w:tc>
          <w:tcPr>
            <w:tcW w:w="4388" w:type="dxa"/>
          </w:tcPr>
          <w:p w14:paraId="158FC54D" w14:textId="77777777" w:rsidR="00B12477" w:rsidRDefault="00B12477" w:rsidP="00732183"/>
        </w:tc>
      </w:tr>
      <w:tr w:rsidR="00B12477" w14:paraId="09CECE10" w14:textId="77777777" w:rsidTr="00732183">
        <w:trPr>
          <w:trHeight w:val="300"/>
        </w:trPr>
        <w:tc>
          <w:tcPr>
            <w:tcW w:w="5240" w:type="dxa"/>
            <w:shd w:val="clear" w:color="auto" w:fill="C9E8FB"/>
          </w:tcPr>
          <w:p w14:paraId="18896C3F" w14:textId="77777777" w:rsidR="00B12477" w:rsidRDefault="00B12477" w:rsidP="00732183">
            <w:r>
              <w:t>Vestigingsplaats</w:t>
            </w:r>
          </w:p>
        </w:tc>
        <w:tc>
          <w:tcPr>
            <w:tcW w:w="4388" w:type="dxa"/>
          </w:tcPr>
          <w:p w14:paraId="6B0A6B99" w14:textId="77777777" w:rsidR="00B12477" w:rsidRDefault="00B12477" w:rsidP="00732183"/>
        </w:tc>
      </w:tr>
      <w:tr w:rsidR="00B12477" w14:paraId="04F096FA" w14:textId="77777777" w:rsidTr="00732183">
        <w:trPr>
          <w:trHeight w:val="300"/>
        </w:trPr>
        <w:tc>
          <w:tcPr>
            <w:tcW w:w="5240" w:type="dxa"/>
            <w:shd w:val="clear" w:color="auto" w:fill="C9E8FB"/>
          </w:tcPr>
          <w:p w14:paraId="5DC3EA7E" w14:textId="77777777" w:rsidR="00B12477" w:rsidRDefault="00B12477" w:rsidP="00732183">
            <w:r>
              <w:t>Naam contactpersoon bij referent</w:t>
            </w:r>
          </w:p>
        </w:tc>
        <w:tc>
          <w:tcPr>
            <w:tcW w:w="4388" w:type="dxa"/>
          </w:tcPr>
          <w:p w14:paraId="4007C3D5" w14:textId="77777777" w:rsidR="00B12477" w:rsidRDefault="00B12477" w:rsidP="00732183"/>
        </w:tc>
      </w:tr>
      <w:tr w:rsidR="00B12477" w14:paraId="64361A80" w14:textId="77777777" w:rsidTr="00732183">
        <w:trPr>
          <w:trHeight w:val="300"/>
        </w:trPr>
        <w:tc>
          <w:tcPr>
            <w:tcW w:w="5240" w:type="dxa"/>
            <w:shd w:val="clear" w:color="auto" w:fill="C9E8FB"/>
          </w:tcPr>
          <w:p w14:paraId="1CDCAB12" w14:textId="77777777" w:rsidR="00B12477" w:rsidRDefault="00B12477" w:rsidP="00732183">
            <w:r>
              <w:t>Telefoonnummer contactpersoon</w:t>
            </w:r>
          </w:p>
        </w:tc>
        <w:tc>
          <w:tcPr>
            <w:tcW w:w="4388" w:type="dxa"/>
          </w:tcPr>
          <w:p w14:paraId="589B987F" w14:textId="77777777" w:rsidR="00B12477" w:rsidRDefault="00B12477" w:rsidP="00732183"/>
        </w:tc>
      </w:tr>
      <w:tr w:rsidR="00B12477" w14:paraId="47AB3EE7" w14:textId="77777777" w:rsidTr="00732183">
        <w:trPr>
          <w:trHeight w:val="300"/>
        </w:trPr>
        <w:tc>
          <w:tcPr>
            <w:tcW w:w="5240" w:type="dxa"/>
            <w:shd w:val="clear" w:color="auto" w:fill="C9E8FB"/>
          </w:tcPr>
          <w:p w14:paraId="0AA37C97" w14:textId="77777777" w:rsidR="00B12477" w:rsidRDefault="00B12477" w:rsidP="00732183">
            <w:r>
              <w:t>E-mailadres contactpersoon</w:t>
            </w:r>
          </w:p>
        </w:tc>
        <w:tc>
          <w:tcPr>
            <w:tcW w:w="4388" w:type="dxa"/>
          </w:tcPr>
          <w:p w14:paraId="3CEF6966" w14:textId="77777777" w:rsidR="00B12477" w:rsidRDefault="00B12477" w:rsidP="00732183"/>
        </w:tc>
      </w:tr>
      <w:tr w:rsidR="00B12477" w14:paraId="7B3D6DCB" w14:textId="77777777" w:rsidTr="00732183">
        <w:trPr>
          <w:trHeight w:val="300"/>
        </w:trPr>
        <w:tc>
          <w:tcPr>
            <w:tcW w:w="9628" w:type="dxa"/>
            <w:gridSpan w:val="2"/>
            <w:shd w:val="clear" w:color="auto" w:fill="0076A8"/>
          </w:tcPr>
          <w:p w14:paraId="0F98FD63" w14:textId="77777777" w:rsidR="00B12477" w:rsidRDefault="00B12477" w:rsidP="00732183">
            <w:r w:rsidRPr="1EF439B8">
              <w:rPr>
                <w:b/>
                <w:bCs/>
                <w:color w:val="FFFFFF" w:themeColor="background1"/>
              </w:rPr>
              <w:t>Gegevens referentieopdracht</w:t>
            </w:r>
          </w:p>
        </w:tc>
      </w:tr>
      <w:tr w:rsidR="00B12477" w14:paraId="56C9CBFB" w14:textId="77777777" w:rsidTr="00732183">
        <w:trPr>
          <w:trHeight w:val="300"/>
        </w:trPr>
        <w:tc>
          <w:tcPr>
            <w:tcW w:w="5240" w:type="dxa"/>
            <w:shd w:val="clear" w:color="auto" w:fill="C9E8FB"/>
          </w:tcPr>
          <w:p w14:paraId="7EA9F2BD" w14:textId="77777777" w:rsidR="00B12477" w:rsidRDefault="00B12477" w:rsidP="00732183">
            <w:r>
              <w:t>Mijlpalen van referentieopdracht:</w:t>
            </w:r>
          </w:p>
          <w:p w14:paraId="58D22F60" w14:textId="77777777" w:rsidR="00B12477" w:rsidRDefault="00B12477" w:rsidP="00732183">
            <w:pPr>
              <w:pStyle w:val="Lijstalinea"/>
              <w:numPr>
                <w:ilvl w:val="0"/>
                <w:numId w:val="19"/>
              </w:numPr>
            </w:pPr>
            <w:r>
              <w:t>Datum Opdrachtverlening c.q. ondertekening overeenkomst;</w:t>
            </w:r>
          </w:p>
          <w:p w14:paraId="12705350" w14:textId="77777777" w:rsidR="00B12477" w:rsidRDefault="00B12477" w:rsidP="00732183">
            <w:pPr>
              <w:pStyle w:val="Lijstalinea"/>
              <w:numPr>
                <w:ilvl w:val="0"/>
                <w:numId w:val="19"/>
              </w:numPr>
            </w:pPr>
            <w:r>
              <w:lastRenderedPageBreak/>
              <w:t>Datum start uitvoering werkzaamheden;</w:t>
            </w:r>
          </w:p>
          <w:p w14:paraId="7A38EAF1" w14:textId="77777777" w:rsidR="00B12477" w:rsidRDefault="00B12477" w:rsidP="00732183">
            <w:pPr>
              <w:pStyle w:val="Lijstalinea"/>
              <w:numPr>
                <w:ilvl w:val="0"/>
                <w:numId w:val="19"/>
              </w:numPr>
            </w:pPr>
            <w:r>
              <w:t>Datum einde opdracht.</w:t>
            </w:r>
          </w:p>
        </w:tc>
        <w:tc>
          <w:tcPr>
            <w:tcW w:w="4388" w:type="dxa"/>
          </w:tcPr>
          <w:p w14:paraId="749A194E" w14:textId="77777777" w:rsidR="00B12477" w:rsidRDefault="00B12477" w:rsidP="00732183"/>
        </w:tc>
      </w:tr>
      <w:tr w:rsidR="00B12477" w14:paraId="7D19429F" w14:textId="77777777" w:rsidTr="00732183">
        <w:trPr>
          <w:trHeight w:val="300"/>
        </w:trPr>
        <w:tc>
          <w:tcPr>
            <w:tcW w:w="5240" w:type="dxa"/>
            <w:shd w:val="clear" w:color="auto" w:fill="C9E8FB"/>
          </w:tcPr>
          <w:p w14:paraId="16A345C3" w14:textId="77777777" w:rsidR="00B12477" w:rsidRDefault="00B12477" w:rsidP="00732183">
            <w:r>
              <w:t>Omschrijving van de referentieopdracht (maximaal 1 A4)</w:t>
            </w:r>
          </w:p>
        </w:tc>
        <w:tc>
          <w:tcPr>
            <w:tcW w:w="4388" w:type="dxa"/>
          </w:tcPr>
          <w:p w14:paraId="10B7FAB2" w14:textId="77777777" w:rsidR="00B12477" w:rsidRDefault="00B12477" w:rsidP="00732183"/>
        </w:tc>
      </w:tr>
      <w:tr w:rsidR="00B12477" w14:paraId="2A58A30D" w14:textId="77777777" w:rsidTr="00732183">
        <w:trPr>
          <w:trHeight w:val="300"/>
        </w:trPr>
        <w:tc>
          <w:tcPr>
            <w:tcW w:w="5240" w:type="dxa"/>
            <w:shd w:val="clear" w:color="auto" w:fill="C9E8FB"/>
          </w:tcPr>
          <w:p w14:paraId="4D1DC44C" w14:textId="77777777" w:rsidR="00B12477" w:rsidRDefault="00B12477" w:rsidP="00732183">
            <w:r>
              <w:t>Referentieopdracht 100% zelfstandig uitgevoerd</w:t>
            </w:r>
          </w:p>
        </w:tc>
        <w:tc>
          <w:tcPr>
            <w:tcW w:w="4388" w:type="dxa"/>
          </w:tcPr>
          <w:p w14:paraId="0A007F3D" w14:textId="77777777" w:rsidR="00B12477" w:rsidRDefault="0079098F" w:rsidP="00732183">
            <w:sdt>
              <w:sdtPr>
                <w:id w:val="1702128741"/>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Ja</w:t>
            </w:r>
          </w:p>
          <w:p w14:paraId="501E02A7" w14:textId="77777777" w:rsidR="00B12477" w:rsidRDefault="0079098F" w:rsidP="00732183">
            <w:sdt>
              <w:sdtPr>
                <w:id w:val="-1335840910"/>
                <w14:checkbox>
                  <w14:checked w14:val="0"/>
                  <w14:checkedState w14:val="2612" w14:font="MS Gothic"/>
                  <w14:uncheckedState w14:val="2610" w14:font="MS Gothic"/>
                </w14:checkbox>
              </w:sdtPr>
              <w:sdtEndPr/>
              <w:sdtContent>
                <w:r w:rsidR="00B12477" w:rsidRPr="1EF439B8">
                  <w:rPr>
                    <w:rFonts w:ascii="MS Gothic" w:eastAsia="MS Gothic" w:hAnsi="MS Gothic"/>
                  </w:rPr>
                  <w:t>☐</w:t>
                </w:r>
              </w:sdtContent>
            </w:sdt>
            <w:r w:rsidR="00B12477">
              <w:t xml:space="preserve"> Nee (licht toe wie wat heeft uitgevoerd)</w:t>
            </w:r>
          </w:p>
        </w:tc>
      </w:tr>
      <w:tr w:rsidR="00B12477" w14:paraId="4BBF8741" w14:textId="77777777" w:rsidTr="00732183">
        <w:trPr>
          <w:trHeight w:val="300"/>
        </w:trPr>
        <w:tc>
          <w:tcPr>
            <w:tcW w:w="5240" w:type="dxa"/>
            <w:shd w:val="clear" w:color="auto" w:fill="C9E8FB"/>
          </w:tcPr>
          <w:p w14:paraId="2573F028" w14:textId="77777777" w:rsidR="00B12477" w:rsidRDefault="00B12477" w:rsidP="00732183">
            <w:r>
              <w:t>Omzet in euro’s van referentieopdracht</w:t>
            </w:r>
          </w:p>
        </w:tc>
        <w:tc>
          <w:tcPr>
            <w:tcW w:w="4388" w:type="dxa"/>
          </w:tcPr>
          <w:p w14:paraId="6BD0FE7A" w14:textId="77777777" w:rsidR="00B12477" w:rsidRDefault="00B12477" w:rsidP="00732183"/>
        </w:tc>
      </w:tr>
      <w:tr w:rsidR="00B12477" w14:paraId="55582454" w14:textId="77777777" w:rsidTr="00732183">
        <w:trPr>
          <w:trHeight w:val="300"/>
        </w:trPr>
        <w:tc>
          <w:tcPr>
            <w:tcW w:w="5240" w:type="dxa"/>
            <w:shd w:val="clear" w:color="auto" w:fill="C9E8FB"/>
          </w:tcPr>
          <w:p w14:paraId="0DB4A90D" w14:textId="77777777" w:rsidR="00B12477" w:rsidRDefault="00B12477" w:rsidP="00732183">
            <w:r>
              <w:t>Bijzonderheden</w:t>
            </w:r>
          </w:p>
        </w:tc>
        <w:tc>
          <w:tcPr>
            <w:tcW w:w="4388" w:type="dxa"/>
          </w:tcPr>
          <w:p w14:paraId="66C6026E" w14:textId="77777777" w:rsidR="00B12477" w:rsidRDefault="00B12477" w:rsidP="00732183"/>
        </w:tc>
      </w:tr>
    </w:tbl>
    <w:p w14:paraId="53C11E76" w14:textId="77777777" w:rsidR="00B12477" w:rsidRDefault="00B12477" w:rsidP="1EF439B8">
      <w:pPr>
        <w:jc w:val="both"/>
      </w:pPr>
    </w:p>
    <w:sectPr w:rsidR="00B12477" w:rsidSect="004E7A2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7C11B" w14:textId="77777777" w:rsidR="00C72D2C" w:rsidRDefault="00C72D2C">
      <w:r>
        <w:separator/>
      </w:r>
    </w:p>
  </w:endnote>
  <w:endnote w:type="continuationSeparator" w:id="0">
    <w:p w14:paraId="65E23E57" w14:textId="77777777" w:rsidR="00C72D2C" w:rsidRDefault="00C72D2C">
      <w:r>
        <w:continuationSeparator/>
      </w:r>
    </w:p>
  </w:endnote>
  <w:endnote w:type="continuationNotice" w:id="1">
    <w:p w14:paraId="54CEF3F5" w14:textId="77777777" w:rsidR="00046816" w:rsidRDefault="000468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3DF91E18" w:rsidR="005C1431" w:rsidRPr="007D4137" w:rsidRDefault="2A7F3600" w:rsidP="007D4137">
            <w:pPr>
              <w:pStyle w:val="Voettekst"/>
            </w:pPr>
            <w:r>
              <w:t>Bijlage 4 – Verklaring Kerncompetenties perceel 1</w:t>
            </w:r>
            <w:r w:rsidR="007D4137">
              <w:tab/>
            </w:r>
            <w:r w:rsidR="007D4137">
              <w:tab/>
            </w:r>
            <w:r>
              <w:t xml:space="preserve">Pagina </w:t>
            </w:r>
            <w:r w:rsidR="007D4137" w:rsidRPr="2A7F3600">
              <w:rPr>
                <w:b/>
                <w:bCs/>
                <w:sz w:val="24"/>
                <w:szCs w:val="24"/>
              </w:rPr>
              <w:fldChar w:fldCharType="begin"/>
            </w:r>
            <w:r w:rsidR="007D4137" w:rsidRPr="2A7F3600">
              <w:rPr>
                <w:b/>
                <w:bCs/>
              </w:rPr>
              <w:instrText>PAGE</w:instrText>
            </w:r>
            <w:r w:rsidR="007D4137" w:rsidRPr="2A7F3600">
              <w:rPr>
                <w:b/>
                <w:bCs/>
                <w:sz w:val="24"/>
                <w:szCs w:val="24"/>
              </w:rPr>
              <w:fldChar w:fldCharType="separate"/>
            </w:r>
            <w:r w:rsidRPr="2A7F3600">
              <w:rPr>
                <w:b/>
                <w:bCs/>
                <w:sz w:val="24"/>
                <w:szCs w:val="24"/>
              </w:rPr>
              <w:t>1</w:t>
            </w:r>
            <w:r w:rsidR="007D4137" w:rsidRPr="2A7F3600">
              <w:rPr>
                <w:b/>
                <w:bCs/>
                <w:sz w:val="24"/>
                <w:szCs w:val="24"/>
              </w:rPr>
              <w:fldChar w:fldCharType="end"/>
            </w:r>
            <w:r>
              <w:t xml:space="preserve"> van </w:t>
            </w:r>
            <w:r w:rsidR="007D4137" w:rsidRPr="2A7F3600">
              <w:rPr>
                <w:b/>
                <w:bCs/>
                <w:sz w:val="24"/>
                <w:szCs w:val="24"/>
              </w:rPr>
              <w:fldChar w:fldCharType="begin"/>
            </w:r>
            <w:r w:rsidR="007D4137" w:rsidRPr="2A7F3600">
              <w:rPr>
                <w:b/>
                <w:bCs/>
              </w:rPr>
              <w:instrText>NUMPAGES</w:instrText>
            </w:r>
            <w:r w:rsidR="007D4137" w:rsidRPr="2A7F3600">
              <w:rPr>
                <w:b/>
                <w:bCs/>
                <w:sz w:val="24"/>
                <w:szCs w:val="24"/>
              </w:rPr>
              <w:fldChar w:fldCharType="separate"/>
            </w:r>
            <w:r w:rsidRPr="2A7F3600">
              <w:rPr>
                <w:b/>
                <w:bCs/>
                <w:sz w:val="24"/>
                <w:szCs w:val="24"/>
              </w:rPr>
              <w:t>2</w:t>
            </w:r>
            <w:r w:rsidR="007D4137" w:rsidRPr="2A7F360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607C3" w14:textId="77777777" w:rsidR="00C72D2C" w:rsidRDefault="00C72D2C">
      <w:r>
        <w:separator/>
      </w:r>
    </w:p>
  </w:footnote>
  <w:footnote w:type="continuationSeparator" w:id="0">
    <w:p w14:paraId="230642E4" w14:textId="77777777" w:rsidR="00C72D2C" w:rsidRDefault="00C72D2C">
      <w:r>
        <w:continuationSeparator/>
      </w:r>
    </w:p>
  </w:footnote>
  <w:footnote w:type="continuationNotice" w:id="1">
    <w:p w14:paraId="7C127132" w14:textId="77777777" w:rsidR="00046816" w:rsidRDefault="000468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9C202" w14:textId="116D1864"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00363" w14:textId="392D0553" w:rsidR="0079098F" w:rsidRDefault="0079098F" w:rsidP="0079098F">
    <w:pPr>
      <w:pStyle w:val="Koptekst"/>
    </w:pPr>
    <w:r>
      <w:t xml:space="preserve">Bijlage </w:t>
    </w:r>
    <w:r>
      <w:t>4 Verklaring Kerncompetenties perceel 1</w:t>
    </w:r>
  </w:p>
  <w:p w14:paraId="1FAE9C66" w14:textId="77777777" w:rsidR="0079098F" w:rsidRDefault="0079098F" w:rsidP="0079098F">
    <w:pPr>
      <w:pStyle w:val="Koptekst"/>
    </w:pPr>
    <w:r>
      <w:t>Europese openbare aanbesteding: ingenieursdiensten – Provincie Overijssel</w:t>
    </w:r>
  </w:p>
  <w:p w14:paraId="57CF7DBA" w14:textId="29B7258E" w:rsidR="00713A38" w:rsidRPr="0079098F" w:rsidRDefault="0079098F" w:rsidP="0079098F">
    <w:pPr>
      <w:pStyle w:val="Koptekst"/>
    </w:pPr>
    <w:r>
      <w:t>Kernmerk: 24.O.024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9"/>
  </w:num>
  <w:num w:numId="15" w16cid:durableId="2028094012">
    <w:abstractNumId w:val="11"/>
  </w:num>
  <w:num w:numId="16" w16cid:durableId="1566643480">
    <w:abstractNumId w:val="10"/>
  </w:num>
  <w:num w:numId="17" w16cid:durableId="316298915">
    <w:abstractNumId w:val="4"/>
  </w:num>
  <w:num w:numId="18" w16cid:durableId="1270551651">
    <w:abstractNumId w:val="8"/>
  </w:num>
  <w:num w:numId="19" w16cid:durableId="169148752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138D2"/>
    <w:rsid w:val="00021730"/>
    <w:rsid w:val="00026BF3"/>
    <w:rsid w:val="000271DB"/>
    <w:rsid w:val="00045278"/>
    <w:rsid w:val="00046542"/>
    <w:rsid w:val="00046816"/>
    <w:rsid w:val="0005540B"/>
    <w:rsid w:val="00062E5C"/>
    <w:rsid w:val="000652D2"/>
    <w:rsid w:val="000700FE"/>
    <w:rsid w:val="00071E77"/>
    <w:rsid w:val="00081E8B"/>
    <w:rsid w:val="00087F8F"/>
    <w:rsid w:val="000A1B93"/>
    <w:rsid w:val="000B0647"/>
    <w:rsid w:val="000C7BE4"/>
    <w:rsid w:val="000D2944"/>
    <w:rsid w:val="000D7F29"/>
    <w:rsid w:val="000E13CB"/>
    <w:rsid w:val="000E3F54"/>
    <w:rsid w:val="000E6986"/>
    <w:rsid w:val="000F2D4E"/>
    <w:rsid w:val="000F5E05"/>
    <w:rsid w:val="000F5F8B"/>
    <w:rsid w:val="000F728F"/>
    <w:rsid w:val="00101DFF"/>
    <w:rsid w:val="001100AB"/>
    <w:rsid w:val="00130C9A"/>
    <w:rsid w:val="00146ED6"/>
    <w:rsid w:val="001479D2"/>
    <w:rsid w:val="00153860"/>
    <w:rsid w:val="00155D2D"/>
    <w:rsid w:val="001668A4"/>
    <w:rsid w:val="001737AD"/>
    <w:rsid w:val="001A1C14"/>
    <w:rsid w:val="001B1F7E"/>
    <w:rsid w:val="001B65DE"/>
    <w:rsid w:val="001C03BE"/>
    <w:rsid w:val="001C1386"/>
    <w:rsid w:val="001C5E61"/>
    <w:rsid w:val="001D2BD2"/>
    <w:rsid w:val="001D450F"/>
    <w:rsid w:val="001E2B72"/>
    <w:rsid w:val="001E2D3E"/>
    <w:rsid w:val="001E3721"/>
    <w:rsid w:val="001E4B83"/>
    <w:rsid w:val="00200155"/>
    <w:rsid w:val="00216CE9"/>
    <w:rsid w:val="00222D71"/>
    <w:rsid w:val="002304A9"/>
    <w:rsid w:val="0023628B"/>
    <w:rsid w:val="00245C63"/>
    <w:rsid w:val="002644B1"/>
    <w:rsid w:val="00270385"/>
    <w:rsid w:val="002740A0"/>
    <w:rsid w:val="00275570"/>
    <w:rsid w:val="00281332"/>
    <w:rsid w:val="002936E3"/>
    <w:rsid w:val="00294087"/>
    <w:rsid w:val="002960F9"/>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52E6E"/>
    <w:rsid w:val="00367A00"/>
    <w:rsid w:val="00370A69"/>
    <w:rsid w:val="00373C81"/>
    <w:rsid w:val="003A4A36"/>
    <w:rsid w:val="003D5597"/>
    <w:rsid w:val="003E0A90"/>
    <w:rsid w:val="00413744"/>
    <w:rsid w:val="00415909"/>
    <w:rsid w:val="0042259D"/>
    <w:rsid w:val="004317A3"/>
    <w:rsid w:val="004423CD"/>
    <w:rsid w:val="00444721"/>
    <w:rsid w:val="00464D2A"/>
    <w:rsid w:val="00471103"/>
    <w:rsid w:val="0049169D"/>
    <w:rsid w:val="00494E98"/>
    <w:rsid w:val="004A2836"/>
    <w:rsid w:val="004A470F"/>
    <w:rsid w:val="004E0145"/>
    <w:rsid w:val="004E2F3F"/>
    <w:rsid w:val="004E50B3"/>
    <w:rsid w:val="004E7A23"/>
    <w:rsid w:val="004F2305"/>
    <w:rsid w:val="00523019"/>
    <w:rsid w:val="00534F90"/>
    <w:rsid w:val="00543508"/>
    <w:rsid w:val="005437E2"/>
    <w:rsid w:val="00547595"/>
    <w:rsid w:val="005576FD"/>
    <w:rsid w:val="005732A2"/>
    <w:rsid w:val="00573DEF"/>
    <w:rsid w:val="005769AD"/>
    <w:rsid w:val="00595803"/>
    <w:rsid w:val="00597891"/>
    <w:rsid w:val="005A6152"/>
    <w:rsid w:val="005B1943"/>
    <w:rsid w:val="005B6D4C"/>
    <w:rsid w:val="005B79D5"/>
    <w:rsid w:val="005C1431"/>
    <w:rsid w:val="005D04E3"/>
    <w:rsid w:val="005D4605"/>
    <w:rsid w:val="006019E7"/>
    <w:rsid w:val="006029F6"/>
    <w:rsid w:val="00604419"/>
    <w:rsid w:val="00604E02"/>
    <w:rsid w:val="006103EA"/>
    <w:rsid w:val="006114DD"/>
    <w:rsid w:val="00612F23"/>
    <w:rsid w:val="006139E7"/>
    <w:rsid w:val="00625A55"/>
    <w:rsid w:val="006270D4"/>
    <w:rsid w:val="006445DE"/>
    <w:rsid w:val="00644793"/>
    <w:rsid w:val="0064590D"/>
    <w:rsid w:val="00657D34"/>
    <w:rsid w:val="00663D80"/>
    <w:rsid w:val="00665F82"/>
    <w:rsid w:val="00676F05"/>
    <w:rsid w:val="006B2097"/>
    <w:rsid w:val="006D679C"/>
    <w:rsid w:val="006D7F5E"/>
    <w:rsid w:val="006F29BF"/>
    <w:rsid w:val="00701EFB"/>
    <w:rsid w:val="00704C08"/>
    <w:rsid w:val="0070C886"/>
    <w:rsid w:val="00713A38"/>
    <w:rsid w:val="0071690A"/>
    <w:rsid w:val="00721E41"/>
    <w:rsid w:val="0072264B"/>
    <w:rsid w:val="007313F9"/>
    <w:rsid w:val="00752E48"/>
    <w:rsid w:val="00781755"/>
    <w:rsid w:val="007825BE"/>
    <w:rsid w:val="007839C9"/>
    <w:rsid w:val="007866F0"/>
    <w:rsid w:val="0079098F"/>
    <w:rsid w:val="007B6342"/>
    <w:rsid w:val="007D21F3"/>
    <w:rsid w:val="007D3A77"/>
    <w:rsid w:val="007D4137"/>
    <w:rsid w:val="007D439B"/>
    <w:rsid w:val="007D4666"/>
    <w:rsid w:val="00815F61"/>
    <w:rsid w:val="00816AF9"/>
    <w:rsid w:val="008320BC"/>
    <w:rsid w:val="0084090D"/>
    <w:rsid w:val="0084433E"/>
    <w:rsid w:val="00844BEB"/>
    <w:rsid w:val="00851215"/>
    <w:rsid w:val="0085611E"/>
    <w:rsid w:val="008702E6"/>
    <w:rsid w:val="008760CE"/>
    <w:rsid w:val="0088501C"/>
    <w:rsid w:val="0088715D"/>
    <w:rsid w:val="008A09B5"/>
    <w:rsid w:val="008A0A7D"/>
    <w:rsid w:val="008A19F5"/>
    <w:rsid w:val="008D33C4"/>
    <w:rsid w:val="008D4C91"/>
    <w:rsid w:val="008E4E82"/>
    <w:rsid w:val="00905574"/>
    <w:rsid w:val="00907863"/>
    <w:rsid w:val="00911E57"/>
    <w:rsid w:val="009234AF"/>
    <w:rsid w:val="00923CEE"/>
    <w:rsid w:val="009246DA"/>
    <w:rsid w:val="00926422"/>
    <w:rsid w:val="00930C49"/>
    <w:rsid w:val="00931745"/>
    <w:rsid w:val="009325FB"/>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67EF9"/>
    <w:rsid w:val="00A77031"/>
    <w:rsid w:val="00A8313E"/>
    <w:rsid w:val="00A96A06"/>
    <w:rsid w:val="00AA38FE"/>
    <w:rsid w:val="00AB33CF"/>
    <w:rsid w:val="00AF1471"/>
    <w:rsid w:val="00AF48F9"/>
    <w:rsid w:val="00B032EA"/>
    <w:rsid w:val="00B046E3"/>
    <w:rsid w:val="00B12477"/>
    <w:rsid w:val="00B13A1B"/>
    <w:rsid w:val="00B33FCA"/>
    <w:rsid w:val="00B4408E"/>
    <w:rsid w:val="00B47772"/>
    <w:rsid w:val="00B5403A"/>
    <w:rsid w:val="00B550B9"/>
    <w:rsid w:val="00B642A5"/>
    <w:rsid w:val="00B731E4"/>
    <w:rsid w:val="00B77818"/>
    <w:rsid w:val="00B80EC3"/>
    <w:rsid w:val="00B8655F"/>
    <w:rsid w:val="00B9730D"/>
    <w:rsid w:val="00BA51C5"/>
    <w:rsid w:val="00BA6D84"/>
    <w:rsid w:val="00BB1CB3"/>
    <w:rsid w:val="00BB5835"/>
    <w:rsid w:val="00BB71C1"/>
    <w:rsid w:val="00BB7570"/>
    <w:rsid w:val="00BC2211"/>
    <w:rsid w:val="00BF0858"/>
    <w:rsid w:val="00BF0A34"/>
    <w:rsid w:val="00BF63CE"/>
    <w:rsid w:val="00C1011A"/>
    <w:rsid w:val="00C10DA1"/>
    <w:rsid w:val="00C14108"/>
    <w:rsid w:val="00C24684"/>
    <w:rsid w:val="00C250EC"/>
    <w:rsid w:val="00C32970"/>
    <w:rsid w:val="00C42533"/>
    <w:rsid w:val="00C612F9"/>
    <w:rsid w:val="00C717CE"/>
    <w:rsid w:val="00C72D2C"/>
    <w:rsid w:val="00C91FDB"/>
    <w:rsid w:val="00C94519"/>
    <w:rsid w:val="00CA14F4"/>
    <w:rsid w:val="00CB455F"/>
    <w:rsid w:val="00CC406D"/>
    <w:rsid w:val="00CD779C"/>
    <w:rsid w:val="00D05FC7"/>
    <w:rsid w:val="00D17E42"/>
    <w:rsid w:val="00D40560"/>
    <w:rsid w:val="00D4268A"/>
    <w:rsid w:val="00D54DEA"/>
    <w:rsid w:val="00D57B19"/>
    <w:rsid w:val="00D61F2A"/>
    <w:rsid w:val="00D8453C"/>
    <w:rsid w:val="00D933A6"/>
    <w:rsid w:val="00DA1E8C"/>
    <w:rsid w:val="00DA7EF0"/>
    <w:rsid w:val="00DB49A9"/>
    <w:rsid w:val="00DC210E"/>
    <w:rsid w:val="00DC3AD8"/>
    <w:rsid w:val="00DC7A91"/>
    <w:rsid w:val="00DD1C06"/>
    <w:rsid w:val="00E240C1"/>
    <w:rsid w:val="00E24A1E"/>
    <w:rsid w:val="00E70C32"/>
    <w:rsid w:val="00E83488"/>
    <w:rsid w:val="00E9456E"/>
    <w:rsid w:val="00EA25EB"/>
    <w:rsid w:val="00EB4477"/>
    <w:rsid w:val="00EC3AD8"/>
    <w:rsid w:val="00ED3122"/>
    <w:rsid w:val="00ED3DEB"/>
    <w:rsid w:val="00ED6943"/>
    <w:rsid w:val="00EF4603"/>
    <w:rsid w:val="00F10F4C"/>
    <w:rsid w:val="00F23CC1"/>
    <w:rsid w:val="00F349BD"/>
    <w:rsid w:val="00F46E1D"/>
    <w:rsid w:val="00F64E47"/>
    <w:rsid w:val="00F70DCF"/>
    <w:rsid w:val="00F860AD"/>
    <w:rsid w:val="00F92976"/>
    <w:rsid w:val="00F9531C"/>
    <w:rsid w:val="00F97258"/>
    <w:rsid w:val="00F97E45"/>
    <w:rsid w:val="00FA5214"/>
    <w:rsid w:val="00FC7A75"/>
    <w:rsid w:val="00FD15BB"/>
    <w:rsid w:val="00FF499E"/>
    <w:rsid w:val="05D510B7"/>
    <w:rsid w:val="1D923863"/>
    <w:rsid w:val="1EE21FD7"/>
    <w:rsid w:val="1EF439B8"/>
    <w:rsid w:val="1FA3EB99"/>
    <w:rsid w:val="23F121CC"/>
    <w:rsid w:val="2A7F3600"/>
    <w:rsid w:val="2F7D4EAC"/>
    <w:rsid w:val="2FEF2792"/>
    <w:rsid w:val="32BBB3CC"/>
    <w:rsid w:val="34F098EF"/>
    <w:rsid w:val="4600EB05"/>
    <w:rsid w:val="46967E74"/>
    <w:rsid w:val="4E83A511"/>
    <w:rsid w:val="54603173"/>
    <w:rsid w:val="5AFA2E66"/>
    <w:rsid w:val="5B63A20D"/>
    <w:rsid w:val="5E5BC68D"/>
    <w:rsid w:val="6032025E"/>
    <w:rsid w:val="6290D038"/>
    <w:rsid w:val="6C5C83A6"/>
    <w:rsid w:val="751109D2"/>
    <w:rsid w:val="784D74DA"/>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table" w:styleId="Rastertabel5donker-Accent5">
    <w:name w:val="Grid Table 5 Dark Accent 5"/>
    <w:basedOn w:val="Standaardtabe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_dlc_DocId xmlns="558c601a-c172-4142-980b-33deeaa1e95d">RCUS45HN67DU-974321440-317914</_dlc_DocId>
    <_dlc_DocIdUrl xmlns="558c601a-c172-4142-980b-33deeaa1e95d">
      <Url>https://sscons.sharepoint.com/sites/ORG-IC/_layouts/15/DocIdRedir.aspx?ID=RCUS45HN67DU-974321440-317914</Url>
      <Description>RCUS45HN67DU-974321440-317914</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5.xml><?xml version="1.0" encoding="utf-8"?>
<ds:datastoreItem xmlns:ds="http://schemas.openxmlformats.org/officeDocument/2006/customXml" ds:itemID="{C3BC7862-436E-42B8-BFB5-5712860E0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1435</Words>
  <Characters>11309</Characters>
  <Application>Microsoft Office Word</Application>
  <DocSecurity>0</DocSecurity>
  <Lines>94</Lines>
  <Paragraphs>25</Paragraphs>
  <ScaleCrop>false</ScaleCrop>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Jacco Heldoorn</cp:lastModifiedBy>
  <cp:revision>74</cp:revision>
  <cp:lastPrinted>2019-01-04T09:57:00Z</cp:lastPrinted>
  <dcterms:created xsi:type="dcterms:W3CDTF">2025-01-09T09:03:00Z</dcterms:created>
  <dcterms:modified xsi:type="dcterms:W3CDTF">2025-01-13T11:41:00Z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d4ede3c7-b4c0-418f-94f0-14b1f358127a</vt:lpwstr>
  </property>
  <property fmtid="{D5CDD505-2E9C-101B-9397-08002B2CF9AE}" pid="4" name="MediaServiceImageTags">
    <vt:lpwstr/>
  </property>
  <property fmtid="{D5CDD505-2E9C-101B-9397-08002B2CF9AE}" pid="5" name="hc177bb5d1a84cadb04e5c71ff211ad4">
    <vt:lpwstr>Provinciale organisatie en bedrijfsvoering|1f0dd836-1af9-4fad-9fce-f77d158ac109</vt:lpwstr>
  </property>
  <property fmtid="{D5CDD505-2E9C-101B-9397-08002B2CF9AE}" pid="6" name="g4911d1be07a4422a8ee2ce893e0df3b">
    <vt:lpwstr>Meerdere eenheden|fb552dcb-2828-453d-902e-16186bc7c8d9</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2025-01-09T06:46:42Z</vt:lpwstr>
  </property>
  <property fmtid="{D5CDD505-2E9C-101B-9397-08002B2CF9AE}" pid="10" name="MSIP_Label_1f7c1374-3856-4efe-8a20-c736d592c69d_Name">
    <vt:lpwstr>Intern</vt:lpwstr>
  </property>
  <property fmtid="{D5CDD505-2E9C-101B-9397-08002B2CF9AE}" pid="11" name="MSIP_Label_1f7c1374-3856-4efe-8a20-c736d592c69d_ActionId">
    <vt:lpwstr>cc746b99-f92f-4760-b888-379437615399</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2;#Meerdere eenheden|fb552dcb-2828-453d-902e-16186bc7c8d9</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lcf76f155ced4ddcb4097134ff3c332f">
    <vt:lpwstr/>
  </property>
  <property fmtid="{D5CDD505-2E9C-101B-9397-08002B2CF9AE}" pid="25" name="Taakveld">
    <vt:lpwstr>1;#Provinciale organisatie en bedrijfsvoering|1f0dd836-1af9-4fad-9fce-f77d158ac109</vt:lpwstr>
  </property>
  <property fmtid="{D5CDD505-2E9C-101B-9397-08002B2CF9AE}" pid="26" name="Verantwoordelijk_x0020_organisatieonderdeel">
    <vt:lpwstr>2;#Meerdere eenheden|fb552dcb-2828-453d-902e-16186bc7c8d9</vt:lpwstr>
  </property>
</Properties>
</file>