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B165B" w14:textId="75448EA5" w:rsidR="00CB1B8C" w:rsidRDefault="00CB1B8C" w:rsidP="00CB1B8C">
      <w:pPr>
        <w:tabs>
          <w:tab w:val="left" w:pos="720"/>
          <w:tab w:val="left" w:pos="1440"/>
          <w:tab w:val="center" w:pos="4512"/>
        </w:tabs>
        <w:spacing w:line="240" w:lineRule="exact"/>
        <w:jc w:val="right"/>
        <w:rPr>
          <w:rFonts w:ascii="Verdana" w:hAnsi="Verdana"/>
          <w:sz w:val="16"/>
          <w:szCs w:val="16"/>
          <w:lang w:val="nl-NL"/>
        </w:rPr>
      </w:pPr>
      <w:r>
        <w:rPr>
          <w:rFonts w:ascii="Verdana" w:hAnsi="Verdana"/>
          <w:sz w:val="16"/>
          <w:szCs w:val="16"/>
          <w:lang w:val="nl-NL"/>
        </w:rPr>
        <w:t>Bijlage I</w:t>
      </w:r>
      <w:r w:rsidR="006E0F27">
        <w:rPr>
          <w:rFonts w:ascii="Verdana" w:hAnsi="Verdana"/>
          <w:sz w:val="16"/>
          <w:szCs w:val="16"/>
          <w:lang w:val="nl-NL"/>
        </w:rPr>
        <w:t>-2</w:t>
      </w:r>
      <w:r>
        <w:rPr>
          <w:rFonts w:ascii="Verdana" w:hAnsi="Verdana"/>
          <w:sz w:val="16"/>
          <w:szCs w:val="16"/>
          <w:lang w:val="nl-NL"/>
        </w:rPr>
        <w:t xml:space="preserve"> – Inschrijvingsstaat perceel WNN</w:t>
      </w:r>
    </w:p>
    <w:p w14:paraId="110B165C" w14:textId="781F8126" w:rsidR="00CB1B8C" w:rsidRPr="00372134" w:rsidRDefault="00CB1B8C" w:rsidP="00CB1B8C">
      <w:pPr>
        <w:overflowPunct/>
        <w:autoSpaceDE/>
        <w:autoSpaceDN/>
        <w:adjustRightInd/>
        <w:spacing w:line="240" w:lineRule="atLeast"/>
        <w:jc w:val="right"/>
        <w:textAlignment w:val="auto"/>
        <w:rPr>
          <w:rFonts w:asciiTheme="minorHAnsi" w:eastAsia="MS Mincho" w:hAnsiTheme="minorHAnsi"/>
          <w:bCs/>
          <w:sz w:val="16"/>
          <w:szCs w:val="16"/>
          <w:highlight w:val="lightGray"/>
          <w:lang w:val="nl-NL" w:eastAsia="nl-NL"/>
        </w:rPr>
      </w:pPr>
      <w:r w:rsidRPr="00782A4B">
        <w:rPr>
          <w:rFonts w:ascii="Verdana" w:eastAsia="MS Mincho" w:hAnsi="Verdana"/>
          <w:sz w:val="16"/>
          <w:szCs w:val="16"/>
          <w:lang w:val="nl-NL" w:eastAsia="nl-NL"/>
        </w:rPr>
        <w:t xml:space="preserve">Behorende bij </w:t>
      </w:r>
      <w:r>
        <w:rPr>
          <w:rFonts w:ascii="Verdana" w:eastAsia="MS Mincho" w:hAnsi="Verdana"/>
          <w:sz w:val="16"/>
          <w:szCs w:val="16"/>
          <w:lang w:val="nl-NL" w:eastAsia="nl-NL"/>
        </w:rPr>
        <w:t xml:space="preserve">project Verkeerstelling </w:t>
      </w:r>
      <w:r w:rsidR="00605698">
        <w:rPr>
          <w:rFonts w:ascii="Verdana" w:eastAsia="MS Mincho" w:hAnsi="Verdana"/>
          <w:sz w:val="16"/>
          <w:szCs w:val="16"/>
          <w:lang w:val="nl-NL" w:eastAsia="nl-NL"/>
        </w:rPr>
        <w:t>MN &amp; WNN</w:t>
      </w:r>
      <w:r>
        <w:rPr>
          <w:rFonts w:ascii="Verdana" w:eastAsia="MS Mincho" w:hAnsi="Verdana"/>
          <w:sz w:val="16"/>
          <w:szCs w:val="16"/>
          <w:lang w:val="nl-NL" w:eastAsia="nl-NL"/>
        </w:rPr>
        <w:t xml:space="preserve"> 20</w:t>
      </w:r>
      <w:r w:rsidR="00372134">
        <w:rPr>
          <w:rFonts w:ascii="Verdana" w:eastAsia="MS Mincho" w:hAnsi="Verdana"/>
          <w:sz w:val="16"/>
          <w:szCs w:val="16"/>
          <w:lang w:val="nl-NL" w:eastAsia="nl-NL"/>
        </w:rPr>
        <w:t>2</w:t>
      </w:r>
      <w:r w:rsidR="00E302CA">
        <w:rPr>
          <w:rFonts w:ascii="Verdana" w:eastAsia="MS Mincho" w:hAnsi="Verdana"/>
          <w:sz w:val="16"/>
          <w:szCs w:val="16"/>
          <w:lang w:val="nl-NL" w:eastAsia="nl-NL"/>
        </w:rPr>
        <w:t>5</w:t>
      </w:r>
      <w:r>
        <w:rPr>
          <w:rFonts w:ascii="Verdana" w:eastAsia="MS Mincho" w:hAnsi="Verdana"/>
          <w:sz w:val="16"/>
          <w:szCs w:val="16"/>
          <w:lang w:val="nl-NL" w:eastAsia="nl-NL"/>
        </w:rPr>
        <w:t xml:space="preserve"> - 20</w:t>
      </w:r>
      <w:r w:rsidR="00372134">
        <w:rPr>
          <w:rFonts w:ascii="Verdana" w:eastAsia="MS Mincho" w:hAnsi="Verdana"/>
          <w:sz w:val="16"/>
          <w:szCs w:val="16"/>
          <w:lang w:val="nl-NL" w:eastAsia="nl-NL"/>
        </w:rPr>
        <w:t>2</w:t>
      </w:r>
      <w:r w:rsidR="00E302CA">
        <w:rPr>
          <w:rFonts w:ascii="Verdana" w:eastAsia="MS Mincho" w:hAnsi="Verdana"/>
          <w:sz w:val="16"/>
          <w:szCs w:val="16"/>
          <w:lang w:val="nl-NL" w:eastAsia="nl-NL"/>
        </w:rPr>
        <w:t>6</w:t>
      </w:r>
      <w:r w:rsidRPr="00782A4B">
        <w:rPr>
          <w:rFonts w:ascii="Verdana" w:eastAsia="MS Mincho" w:hAnsi="Verdana"/>
          <w:sz w:val="16"/>
          <w:szCs w:val="16"/>
          <w:lang w:val="nl-NL" w:eastAsia="nl-NL"/>
        </w:rPr>
        <w:t xml:space="preserve">  | </w:t>
      </w:r>
      <w:r w:rsidRPr="00C075AD">
        <w:rPr>
          <w:rFonts w:ascii="Verdana" w:eastAsia="MS Mincho" w:hAnsi="Verdana"/>
          <w:sz w:val="16"/>
          <w:szCs w:val="16"/>
          <w:highlight w:val="lightGray"/>
          <w:lang w:val="nl-NL" w:eastAsia="nl-NL"/>
        </w:rPr>
        <w:t xml:space="preserve">  Zaaknr. </w:t>
      </w:r>
      <w:r w:rsidR="00372134" w:rsidRPr="00372134">
        <w:rPr>
          <w:rFonts w:asciiTheme="minorHAnsi" w:hAnsiTheme="minorHAnsi"/>
          <w:sz w:val="16"/>
          <w:szCs w:val="16"/>
        </w:rPr>
        <w:t>311</w:t>
      </w:r>
      <w:r w:rsidR="00E302CA">
        <w:rPr>
          <w:rFonts w:asciiTheme="minorHAnsi" w:hAnsiTheme="minorHAnsi"/>
          <w:sz w:val="16"/>
          <w:szCs w:val="16"/>
        </w:rPr>
        <w:t>99586</w:t>
      </w:r>
    </w:p>
    <w:p w14:paraId="110B165D" w14:textId="77777777" w:rsidR="00CB1B8C" w:rsidRDefault="00CB1B8C" w:rsidP="00CB1B8C">
      <w:pPr>
        <w:tabs>
          <w:tab w:val="left" w:pos="720"/>
          <w:tab w:val="left" w:pos="1440"/>
          <w:tab w:val="center" w:pos="4512"/>
        </w:tabs>
        <w:spacing w:line="240" w:lineRule="exact"/>
        <w:rPr>
          <w:rFonts w:ascii="Verdana" w:hAnsi="Verdana"/>
          <w:b/>
          <w:sz w:val="24"/>
          <w:szCs w:val="24"/>
          <w:lang w:val="nl-NL"/>
        </w:rPr>
      </w:pPr>
    </w:p>
    <w:p w14:paraId="110B165E" w14:textId="5A876EAE" w:rsidR="00CB1B8C" w:rsidRDefault="00CB1B8C" w:rsidP="00CB1B8C">
      <w:pPr>
        <w:tabs>
          <w:tab w:val="left" w:pos="720"/>
          <w:tab w:val="left" w:pos="1440"/>
          <w:tab w:val="center" w:pos="4512"/>
        </w:tabs>
        <w:spacing w:line="240" w:lineRule="exact"/>
        <w:rPr>
          <w:rFonts w:ascii="Verdana" w:hAnsi="Verdana"/>
          <w:b/>
          <w:sz w:val="24"/>
          <w:szCs w:val="24"/>
          <w:lang w:val="nl-NL"/>
        </w:rPr>
      </w:pPr>
      <w:r w:rsidRPr="00F83805">
        <w:rPr>
          <w:rFonts w:ascii="Verdana" w:hAnsi="Verdana"/>
          <w:b/>
          <w:sz w:val="24"/>
          <w:szCs w:val="24"/>
          <w:lang w:val="nl-NL"/>
        </w:rPr>
        <w:t xml:space="preserve">Bijlage </w:t>
      </w:r>
      <w:r>
        <w:rPr>
          <w:rFonts w:ascii="Verdana" w:hAnsi="Verdana"/>
          <w:b/>
          <w:sz w:val="24"/>
          <w:szCs w:val="24"/>
          <w:lang w:val="nl-NL"/>
        </w:rPr>
        <w:t>I</w:t>
      </w:r>
      <w:r w:rsidR="006E0F27">
        <w:rPr>
          <w:rFonts w:ascii="Verdana" w:hAnsi="Verdana"/>
          <w:b/>
          <w:sz w:val="24"/>
          <w:szCs w:val="24"/>
          <w:lang w:val="nl-NL"/>
        </w:rPr>
        <w:t>-2</w:t>
      </w:r>
      <w:r>
        <w:rPr>
          <w:rFonts w:ascii="Verdana" w:hAnsi="Verdana"/>
          <w:b/>
          <w:sz w:val="24"/>
          <w:szCs w:val="24"/>
        </w:rPr>
        <w:t xml:space="preserve"> behorende bij de aanbestedingsleidraad</w:t>
      </w:r>
    </w:p>
    <w:p w14:paraId="110B165F" w14:textId="77777777" w:rsidR="00CB1B8C" w:rsidRPr="0003444E" w:rsidRDefault="00CB1B8C" w:rsidP="00CB1B8C">
      <w:pPr>
        <w:tabs>
          <w:tab w:val="left" w:pos="720"/>
          <w:tab w:val="left" w:pos="1440"/>
          <w:tab w:val="center" w:pos="4512"/>
        </w:tabs>
        <w:spacing w:line="240" w:lineRule="exact"/>
        <w:rPr>
          <w:rFonts w:ascii="Verdana" w:hAnsi="Verdana"/>
          <w:b/>
          <w:sz w:val="24"/>
          <w:szCs w:val="24"/>
          <w:lang w:val="nl-NL"/>
        </w:rPr>
      </w:pP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  <w:r w:rsidRPr="0003444E">
        <w:rPr>
          <w:rFonts w:ascii="Verdana" w:hAnsi="Verdana"/>
          <w:b/>
          <w:sz w:val="24"/>
          <w:szCs w:val="24"/>
          <w:lang w:val="nl-NL"/>
        </w:rPr>
        <w:tab/>
      </w:r>
    </w:p>
    <w:p w14:paraId="110B1660" w14:textId="77777777" w:rsidR="00CB1B8C" w:rsidRPr="00915998" w:rsidRDefault="00CB1B8C" w:rsidP="00CB1B8C">
      <w:pPr>
        <w:tabs>
          <w:tab w:val="left" w:pos="-1440"/>
          <w:tab w:val="left" w:pos="-720"/>
        </w:tabs>
        <w:spacing w:line="19" w:lineRule="exact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noProof/>
          <w:sz w:val="18"/>
          <w:szCs w:val="18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10B1CF7" wp14:editId="110B1CF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31510" cy="12065"/>
                <wp:effectExtent l="0" t="1905" r="2540" b="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151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FE256" id="Rechthoek 1" o:spid="_x0000_s1026" style="position:absolute;margin-left:0;margin-top:0;width:451.3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" o:allowincell="f" fillcolor="black" stroked="f" strokeweight="0">
                <w10:wrap anchorx="margin"/>
              </v:rect>
            </w:pict>
          </mc:Fallback>
        </mc:AlternateContent>
      </w:r>
    </w:p>
    <w:p w14:paraId="110B1661" w14:textId="77777777" w:rsidR="00CB1B8C" w:rsidRPr="00915998" w:rsidRDefault="00CB1B8C" w:rsidP="00CB1B8C">
      <w:pPr>
        <w:spacing w:after="140" w:line="100" w:lineRule="exact"/>
        <w:rPr>
          <w:rFonts w:ascii="Verdana" w:hAnsi="Verdana"/>
          <w:sz w:val="18"/>
          <w:szCs w:val="18"/>
        </w:rPr>
      </w:pPr>
    </w:p>
    <w:p w14:paraId="110B1662" w14:textId="77777777" w:rsidR="00CB1B8C" w:rsidRPr="004E227D" w:rsidRDefault="00CB1B8C" w:rsidP="00CB1B8C">
      <w:pPr>
        <w:rPr>
          <w:rFonts w:ascii="Verdana" w:hAnsi="Verdana"/>
          <w:b/>
          <w:sz w:val="24"/>
          <w:szCs w:val="24"/>
        </w:rPr>
      </w:pPr>
      <w:r w:rsidRPr="004E227D">
        <w:rPr>
          <w:rFonts w:ascii="Verdana" w:hAnsi="Verdana"/>
          <w:b/>
          <w:sz w:val="24"/>
          <w:szCs w:val="24"/>
        </w:rPr>
        <w:t>Inschrijvingsstaat</w:t>
      </w:r>
      <w:r>
        <w:rPr>
          <w:rFonts w:ascii="Verdana" w:hAnsi="Verdana"/>
          <w:b/>
          <w:sz w:val="24"/>
          <w:szCs w:val="24"/>
        </w:rPr>
        <w:t xml:space="preserve"> perceel WNN</w:t>
      </w:r>
    </w:p>
    <w:p w14:paraId="110B1663" w14:textId="77777777" w:rsidR="00CB1B8C" w:rsidRPr="00915998" w:rsidRDefault="00CB1B8C" w:rsidP="00CB1B8C">
      <w:pPr>
        <w:rPr>
          <w:rFonts w:ascii="Verdana" w:hAnsi="Verdana"/>
          <w:sz w:val="18"/>
          <w:szCs w:val="18"/>
        </w:rPr>
      </w:pPr>
    </w:p>
    <w:p w14:paraId="110B1664" w14:textId="1FF76F10" w:rsidR="00CB1B8C" w:rsidRPr="006A3189" w:rsidRDefault="00CB1B8C" w:rsidP="00CB1B8C">
      <w:pPr>
        <w:rPr>
          <w:rFonts w:ascii="Verdana" w:hAnsi="Verdana"/>
          <w:b/>
          <w:sz w:val="18"/>
          <w:szCs w:val="18"/>
        </w:rPr>
      </w:pPr>
      <w:r w:rsidRPr="00915998">
        <w:rPr>
          <w:rFonts w:ascii="Verdana" w:hAnsi="Verdana"/>
          <w:sz w:val="18"/>
          <w:szCs w:val="18"/>
        </w:rPr>
        <w:t xml:space="preserve">Voor de uitvoering van </w:t>
      </w:r>
      <w:r>
        <w:rPr>
          <w:rFonts w:ascii="Verdana" w:hAnsi="Verdana"/>
          <w:sz w:val="18"/>
          <w:szCs w:val="18"/>
        </w:rPr>
        <w:t xml:space="preserve">project: </w:t>
      </w:r>
      <w:r>
        <w:rPr>
          <w:rFonts w:ascii="Verdana" w:hAnsi="Verdana"/>
          <w:b/>
          <w:sz w:val="18"/>
          <w:szCs w:val="18"/>
        </w:rPr>
        <w:t xml:space="preserve">Verkeerstellingen </w:t>
      </w:r>
      <w:r w:rsidR="00605698">
        <w:rPr>
          <w:rFonts w:ascii="Verdana" w:hAnsi="Verdana"/>
          <w:b/>
          <w:sz w:val="18"/>
          <w:szCs w:val="18"/>
        </w:rPr>
        <w:t>MN &amp; WNN</w:t>
      </w:r>
      <w:r>
        <w:rPr>
          <w:rFonts w:ascii="Verdana" w:hAnsi="Verdana"/>
          <w:b/>
          <w:sz w:val="18"/>
          <w:szCs w:val="18"/>
        </w:rPr>
        <w:t xml:space="preserve"> </w:t>
      </w:r>
      <w:r w:rsidR="00084A2A">
        <w:rPr>
          <w:rFonts w:ascii="Verdana" w:hAnsi="Verdana"/>
          <w:b/>
          <w:sz w:val="18"/>
          <w:szCs w:val="18"/>
        </w:rPr>
        <w:t>202</w:t>
      </w:r>
      <w:r w:rsidR="00943D34">
        <w:rPr>
          <w:rFonts w:ascii="Verdana" w:hAnsi="Verdana"/>
          <w:b/>
          <w:sz w:val="18"/>
          <w:szCs w:val="18"/>
        </w:rPr>
        <w:t>5</w:t>
      </w:r>
      <w:r>
        <w:rPr>
          <w:rFonts w:ascii="Verdana" w:hAnsi="Verdana"/>
          <w:b/>
          <w:sz w:val="18"/>
          <w:szCs w:val="18"/>
        </w:rPr>
        <w:t xml:space="preserve"> - 202</w:t>
      </w:r>
      <w:r w:rsidR="00943D34">
        <w:rPr>
          <w:rFonts w:ascii="Verdana" w:hAnsi="Verdana"/>
          <w:b/>
          <w:sz w:val="18"/>
          <w:szCs w:val="18"/>
        </w:rPr>
        <w:t>6</w:t>
      </w:r>
    </w:p>
    <w:p w14:paraId="110B1665" w14:textId="77777777" w:rsidR="00CB1B8C" w:rsidRPr="00915998" w:rsidRDefault="00CB1B8C" w:rsidP="00CB1B8C">
      <w:pPr>
        <w:rPr>
          <w:rFonts w:ascii="Verdana" w:hAnsi="Verdana"/>
          <w:sz w:val="18"/>
          <w:szCs w:val="18"/>
        </w:rPr>
      </w:pPr>
    </w:p>
    <w:p w14:paraId="110B1666" w14:textId="2A0B9CD3" w:rsidR="00CB1B8C" w:rsidRPr="006A3189" w:rsidRDefault="00CB1B8C" w:rsidP="00CB1B8C">
      <w:pPr>
        <w:rPr>
          <w:rFonts w:ascii="Verdana" w:hAnsi="Verdana"/>
          <w:b/>
          <w:sz w:val="18"/>
          <w:szCs w:val="18"/>
        </w:rPr>
      </w:pPr>
      <w:r w:rsidRPr="00915998">
        <w:rPr>
          <w:rFonts w:ascii="Verdana" w:hAnsi="Verdana"/>
          <w:sz w:val="18"/>
          <w:szCs w:val="18"/>
        </w:rPr>
        <w:t>Zaaknummer</w:t>
      </w:r>
      <w:r w:rsidR="00943D34">
        <w:rPr>
          <w:rFonts w:ascii="Verdana" w:hAnsi="Verdana"/>
          <w:sz w:val="18"/>
          <w:szCs w:val="18"/>
        </w:rPr>
        <w:t xml:space="preserve"> WNN</w:t>
      </w:r>
      <w:r w:rsidRPr="00915998">
        <w:rPr>
          <w:rFonts w:ascii="Verdana" w:hAnsi="Verdana"/>
          <w:sz w:val="18"/>
          <w:szCs w:val="18"/>
        </w:rPr>
        <w:t>: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>311</w:t>
      </w:r>
      <w:r w:rsidR="00943D34">
        <w:rPr>
          <w:rFonts w:ascii="Verdana" w:hAnsi="Verdana"/>
          <w:b/>
          <w:sz w:val="18"/>
          <w:szCs w:val="18"/>
        </w:rPr>
        <w:t>99586</w:t>
      </w:r>
    </w:p>
    <w:p w14:paraId="110B1667" w14:textId="77777777" w:rsidR="00CB1B8C" w:rsidRDefault="00CB1B8C" w:rsidP="00CB1B8C">
      <w:pPr>
        <w:rPr>
          <w:rFonts w:ascii="Verdana" w:hAnsi="Verdana"/>
          <w:sz w:val="18"/>
          <w:szCs w:val="18"/>
        </w:rPr>
      </w:pPr>
    </w:p>
    <w:p w14:paraId="110B1668" w14:textId="77777777" w:rsidR="00CB1B8C" w:rsidRPr="00915998" w:rsidRDefault="00CB1B8C" w:rsidP="00CB1B8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Alle prijzen dienen exclusief BTW ingevuld te worden. </w:t>
      </w:r>
    </w:p>
    <w:p w14:paraId="110B1669" w14:textId="77777777" w:rsidR="00241548" w:rsidRDefault="00241548" w:rsidP="00241548"/>
    <w:p w14:paraId="110B166A" w14:textId="77777777" w:rsidR="00CB1B8C" w:rsidRPr="00580B74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b/>
          <w:sz w:val="18"/>
          <w:szCs w:val="18"/>
          <w:lang w:val="nl-NL"/>
        </w:rPr>
      </w:pPr>
      <w:r>
        <w:rPr>
          <w:rFonts w:ascii="Verdana" w:hAnsi="Verdana"/>
          <w:b/>
          <w:sz w:val="18"/>
          <w:szCs w:val="18"/>
          <w:lang w:val="nl-NL"/>
        </w:rPr>
        <w:t>Inschrijving p</w:t>
      </w:r>
      <w:r w:rsidRPr="00580B74">
        <w:rPr>
          <w:rFonts w:ascii="Verdana" w:hAnsi="Verdana"/>
          <w:b/>
          <w:sz w:val="18"/>
          <w:szCs w:val="18"/>
          <w:lang w:val="nl-NL"/>
        </w:rPr>
        <w:t>erceel West Nederland Noord (WNN)</w:t>
      </w:r>
    </w:p>
    <w:p w14:paraId="110B166B" w14:textId="77777777" w:rsidR="00C85BA2" w:rsidRDefault="00C85BA2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66C" w14:textId="450D1E59" w:rsidR="00CB1B8C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Geplande locaties jaar </w:t>
      </w:r>
      <w:r w:rsidR="00084A2A">
        <w:rPr>
          <w:rFonts w:ascii="Verdana" w:hAnsi="Verdana"/>
          <w:sz w:val="18"/>
          <w:szCs w:val="18"/>
          <w:lang w:val="nl-NL"/>
        </w:rPr>
        <w:t>202</w:t>
      </w:r>
      <w:r w:rsidR="00943D34">
        <w:rPr>
          <w:rFonts w:ascii="Verdana" w:hAnsi="Verdana"/>
          <w:sz w:val="18"/>
          <w:szCs w:val="18"/>
          <w:lang w:val="nl-NL"/>
        </w:rPr>
        <w:t>5</w:t>
      </w:r>
      <w:r w:rsidR="00084A2A">
        <w:rPr>
          <w:rFonts w:ascii="Verdana" w:hAnsi="Verdana"/>
          <w:sz w:val="18"/>
          <w:szCs w:val="18"/>
          <w:lang w:val="nl-NL"/>
        </w:rPr>
        <w:t xml:space="preserve"> </w:t>
      </w:r>
    </w:p>
    <w:tbl>
      <w:tblPr>
        <w:tblW w:w="9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1290"/>
        <w:gridCol w:w="988"/>
        <w:gridCol w:w="1134"/>
        <w:gridCol w:w="1361"/>
        <w:gridCol w:w="1134"/>
        <w:gridCol w:w="992"/>
      </w:tblGrid>
      <w:tr w:rsidR="00372134" w:rsidRPr="00347A7D" w14:paraId="110B1676" w14:textId="77777777" w:rsidTr="008E48C3">
        <w:trPr>
          <w:trHeight w:val="307"/>
        </w:trPr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66D" w14:textId="0427740A" w:rsidR="00372134" w:rsidRPr="00724C6D" w:rsidRDefault="00372134" w:rsidP="00372134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>
              <w:rPr>
                <w:sz w:val="18"/>
                <w:szCs w:val="18"/>
              </w:rPr>
              <w:t xml:space="preserve">(deel)producten: WNN </w:t>
            </w:r>
            <w:r w:rsidR="00474C8D">
              <w:rPr>
                <w:sz w:val="18"/>
                <w:szCs w:val="18"/>
              </w:rPr>
              <w:t>2025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6E" w14:textId="77777777" w:rsidR="00372134" w:rsidRPr="00C075A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Type locatie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6F" w14:textId="77777777" w:rsidR="0037213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Aantal</w:t>
            </w:r>
          </w:p>
          <w:p w14:paraId="110B1670" w14:textId="77777777" w:rsidR="00372134" w:rsidRPr="00C075A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Waar-nemers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71" w14:textId="77777777" w:rsidR="00372134" w:rsidRPr="006A3189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Aantal camera’s 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72" w14:textId="77777777" w:rsidR="00372134" w:rsidRPr="00347A7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Aantal meet-apparatuur overig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67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Kosten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per deel-product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67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taal  kosten per locatie</w:t>
            </w:r>
          </w:p>
        </w:tc>
      </w:tr>
      <w:tr w:rsidR="00372134" w:rsidRPr="00724C6D" w14:paraId="110B167F" w14:textId="77777777" w:rsidTr="008E48C3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77" w14:textId="7C6667F3" w:rsidR="00372134" w:rsidRPr="00E55A64" w:rsidRDefault="00372134" w:rsidP="000D60B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-1 </w:t>
            </w:r>
          </w:p>
        </w:tc>
        <w:tc>
          <w:tcPr>
            <w:tcW w:w="129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10B167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7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7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7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7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7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88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8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8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8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8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91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8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8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8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8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9A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9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9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9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9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A3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9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A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A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AC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A4" w14:textId="711E22FB" w:rsidR="00372134" w:rsidRPr="00E55A64" w:rsidRDefault="00372134" w:rsidP="00266832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-2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6A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A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A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B5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A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A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B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B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BE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B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B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B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B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C7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B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C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C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C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D0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C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C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C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D9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D1" w14:textId="6A760667" w:rsidR="00372134" w:rsidRPr="00E55A6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="00266832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3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6D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D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D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E2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D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D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D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E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EB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E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E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E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E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F4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E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E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F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F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6FD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F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F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F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06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FE" w14:textId="5F005A76" w:rsidR="00372134" w:rsidRPr="00E55A6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="00266832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4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6F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0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0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0F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0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0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0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0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18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1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1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1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1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21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1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1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1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1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2A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2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2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2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33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2B" w14:textId="7D0864D8" w:rsidR="00372134" w:rsidRPr="00E55A6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="00266832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5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2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3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3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3C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3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3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3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3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45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3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3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4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4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4E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4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4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4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4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57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4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5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5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60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58" w14:textId="30FA570E" w:rsidR="00372134" w:rsidRPr="00E55A6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="00266832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6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5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5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5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69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6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6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6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6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72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6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6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6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7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7B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7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7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7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7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84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7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8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8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110B178D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85" w14:textId="575C2E61" w:rsidR="00474C8D" w:rsidRPr="00E55A64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WNN-2025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7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86" w14:textId="37540CBC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8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8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96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8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8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9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9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9F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9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9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9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9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A8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A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A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A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A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B1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A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A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A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110B17BA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B2" w14:textId="7FDF19D5" w:rsidR="00474C8D" w:rsidRPr="00E55A64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WNN-2025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8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B3" w14:textId="5F10B074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B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B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C3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B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B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C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C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CC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C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lastRenderedPageBreak/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C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C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C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D5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C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C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D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D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DE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D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D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D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E7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DF" w14:textId="6A042E48" w:rsidR="00372134" w:rsidRPr="00E55A64" w:rsidRDefault="00372134" w:rsidP="00266832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9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E0" w14:textId="23F69349" w:rsidR="00372134" w:rsidRPr="00724C6D" w:rsidRDefault="00474C8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E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E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F0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E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E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E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E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7F9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F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F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F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F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02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F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F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F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0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0B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0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0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0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14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0C" w14:textId="1E35CF66" w:rsidR="00372134" w:rsidRPr="00E55A64" w:rsidRDefault="00372134" w:rsidP="008E48C3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10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80D" w14:textId="1DC2A248" w:rsidR="00372134" w:rsidRPr="00724C6D" w:rsidRDefault="00474C8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1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1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1D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1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1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1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1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26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1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1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2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2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2F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2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2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2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2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38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3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3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3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41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39" w14:textId="03AE6D91" w:rsidR="00372134" w:rsidRPr="00E55A6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="008E48C3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11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83A" w14:textId="6406E0A6" w:rsidR="00372134" w:rsidRPr="00724C6D" w:rsidRDefault="008E48C3" w:rsidP="008E48C3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Aansluiting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3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3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4A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4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4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4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4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53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4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4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5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5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5C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5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5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5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5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72134" w:rsidRPr="00724C6D" w14:paraId="110B1865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5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6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6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6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6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17E95" w:rsidRPr="00724C6D" w14:paraId="75E63DAD" w14:textId="77777777" w:rsidTr="0017486A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F35059" w14:textId="109751DE" w:rsidR="00F17E95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-1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F5E3BD3" w14:textId="7F92E470" w:rsidR="00F17E95" w:rsidRPr="00724C6D" w:rsidRDefault="00474C8D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Aansluiting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9F128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56DC2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B0C6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2A7B2B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C3CEED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17E95" w:rsidRPr="00724C6D" w14:paraId="4D40A03B" w14:textId="77777777" w:rsidTr="0017486A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D8FF0D" w14:textId="2F09B4BB" w:rsidR="00F17E95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BD4A19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079A6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7A39B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C4408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BAAEC2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CF501A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17E95" w:rsidRPr="00724C6D" w14:paraId="5630004C" w14:textId="77777777" w:rsidTr="0017486A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4FC668" w14:textId="22674486" w:rsidR="00F17E95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7B6EDA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90B1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39490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75657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983560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4481AF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17E95" w:rsidRPr="00724C6D" w14:paraId="095F8803" w14:textId="77777777" w:rsidTr="0017486A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8848C4" w14:textId="6EBC934E" w:rsidR="00F17E95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5C42EC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28A8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49576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C74E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18C37E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108F8B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17E95" w:rsidRPr="00724C6D" w14:paraId="598E63D8" w14:textId="77777777" w:rsidTr="008E48C3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F19DA1" w14:textId="536C143E" w:rsidR="00F17E95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E85A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ADBE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4530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233F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87F571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DFA373" w14:textId="77777777" w:rsidR="00F17E95" w:rsidRPr="00724C6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F17E95" w:rsidRPr="00347A7D" w14:paraId="110B1B11" w14:textId="77777777" w:rsidTr="008E48C3">
        <w:trPr>
          <w:trHeight w:val="334"/>
        </w:trPr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B09" w14:textId="405957F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Subtotaal </w:t>
            </w: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inschrijving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WNN 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B0A" w14:textId="7777777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B0B" w14:textId="7777777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B0C" w14:textId="7777777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….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B0D" w14:textId="7777777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#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B0E" w14:textId="7777777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€ ….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B0F" w14:textId="77777777" w:rsidR="00F17E95" w:rsidRPr="00347A7D" w:rsidRDefault="00F17E95" w:rsidP="00F17E95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€ …..</w:t>
            </w:r>
          </w:p>
        </w:tc>
      </w:tr>
    </w:tbl>
    <w:p w14:paraId="110B1B12" w14:textId="77777777" w:rsidR="00CB1B8C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B13" w14:textId="77777777" w:rsidR="00CB1B8C" w:rsidRPr="00580B74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B14" w14:textId="77777777" w:rsidR="005E0BD8" w:rsidRDefault="005E0BD8">
      <w:pPr>
        <w:overflowPunct/>
        <w:autoSpaceDE/>
        <w:autoSpaceDN/>
        <w:adjustRightInd/>
        <w:textAlignment w:val="auto"/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br w:type="page"/>
      </w:r>
    </w:p>
    <w:p w14:paraId="110B1C0E" w14:textId="6A72D4B6" w:rsidR="00CB1B8C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lastRenderedPageBreak/>
        <w:t xml:space="preserve">Geplande locaties jaar </w:t>
      </w:r>
      <w:r w:rsidR="00474C8D">
        <w:rPr>
          <w:rFonts w:ascii="Verdana" w:hAnsi="Verdana"/>
          <w:sz w:val="18"/>
          <w:szCs w:val="18"/>
          <w:lang w:val="nl-NL"/>
        </w:rPr>
        <w:t>2026</w:t>
      </w:r>
    </w:p>
    <w:tbl>
      <w:tblPr>
        <w:tblW w:w="93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295"/>
        <w:gridCol w:w="993"/>
        <w:gridCol w:w="1134"/>
        <w:gridCol w:w="1417"/>
        <w:gridCol w:w="1134"/>
        <w:gridCol w:w="992"/>
      </w:tblGrid>
      <w:tr w:rsidR="009C7B98" w:rsidRPr="00347A7D" w14:paraId="110B1C18" w14:textId="77777777" w:rsidTr="009C7B98">
        <w:trPr>
          <w:trHeight w:val="30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C0F" w14:textId="7738BB13" w:rsidR="009C7B98" w:rsidRPr="00724C6D" w:rsidRDefault="009C7B98" w:rsidP="009C7B98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>
              <w:rPr>
                <w:sz w:val="18"/>
                <w:szCs w:val="18"/>
              </w:rPr>
              <w:t xml:space="preserve">(deel)producten: WNN </w:t>
            </w:r>
            <w:r w:rsidR="00474C8D">
              <w:rPr>
                <w:sz w:val="18"/>
                <w:szCs w:val="18"/>
              </w:rPr>
              <w:t>2026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10" w14:textId="77777777" w:rsidR="009C7B98" w:rsidRPr="00C075A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Type locatie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11" w14:textId="77777777" w:rsidR="009C7B98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Aantal</w:t>
            </w:r>
          </w:p>
          <w:p w14:paraId="110B1C12" w14:textId="77777777" w:rsidR="009C7B98" w:rsidRPr="00C075A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Waar-nemers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13" w14:textId="77777777" w:rsidR="009C7B98" w:rsidRPr="006A3189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Aantal camera’s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14" w14:textId="77777777" w:rsidR="009C7B98" w:rsidRPr="00347A7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Aantal meet-apparatuur overig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C1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Kosten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per deel-product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16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taal  kosten per locatie</w:t>
            </w:r>
          </w:p>
        </w:tc>
      </w:tr>
      <w:tr w:rsidR="009C7B98" w:rsidRPr="00724C6D" w14:paraId="110B1C21" w14:textId="77777777" w:rsidTr="009C7B98"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19" w14:textId="4A4400C5" w:rsidR="009C7B98" w:rsidRPr="00E55A64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-1 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10B1C1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1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1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1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1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1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2A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22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23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24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2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26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2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2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33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2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2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2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2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2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30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31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3C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34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3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36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3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3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39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3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45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3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3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3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40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41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42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43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4E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46" w14:textId="45022158" w:rsidR="009C7B98" w:rsidRPr="00E55A64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-2</w:t>
            </w:r>
          </w:p>
        </w:tc>
        <w:tc>
          <w:tcPr>
            <w:tcW w:w="12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C4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4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49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4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4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4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57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4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50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51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52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53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54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5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60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5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59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5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5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5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5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5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69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61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62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3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4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66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6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72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6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6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6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70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7B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73" w14:textId="3102E4BE" w:rsidR="009C7B98" w:rsidRPr="00E55A64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3</w:t>
            </w:r>
          </w:p>
        </w:tc>
        <w:tc>
          <w:tcPr>
            <w:tcW w:w="12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C74" w14:textId="158F7561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7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76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7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7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79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84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7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7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7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7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80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81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82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8D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85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86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8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8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89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8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8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96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8E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C8F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0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1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2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93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94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110B1C9F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97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8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9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A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9B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9C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9D" w14:textId="77777777" w:rsidR="009C7B98" w:rsidRPr="00724C6D" w:rsidRDefault="009C7B98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32E9EFBC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0F3CAD" w14:textId="544945B7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4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09792B0" w14:textId="3112F2E3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3B9C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2A90F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C9909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17E063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080205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7273CAFC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9ED550" w14:textId="12C79AF6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6A4BFC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1C7ED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FD6F2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C186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4E3A0C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15CEAE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2FA2A2C7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3F2A65" w14:textId="0E9089AA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4A407B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875B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8CED0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2D988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6FF352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D6847A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5F500DD0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4B780D" w14:textId="59FDFE5F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49305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03420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C8425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551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CAF812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9BA48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34418628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2ED9E7" w14:textId="00146486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37A1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4E49E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36606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DF248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4A8E6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A0330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D4B89" w:rsidRPr="00724C6D" w14:paraId="19BB884A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01D645" w14:textId="3614D9C0" w:rsidR="00DD4B89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5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085F8CC" w14:textId="16BE7F0C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7AE2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5029A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180E6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ABED0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37016F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34132F0B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6841A5" w14:textId="460821A7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AB2AB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264CD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00C3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40F15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37518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3FD2BE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5BEB1321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007C94" w14:textId="40FFE7B3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B833D3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FB5F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3D8F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66CD2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896DE8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4A5145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651BF87A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49BDEA" w14:textId="34688450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07AD8B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B125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B7D4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1FC43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674B50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C12602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9C7B98" w:rsidRPr="00724C6D" w14:paraId="0FFA96E6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18507C" w14:textId="28A8B313" w:rsidR="009C7B98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A207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8BF7D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6C2D3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FD21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67D978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0E9B73" w14:textId="77777777" w:rsidR="009C7B98" w:rsidRPr="00724C6D" w:rsidRDefault="009C7B98" w:rsidP="009C7B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D4B89" w:rsidRPr="00724C6D" w14:paraId="31D90CA8" w14:textId="77777777" w:rsidTr="00DB143B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57AC96" w14:textId="5157900C" w:rsidR="00DD4B89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6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684ED8F" w14:textId="3BE8F2FB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A2C1D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31F9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E456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BCB101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DF2D48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4D1D7FFA" w14:textId="77777777" w:rsidTr="00DB143B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C75947" w14:textId="34295738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B8E73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BDF1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B07D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C42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DDE33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63075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03AFB9B9" w14:textId="77777777" w:rsidTr="00DB143B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C37ED2" w14:textId="3103E147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E538C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0C35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313F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27E8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ED65B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64522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3E68D7EA" w14:textId="77777777" w:rsidTr="00DB143B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7499BF" w14:textId="7CE623C7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3AD5F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ED9D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E68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08A7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AC73E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E871F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42F096FE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2FF4E9" w14:textId="23F771F8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384B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7DDF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B130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429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5969C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3C1B4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D4B89" w:rsidRPr="00724C6D" w14:paraId="19B82B6B" w14:textId="77777777" w:rsidTr="00A44A40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D4BA2C" w14:textId="1029080C" w:rsidR="00DD4B89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7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CF6E2ED" w14:textId="6725A7CC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Toe- en afrit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CA019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BE9E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7D94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DD69DD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33079F" w14:textId="77777777" w:rsidR="00DD4B89" w:rsidRPr="00724C6D" w:rsidRDefault="00DD4B89" w:rsidP="00DD4B8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07C3808" w14:textId="77777777" w:rsidTr="00A44A40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665461" w14:textId="000035B4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BFE30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82E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C697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740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8B941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BBD83F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E37F79A" w14:textId="77777777" w:rsidTr="00A44A40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7E3F34" w14:textId="2318F835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4BA5D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66E9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75B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EBC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0C8DB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A5018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44FA1D80" w14:textId="77777777" w:rsidTr="00A44A40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228FD6" w14:textId="0FF6DD7A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F4C3C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6BA1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E3C0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D3E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FECB3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EC7E07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3DFA6A8C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4A9828" w14:textId="0C9B58E1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1C8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E893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8CC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B864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9C2F0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C537C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59BE03F1" w14:textId="77777777" w:rsidTr="004154E4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48A18B" w14:textId="08C955A9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DD4B89">
              <w:rPr>
                <w:rFonts w:ascii="Verdana" w:hAnsi="Verdana"/>
                <w:b/>
                <w:sz w:val="18"/>
                <w:szCs w:val="18"/>
                <w:lang w:val="nl-NL"/>
              </w:rPr>
              <w:t>8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56A3827" w14:textId="73568D45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Knooppunt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8DDF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8C7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3AAB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39C66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7D9B5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ED780D9" w14:textId="77777777" w:rsidTr="004154E4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AA277D" w14:textId="5A768E52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B9D8A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A3EC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6977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E1EF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26453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3B23C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4C6D21C4" w14:textId="77777777" w:rsidTr="004154E4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76E796" w14:textId="113EBC2E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9F4EE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56A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010D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0A8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A412C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71A8F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0BA47F4" w14:textId="77777777" w:rsidTr="004154E4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B541F5" w14:textId="2EC5E2C4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B0211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2DF2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B20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99E5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CC9F5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0897F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565D5C8F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672D17" w14:textId="78993990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98FD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005B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7484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D52D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80DE8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EE5864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19BC3DE" w14:textId="77777777" w:rsidTr="000F17C9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5CE6CF" w14:textId="11BCE76E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DD4B89">
              <w:rPr>
                <w:rFonts w:ascii="Verdana" w:hAnsi="Verdana"/>
                <w:b/>
                <w:sz w:val="18"/>
                <w:szCs w:val="18"/>
                <w:lang w:val="nl-NL"/>
              </w:rPr>
              <w:t>9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70F67F2" w14:textId="3E37DEAC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Knooppunt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3731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6B2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2DF0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5224C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59799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42ED604" w14:textId="77777777" w:rsidTr="000F17C9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B60646" w14:textId="00664222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1B711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F3C8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DC8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574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CEFAA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730FB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A484D91" w14:textId="77777777" w:rsidTr="000F17C9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D53EED" w14:textId="6E03B710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DC046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0E7D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CEF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FD71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9B3C6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46964A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18162E52" w14:textId="77777777" w:rsidTr="000F17C9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D46BCC" w14:textId="1F92E12B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384CD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FAB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A23E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15F9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0C0C0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37286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70444009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FBC207" w14:textId="60D4F653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4FE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8FDB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A93E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7C0F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F3376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A1123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C77C283" w14:textId="77777777" w:rsidTr="003C2825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47EB5A" w14:textId="1A95037F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DD4B89">
              <w:rPr>
                <w:rFonts w:ascii="Verdana" w:hAnsi="Verdana"/>
                <w:b/>
                <w:sz w:val="18"/>
                <w:szCs w:val="18"/>
                <w:lang w:val="nl-NL"/>
              </w:rPr>
              <w:t>10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1CC69E" w14:textId="22B4C0F3" w:rsidR="00474C8D" w:rsidRPr="00724C6D" w:rsidRDefault="00DD4B89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Aansluiting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C7D0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696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8A76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FAC2F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15EED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57D2657" w14:textId="77777777" w:rsidTr="003C2825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6DD55D" w14:textId="465D6B90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9F05F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56D0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DFF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DD9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3117E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6E1DE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A9249D6" w14:textId="77777777" w:rsidTr="003C2825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34BD23" w14:textId="08F43B3F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489FE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B905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CA27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1485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40B8F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04147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7C682C7F" w14:textId="77777777" w:rsidTr="003C2825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277575" w14:textId="1C91A1C0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D1AD6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5D5C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633B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9DA5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C997D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D3E0E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75722EE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800CE2" w14:textId="19F70FA1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B009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3379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86A4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12F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5C804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B0F94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49702515" w14:textId="77777777" w:rsidTr="00B47BEC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D2DB8B" w14:textId="00235D8D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DD4B89">
              <w:rPr>
                <w:rFonts w:ascii="Verdana" w:hAnsi="Verdana"/>
                <w:b/>
                <w:sz w:val="18"/>
                <w:szCs w:val="18"/>
                <w:lang w:val="nl-NL"/>
              </w:rPr>
              <w:t>11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83D1E04" w14:textId="359778DE" w:rsidR="00474C8D" w:rsidRPr="00724C6D" w:rsidRDefault="00DD4B89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Aansluiting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53F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34D1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A98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2153A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93A6B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65AC04E" w14:textId="77777777" w:rsidTr="00B47BEC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4B659A" w14:textId="0BEBB3BD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85B00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E790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A06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7D60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BB9ED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CA84F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3CF10890" w14:textId="77777777" w:rsidTr="00B47BEC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90575D" w14:textId="6C5B0711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745B4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DCFF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FFA2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D096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4DAC3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D3F1D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FF05674" w14:textId="77777777" w:rsidTr="00B47BEC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E25F26" w14:textId="7B2AFF5C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lastRenderedPageBreak/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68D85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F9F6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1FAB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49D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9BB7E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EA349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613C49B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317290" w14:textId="3B936F79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D0A9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AEC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EB16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981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CC56A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24927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495438E0" w14:textId="77777777" w:rsidTr="00842687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BD959C" w14:textId="1EA8D2B4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WN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N-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  <w:r w:rsidRPr="00E55A64">
              <w:rPr>
                <w:rFonts w:ascii="Verdana" w:hAnsi="Verdana"/>
                <w:b/>
                <w:sz w:val="18"/>
                <w:szCs w:val="18"/>
                <w:lang w:val="nl-NL"/>
              </w:rPr>
              <w:t>-</w:t>
            </w:r>
            <w:r w:rsidR="00DD4B89">
              <w:rPr>
                <w:rFonts w:ascii="Verdana" w:hAnsi="Verdana"/>
                <w:b/>
                <w:sz w:val="18"/>
                <w:szCs w:val="18"/>
                <w:lang w:val="nl-NL"/>
              </w:rPr>
              <w:t>12</w:t>
            </w:r>
          </w:p>
        </w:tc>
        <w:tc>
          <w:tcPr>
            <w:tcW w:w="129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12163AE" w14:textId="33EDDDBD" w:rsidR="00474C8D" w:rsidRPr="00724C6D" w:rsidRDefault="00DD4B89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Aansluiting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9D42A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33D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834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BD6CD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065E17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5A2A81F3" w14:textId="77777777" w:rsidTr="00842687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16BCC6" w14:textId="3910A072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Voorbereiding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54C8C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53C2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50EAB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0A41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B4DF4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E5779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79AD363F" w14:textId="77777777" w:rsidTr="00842687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C81ECC" w14:textId="4DE7FA46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Veldwerk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52319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E0D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9AE6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055C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F68BAE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2595F6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2066816B" w14:textId="77777777" w:rsidTr="00842687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071490" w14:textId="5779267F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Verkeersmaatregelen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AC8D95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092F4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25E0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D0B28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51B94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3C9D2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724C6D" w14:paraId="666A0955" w14:textId="77777777" w:rsidTr="009C7B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7FB6F2" w14:textId="5DC6B286" w:rsidR="00474C8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Rapportage/verwerking</w:t>
            </w:r>
          </w:p>
        </w:tc>
        <w:tc>
          <w:tcPr>
            <w:tcW w:w="12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A29EC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0B90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3826F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F9E1D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618471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22CEF3" w14:textId="77777777" w:rsidR="00474C8D" w:rsidRPr="00724C6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474C8D" w:rsidRPr="00347A7D" w14:paraId="110B1CA8" w14:textId="77777777" w:rsidTr="009C7B98">
        <w:trPr>
          <w:trHeight w:val="334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CA0" w14:textId="693E8D3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Subtotaal </w:t>
            </w: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inschrijving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WNN 2026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A1" w14:textId="7777777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A2" w14:textId="7777777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A3" w14:textId="7777777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….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A4" w14:textId="7777777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#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CA5" w14:textId="7777777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€ ….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A6" w14:textId="77777777" w:rsidR="00474C8D" w:rsidRPr="00347A7D" w:rsidRDefault="00474C8D" w:rsidP="00474C8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€ …..</w:t>
            </w:r>
          </w:p>
        </w:tc>
      </w:tr>
    </w:tbl>
    <w:p w14:paraId="110B1CA9" w14:textId="77777777" w:rsidR="00CB1B8C" w:rsidRDefault="00CB1B8C" w:rsidP="00241548"/>
    <w:p w14:paraId="110B1CAA" w14:textId="77777777" w:rsidR="005E0BD8" w:rsidRDefault="005E0BD8" w:rsidP="00241548"/>
    <w:p w14:paraId="110B1CAB" w14:textId="77777777" w:rsidR="00666890" w:rsidRDefault="00666890">
      <w:pPr>
        <w:overflowPunct/>
        <w:autoSpaceDE/>
        <w:autoSpaceDN/>
        <w:adjustRightInd/>
        <w:textAlignment w:val="auto"/>
      </w:pPr>
      <w:r>
        <w:br w:type="page"/>
      </w:r>
    </w:p>
    <w:p w14:paraId="110B1CAC" w14:textId="77777777" w:rsidR="00666890" w:rsidRPr="00666890" w:rsidRDefault="00666890" w:rsidP="00666890">
      <w:pPr>
        <w:spacing w:before="100" w:after="100"/>
        <w:outlineLvl w:val="1"/>
        <w:rPr>
          <w:rFonts w:ascii="Arial Unicode MS" w:eastAsia="Arial Unicode MS"/>
          <w:b/>
          <w:sz w:val="36"/>
          <w:lang w:val="nl-NL"/>
        </w:rPr>
      </w:pPr>
      <w:r w:rsidRPr="00666890">
        <w:rPr>
          <w:rFonts w:ascii="Arial Unicode MS" w:eastAsia="Arial Unicode MS"/>
          <w:b/>
          <w:sz w:val="36"/>
          <w:lang w:val="nl-NL"/>
        </w:rPr>
        <w:lastRenderedPageBreak/>
        <w:t>Verzamelstaat perceel</w:t>
      </w:r>
      <w:r>
        <w:rPr>
          <w:rFonts w:ascii="Arial Unicode MS" w:eastAsia="Arial Unicode MS"/>
          <w:b/>
          <w:sz w:val="36"/>
          <w:lang w:val="nl-NL"/>
        </w:rPr>
        <w:t xml:space="preserve"> WN</w:t>
      </w:r>
      <w:r w:rsidRPr="00666890">
        <w:rPr>
          <w:rFonts w:ascii="Arial Unicode MS" w:eastAsia="Arial Unicode MS"/>
          <w:b/>
          <w:sz w:val="36"/>
          <w:lang w:val="nl-NL"/>
        </w:rPr>
        <w:t>N</w:t>
      </w:r>
    </w:p>
    <w:tbl>
      <w:tblPr>
        <w:tblW w:w="90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559"/>
        <w:gridCol w:w="1134"/>
        <w:gridCol w:w="1418"/>
        <w:gridCol w:w="1336"/>
      </w:tblGrid>
      <w:tr w:rsidR="00666890" w:rsidRPr="00347A7D" w14:paraId="110B1CAE" w14:textId="77777777" w:rsidTr="00605698">
        <w:trPr>
          <w:trHeight w:val="307"/>
        </w:trPr>
        <w:tc>
          <w:tcPr>
            <w:tcW w:w="909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AD" w14:textId="17EB0927" w:rsidR="00666890" w:rsidRPr="00D20674" w:rsidRDefault="00666890" w:rsidP="00084A2A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24"/>
                <w:szCs w:val="24"/>
                <w:lang w:val="nl-NL"/>
              </w:rPr>
            </w:pPr>
            <w:r>
              <w:rPr>
                <w:rFonts w:ascii="Verdana" w:hAnsi="Verdana"/>
                <w:b/>
                <w:sz w:val="24"/>
                <w:szCs w:val="24"/>
                <w:lang w:val="nl-NL"/>
              </w:rPr>
              <w:t xml:space="preserve">Verzamelstaat perceel WNN </w:t>
            </w:r>
            <w:r w:rsidR="00474C8D">
              <w:rPr>
                <w:rFonts w:ascii="Verdana" w:hAnsi="Verdana"/>
                <w:b/>
                <w:sz w:val="24"/>
                <w:szCs w:val="24"/>
                <w:lang w:val="nl-NL"/>
              </w:rPr>
              <w:t>2025</w:t>
            </w:r>
            <w:r>
              <w:rPr>
                <w:rFonts w:ascii="Verdana" w:hAnsi="Verdana"/>
                <w:b/>
                <w:sz w:val="24"/>
                <w:szCs w:val="24"/>
                <w:lang w:val="nl-NL"/>
              </w:rPr>
              <w:t xml:space="preserve"> + </w:t>
            </w:r>
            <w:r w:rsidR="00474C8D">
              <w:rPr>
                <w:rFonts w:ascii="Verdana" w:hAnsi="Verdana"/>
                <w:b/>
                <w:sz w:val="24"/>
                <w:szCs w:val="24"/>
                <w:lang w:val="nl-NL"/>
              </w:rPr>
              <w:t>2026</w:t>
            </w:r>
          </w:p>
        </w:tc>
      </w:tr>
      <w:tr w:rsidR="00666890" w:rsidRPr="00347A7D" w14:paraId="110B1CB6" w14:textId="77777777" w:rsidTr="00605698">
        <w:trPr>
          <w:trHeight w:val="30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CAF" w14:textId="77777777" w:rsidR="00666890" w:rsidRPr="00724C6D" w:rsidRDefault="00666890" w:rsidP="00605698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>
              <w:rPr>
                <w:sz w:val="18"/>
                <w:szCs w:val="18"/>
              </w:rPr>
              <w:t>(deel)producten WNN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B0" w14:textId="77777777" w:rsidR="00666890" w:rsidRPr="00C075A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B1" w14:textId="77777777" w:rsidR="00666890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Aantal</w:t>
            </w:r>
          </w:p>
          <w:p w14:paraId="110B1CB2" w14:textId="77777777" w:rsidR="00666890" w:rsidRPr="00C075A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waarnemers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B3" w14:textId="77777777" w:rsidR="00666890" w:rsidRPr="006A3189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Aantal camera’s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CB4" w14:textId="77777777" w:rsidR="00666890" w:rsidRPr="00242374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242374">
              <w:rPr>
                <w:rFonts w:ascii="Verdana" w:hAnsi="Verdana"/>
                <w:b/>
                <w:sz w:val="18"/>
                <w:szCs w:val="18"/>
                <w:lang w:val="nl-NL"/>
              </w:rPr>
              <w:t>Aantal meet-apparatuur overig</w:t>
            </w: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B5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taal  kosten producten</w:t>
            </w:r>
          </w:p>
        </w:tc>
      </w:tr>
      <w:tr w:rsidR="00522A49" w:rsidRPr="00724C6D" w14:paraId="21DBA485" w14:textId="77777777" w:rsidTr="006056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30C3E6" w14:textId="09194472" w:rsidR="00522A49" w:rsidRDefault="00F52EF6" w:rsidP="009C7B98">
            <w:pPr>
              <w:numPr>
                <w:ilvl w:val="0"/>
                <w:numId w:val="31"/>
              </w:num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Subtotaal WNN 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2025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852F4" w14:textId="77777777" w:rsidR="00522A49" w:rsidRPr="00724C6D" w:rsidRDefault="00522A49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332FA" w14:textId="77777777" w:rsidR="00522A49" w:rsidRPr="00724C6D" w:rsidRDefault="00522A49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A6F1" w14:textId="77777777" w:rsidR="00522A49" w:rsidRPr="00724C6D" w:rsidRDefault="00522A49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CC4AC9" w14:textId="77777777" w:rsidR="00522A49" w:rsidRPr="00724C6D" w:rsidRDefault="00522A49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5DD5B0" w14:textId="77777777" w:rsidR="00522A49" w:rsidRPr="00724C6D" w:rsidRDefault="00522A49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66890" w:rsidRPr="00724C6D" w14:paraId="110B1CCB" w14:textId="77777777" w:rsidTr="006056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C5" w14:textId="35D59A10" w:rsidR="00666890" w:rsidRPr="00E55A64" w:rsidRDefault="00666890" w:rsidP="00666890">
            <w:pPr>
              <w:numPr>
                <w:ilvl w:val="0"/>
                <w:numId w:val="31"/>
              </w:num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Subtotaal WNN </w:t>
            </w:r>
            <w:r w:rsidR="00474C8D">
              <w:rPr>
                <w:rFonts w:ascii="Verdana" w:hAnsi="Verdana"/>
                <w:b/>
                <w:sz w:val="18"/>
                <w:szCs w:val="18"/>
                <w:lang w:val="nl-NL"/>
              </w:rPr>
              <w:t>2026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6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7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8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C9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CA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666890" w:rsidRPr="00347A7D" w14:paraId="110B1CD3" w14:textId="77777777" w:rsidTr="00605698">
        <w:trPr>
          <w:trHeight w:val="334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CCC" w14:textId="77777777" w:rsidR="00666890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Totaal inschrijving perceel WNN </w:t>
            </w:r>
          </w:p>
          <w:p w14:paraId="110B1CCD" w14:textId="77777777" w:rsidR="00666890" w:rsidRPr="0060587F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(excl. BTW)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CE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CF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D0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CD1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D2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 w:val="18"/>
                <w:szCs w:val="18"/>
                <w:lang w:val="nl-NL"/>
              </w:rPr>
              <w:t>€ …..</w:t>
            </w:r>
          </w:p>
        </w:tc>
      </w:tr>
    </w:tbl>
    <w:p w14:paraId="110B1CD4" w14:textId="77777777" w:rsidR="005E0BD8" w:rsidRDefault="005E0BD8" w:rsidP="00241548"/>
    <w:p w14:paraId="110B1CD5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 xml:space="preserve">Indien er minderwerk aan de orde is wordt dit verrekend middels de hierboven opgegeven prijs per locatie. Om meerwerk </w:t>
      </w:r>
      <w:r w:rsidR="00447E3B">
        <w:rPr>
          <w:rFonts w:ascii="Verdana" w:hAnsi="Verdana"/>
          <w:sz w:val="18"/>
          <w:szCs w:val="18"/>
          <w:lang w:val="nl-NL"/>
        </w:rPr>
        <w:t xml:space="preserve">(bijvoorbeeld het toevoegen van een extra tellocatie) </w:t>
      </w:r>
      <w:r>
        <w:rPr>
          <w:rFonts w:ascii="Verdana" w:hAnsi="Verdana"/>
          <w:sz w:val="18"/>
          <w:szCs w:val="18"/>
          <w:lang w:val="nl-NL"/>
        </w:rPr>
        <w:t xml:space="preserve">te kunnen verrekenen wordt u gevraagd om </w:t>
      </w:r>
      <w:r w:rsidR="00447E3B">
        <w:rPr>
          <w:rFonts w:ascii="Verdana" w:hAnsi="Verdana"/>
          <w:sz w:val="18"/>
          <w:szCs w:val="18"/>
          <w:lang w:val="nl-NL"/>
        </w:rPr>
        <w:t xml:space="preserve">in </w:t>
      </w:r>
      <w:r>
        <w:rPr>
          <w:rFonts w:ascii="Verdana" w:hAnsi="Verdana"/>
          <w:sz w:val="18"/>
          <w:szCs w:val="18"/>
          <w:lang w:val="nl-NL"/>
        </w:rPr>
        <w:t>onderstaande tabel uw prijzen op te geven.</w:t>
      </w:r>
      <w:r w:rsidR="00447E3B">
        <w:rPr>
          <w:rFonts w:ascii="Verdana" w:hAnsi="Verdana"/>
          <w:sz w:val="18"/>
          <w:szCs w:val="18"/>
          <w:lang w:val="nl-NL"/>
        </w:rPr>
        <w:t xml:space="preserve"> De prijzen in onderstaande tabel dienen in verhouding te zijn met de prijzen van de al geplande tellocaties. </w:t>
      </w:r>
    </w:p>
    <w:p w14:paraId="110B1CD6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1984"/>
      </w:tblGrid>
      <w:tr w:rsidR="00666890" w:rsidRPr="007E392E" w14:paraId="110B1CD9" w14:textId="77777777" w:rsidTr="00605698">
        <w:tc>
          <w:tcPr>
            <w:tcW w:w="4252" w:type="dxa"/>
            <w:shd w:val="clear" w:color="auto" w:fill="auto"/>
          </w:tcPr>
          <w:p w14:paraId="110B1CD7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b/>
                <w:sz w:val="18"/>
                <w:szCs w:val="18"/>
                <w:lang w:val="nl-NL"/>
              </w:rPr>
              <w:t>Optie</w:t>
            </w:r>
          </w:p>
        </w:tc>
        <w:tc>
          <w:tcPr>
            <w:tcW w:w="1984" w:type="dxa"/>
            <w:shd w:val="clear" w:color="auto" w:fill="auto"/>
          </w:tcPr>
          <w:p w14:paraId="110B1CD8" w14:textId="12AD4A6F" w:rsidR="00666890" w:rsidRPr="007E392E" w:rsidRDefault="00666890" w:rsidP="00C304CA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b/>
                <w:sz w:val="18"/>
                <w:szCs w:val="18"/>
                <w:lang w:val="nl-NL"/>
              </w:rPr>
              <w:t>Prijs (</w:t>
            </w:r>
            <w:r w:rsidR="00C304CA">
              <w:rPr>
                <w:rFonts w:ascii="Verdana" w:hAnsi="Verdana"/>
                <w:b/>
                <w:sz w:val="18"/>
                <w:szCs w:val="18"/>
                <w:lang w:val="nl-NL"/>
              </w:rPr>
              <w:t>excl</w:t>
            </w:r>
            <w:r w:rsidRPr="007E392E">
              <w:rPr>
                <w:rFonts w:ascii="Verdana" w:hAnsi="Verdana"/>
                <w:b/>
                <w:sz w:val="18"/>
                <w:szCs w:val="18"/>
                <w:lang w:val="nl-NL"/>
              </w:rPr>
              <w:t>. BTW)</w:t>
            </w:r>
          </w:p>
        </w:tc>
      </w:tr>
      <w:tr w:rsidR="00666890" w:rsidRPr="007E392E" w14:paraId="110B1CDC" w14:textId="77777777" w:rsidTr="00605698">
        <w:tc>
          <w:tcPr>
            <w:tcW w:w="4252" w:type="dxa"/>
            <w:shd w:val="clear" w:color="auto" w:fill="auto"/>
          </w:tcPr>
          <w:p w14:paraId="110B1CDA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Inzet camera per dag</w:t>
            </w:r>
          </w:p>
        </w:tc>
        <w:tc>
          <w:tcPr>
            <w:tcW w:w="1984" w:type="dxa"/>
            <w:shd w:val="clear" w:color="auto" w:fill="auto"/>
          </w:tcPr>
          <w:p w14:paraId="110B1CDB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€</w:t>
            </w:r>
          </w:p>
        </w:tc>
      </w:tr>
      <w:tr w:rsidR="00666890" w:rsidRPr="007E392E" w14:paraId="110B1CDF" w14:textId="77777777" w:rsidTr="00605698">
        <w:tc>
          <w:tcPr>
            <w:tcW w:w="4252" w:type="dxa"/>
            <w:shd w:val="clear" w:color="auto" w:fill="auto"/>
          </w:tcPr>
          <w:p w14:paraId="110B1CDD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Inzet waarnemer per dag</w:t>
            </w:r>
          </w:p>
        </w:tc>
        <w:tc>
          <w:tcPr>
            <w:tcW w:w="1984" w:type="dxa"/>
            <w:shd w:val="clear" w:color="auto" w:fill="auto"/>
          </w:tcPr>
          <w:p w14:paraId="110B1CDE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€</w:t>
            </w:r>
          </w:p>
        </w:tc>
      </w:tr>
      <w:tr w:rsidR="00666890" w:rsidRPr="007E392E" w14:paraId="110B1CE2" w14:textId="77777777" w:rsidTr="00605698">
        <w:tc>
          <w:tcPr>
            <w:tcW w:w="4252" w:type="dxa"/>
            <w:shd w:val="clear" w:color="auto" w:fill="auto"/>
          </w:tcPr>
          <w:p w14:paraId="110B1CE0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Inzet meetapparatuur overig per dag</w:t>
            </w:r>
          </w:p>
        </w:tc>
        <w:tc>
          <w:tcPr>
            <w:tcW w:w="1984" w:type="dxa"/>
            <w:shd w:val="clear" w:color="auto" w:fill="auto"/>
          </w:tcPr>
          <w:p w14:paraId="110B1CE1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€</w:t>
            </w:r>
          </w:p>
        </w:tc>
      </w:tr>
      <w:tr w:rsidR="00666890" w:rsidRPr="007E392E" w14:paraId="110B1CE5" w14:textId="77777777" w:rsidTr="00605698">
        <w:tc>
          <w:tcPr>
            <w:tcW w:w="4252" w:type="dxa"/>
            <w:shd w:val="clear" w:color="auto" w:fill="auto"/>
          </w:tcPr>
          <w:p w14:paraId="110B1CE3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Wegafzetting (opbouw+afbreken)</w:t>
            </w:r>
          </w:p>
        </w:tc>
        <w:tc>
          <w:tcPr>
            <w:tcW w:w="1984" w:type="dxa"/>
            <w:shd w:val="clear" w:color="auto" w:fill="auto"/>
          </w:tcPr>
          <w:p w14:paraId="110B1CE4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 w:val="18"/>
                <w:szCs w:val="18"/>
                <w:lang w:val="nl-NL"/>
              </w:rPr>
            </w:pPr>
            <w:r w:rsidRPr="007E392E">
              <w:rPr>
                <w:rFonts w:ascii="Verdana" w:hAnsi="Verdana"/>
                <w:sz w:val="18"/>
                <w:szCs w:val="18"/>
                <w:lang w:val="nl-NL"/>
              </w:rPr>
              <w:t>€</w:t>
            </w:r>
          </w:p>
        </w:tc>
      </w:tr>
    </w:tbl>
    <w:p w14:paraId="110B1CE6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E7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E8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E9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EA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Inschrijving g</w:t>
      </w:r>
      <w:r w:rsidRPr="00915998">
        <w:rPr>
          <w:rFonts w:ascii="Verdana" w:hAnsi="Verdana"/>
          <w:sz w:val="18"/>
          <w:szCs w:val="18"/>
          <w:lang w:val="nl-NL"/>
        </w:rPr>
        <w:t>edaan te  ........................................ (plaats), d.d.  ....................... 20..</w:t>
      </w:r>
    </w:p>
    <w:p w14:paraId="110B1CEB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EC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B1CF9" wp14:editId="110B1CFA">
                <wp:simplePos x="0" y="0"/>
                <wp:positionH relativeFrom="column">
                  <wp:posOffset>1062355</wp:posOffset>
                </wp:positionH>
                <wp:positionV relativeFrom="paragraph">
                  <wp:posOffset>15875</wp:posOffset>
                </wp:positionV>
                <wp:extent cx="3034030" cy="68453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03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B1D05" w14:textId="77777777" w:rsidR="000D60B4" w:rsidRDefault="000D60B4" w:rsidP="006668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B1CF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83.65pt;margin-top:1.25pt;width:238.9pt;height:5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">
                <v:textbox>
                  <w:txbxContent>
                    <w:p w14:paraId="110B1D05" w14:textId="77777777" w:rsidR="000D60B4" w:rsidRDefault="000D60B4" w:rsidP="00666890"/>
                  </w:txbxContent>
                </v:textbox>
              </v:shape>
            </w:pict>
          </mc:Fallback>
        </mc:AlternateContent>
      </w:r>
    </w:p>
    <w:p w14:paraId="110B1CED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EE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 w:rsidRPr="00915998">
        <w:rPr>
          <w:rFonts w:ascii="Verdana" w:hAnsi="Verdana"/>
          <w:sz w:val="18"/>
          <w:szCs w:val="18"/>
          <w:lang w:val="nl-NL"/>
        </w:rPr>
        <w:t>(handtekening)</w:t>
      </w:r>
      <w:r>
        <w:rPr>
          <w:rFonts w:ascii="Verdana" w:hAnsi="Verdana"/>
          <w:sz w:val="18"/>
          <w:szCs w:val="18"/>
          <w:lang w:val="nl-NL"/>
        </w:rPr>
        <w:t>:</w:t>
      </w:r>
    </w:p>
    <w:p w14:paraId="110B1CEF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F0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F1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F2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</w:p>
    <w:p w14:paraId="110B1CF3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 w:rsidRPr="00915998">
        <w:rPr>
          <w:rFonts w:ascii="Verdana" w:hAnsi="Verdana"/>
          <w:sz w:val="18"/>
          <w:szCs w:val="18"/>
          <w:lang w:val="nl-NL"/>
        </w:rPr>
        <w:t>naam:</w:t>
      </w:r>
      <w:r>
        <w:rPr>
          <w:rFonts w:ascii="Verdana" w:hAnsi="Verdana"/>
          <w:sz w:val="18"/>
          <w:szCs w:val="18"/>
          <w:lang w:val="nl-NL"/>
        </w:rPr>
        <w:t xml:space="preserve"> ……………………………………………………………………………</w:t>
      </w:r>
      <w:r w:rsidRPr="00915998">
        <w:rPr>
          <w:rFonts w:ascii="Verdana" w:hAnsi="Verdana"/>
          <w:sz w:val="18"/>
          <w:szCs w:val="18"/>
          <w:lang w:val="nl-NL"/>
        </w:rPr>
        <w:br/>
      </w:r>
    </w:p>
    <w:p w14:paraId="110B1CF4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 w:val="18"/>
          <w:szCs w:val="18"/>
          <w:lang w:val="nl-NL"/>
        </w:rPr>
      </w:pPr>
      <w:r w:rsidRPr="00915998">
        <w:rPr>
          <w:rFonts w:ascii="Verdana" w:hAnsi="Verdana"/>
          <w:sz w:val="18"/>
          <w:szCs w:val="18"/>
          <w:lang w:val="nl-NL"/>
        </w:rPr>
        <w:t xml:space="preserve">functie: </w:t>
      </w:r>
      <w:r>
        <w:rPr>
          <w:rFonts w:ascii="Verdana" w:hAnsi="Verdana"/>
          <w:sz w:val="18"/>
          <w:szCs w:val="18"/>
          <w:lang w:val="nl-NL"/>
        </w:rPr>
        <w:t>…………………………………………………………………………</w:t>
      </w:r>
    </w:p>
    <w:p w14:paraId="110B1CF5" w14:textId="77777777" w:rsidR="00666890" w:rsidRDefault="00666890" w:rsidP="00241548"/>
    <w:p w14:paraId="110B1CF6" w14:textId="77777777" w:rsidR="00666890" w:rsidRPr="00241548" w:rsidRDefault="00666890" w:rsidP="00241548"/>
    <w:sectPr w:rsidR="00666890" w:rsidRPr="00241548" w:rsidSect="0073653F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0B1CFD" w14:textId="77777777" w:rsidR="000D60B4" w:rsidRDefault="000D60B4" w:rsidP="0088501B">
      <w:r>
        <w:separator/>
      </w:r>
    </w:p>
  </w:endnote>
  <w:endnote w:type="continuationSeparator" w:id="0">
    <w:p w14:paraId="110B1CFE" w14:textId="77777777" w:rsidR="000D60B4" w:rsidRDefault="000D60B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B1CFF" w14:textId="6E960984" w:rsidR="000D60B4" w:rsidRPr="005D32F7" w:rsidRDefault="000D60B4" w:rsidP="00666890">
    <w:pPr>
      <w:pStyle w:val="Voettekst"/>
      <w:jc w:val="center"/>
      <w:rPr>
        <w:rFonts w:ascii="Verdana" w:hAnsi="Verdana"/>
        <w:sz w:val="16"/>
        <w:szCs w:val="16"/>
      </w:rPr>
    </w:pPr>
    <w:r w:rsidRPr="005D32F7">
      <w:rPr>
        <w:rFonts w:ascii="Verdana" w:hAnsi="Verdana"/>
        <w:sz w:val="16"/>
        <w:szCs w:val="16"/>
        <w:lang w:val="nl-NL"/>
      </w:rPr>
      <w:t xml:space="preserve">Bijlage </w:t>
    </w:r>
    <w:r>
      <w:rPr>
        <w:rFonts w:ascii="Verdana" w:hAnsi="Verdana"/>
        <w:sz w:val="16"/>
        <w:szCs w:val="16"/>
        <w:lang w:val="nl-NL"/>
      </w:rPr>
      <w:t>I</w:t>
    </w:r>
    <w:r w:rsidR="006E0F27">
      <w:rPr>
        <w:rFonts w:ascii="Verdana" w:hAnsi="Verdana"/>
        <w:sz w:val="16"/>
        <w:szCs w:val="16"/>
        <w:lang w:val="nl-NL"/>
      </w:rPr>
      <w:t>-2</w:t>
    </w:r>
    <w:r w:rsidRPr="005D32F7">
      <w:rPr>
        <w:rFonts w:ascii="Verdana" w:hAnsi="Verdana"/>
        <w:sz w:val="16"/>
        <w:szCs w:val="16"/>
        <w:lang w:val="nl-NL"/>
      </w:rPr>
      <w:t xml:space="preserve"> Inschrijvingsstaat </w:t>
    </w:r>
    <w:r>
      <w:rPr>
        <w:rFonts w:ascii="Verdana" w:hAnsi="Verdana"/>
        <w:sz w:val="16"/>
        <w:szCs w:val="16"/>
        <w:lang w:val="nl-NL"/>
      </w:rPr>
      <w:t>perceel WNN, b</w:t>
    </w:r>
    <w:r w:rsidRPr="005D32F7">
      <w:rPr>
        <w:rFonts w:ascii="Verdana" w:hAnsi="Verdana"/>
        <w:sz w:val="16"/>
        <w:szCs w:val="16"/>
        <w:lang w:val="nl-NL"/>
      </w:rPr>
      <w:t xml:space="preserve">ehorende bij </w:t>
    </w:r>
    <w:r>
      <w:rPr>
        <w:rFonts w:ascii="Verdana" w:hAnsi="Verdana"/>
        <w:sz w:val="16"/>
        <w:szCs w:val="16"/>
        <w:lang w:val="nl-NL"/>
      </w:rPr>
      <w:t>project Verkeerstelling MN &amp; WNN 20</w:t>
    </w:r>
    <w:r w:rsidR="009C7B98">
      <w:rPr>
        <w:rFonts w:ascii="Verdana" w:hAnsi="Verdana"/>
        <w:sz w:val="16"/>
        <w:szCs w:val="16"/>
        <w:lang w:val="nl-NL"/>
      </w:rPr>
      <w:t>2</w:t>
    </w:r>
    <w:r w:rsidR="00943D34">
      <w:rPr>
        <w:rFonts w:ascii="Verdana" w:hAnsi="Verdana"/>
        <w:sz w:val="16"/>
        <w:szCs w:val="16"/>
        <w:lang w:val="nl-NL"/>
      </w:rPr>
      <w:t>5</w:t>
    </w:r>
    <w:r>
      <w:rPr>
        <w:rFonts w:ascii="Verdana" w:hAnsi="Verdana"/>
        <w:sz w:val="16"/>
        <w:szCs w:val="16"/>
        <w:lang w:val="nl-NL"/>
      </w:rPr>
      <w:t xml:space="preserve"> - 202</w:t>
    </w:r>
    <w:r w:rsidR="00943D34">
      <w:rPr>
        <w:rFonts w:ascii="Verdana" w:hAnsi="Verdana"/>
        <w:sz w:val="16"/>
        <w:szCs w:val="16"/>
        <w:lang w:val="nl-NL"/>
      </w:rPr>
      <w:t>6</w:t>
    </w:r>
  </w:p>
  <w:p w14:paraId="110B1D00" w14:textId="7927A8E1" w:rsidR="000D60B4" w:rsidRPr="005D32F7" w:rsidRDefault="000D60B4" w:rsidP="00666890">
    <w:pPr>
      <w:pStyle w:val="Voettekst"/>
      <w:jc w:val="center"/>
      <w:rPr>
        <w:rFonts w:ascii="Verdana" w:hAnsi="Verdana"/>
        <w:sz w:val="16"/>
        <w:szCs w:val="16"/>
      </w:rPr>
    </w:pPr>
    <w:r w:rsidRPr="005D32F7">
      <w:rPr>
        <w:rFonts w:ascii="Verdana" w:hAnsi="Verdana"/>
        <w:sz w:val="16"/>
        <w:szCs w:val="16"/>
      </w:rPr>
      <w:t xml:space="preserve">zaaknummer </w:t>
    </w:r>
    <w:r w:rsidR="00943D34">
      <w:rPr>
        <w:rFonts w:ascii="Verdana" w:hAnsi="Verdana"/>
        <w:sz w:val="16"/>
        <w:szCs w:val="16"/>
      </w:rPr>
      <w:t xml:space="preserve">WNN </w:t>
    </w:r>
    <w:r>
      <w:rPr>
        <w:rFonts w:ascii="Verdana" w:hAnsi="Verdana"/>
        <w:sz w:val="16"/>
        <w:szCs w:val="16"/>
      </w:rPr>
      <w:t>311</w:t>
    </w:r>
    <w:r w:rsidR="00943D34">
      <w:rPr>
        <w:rFonts w:ascii="Verdana" w:hAnsi="Verdana"/>
        <w:sz w:val="16"/>
        <w:szCs w:val="16"/>
      </w:rPr>
      <w:t>99586</w:t>
    </w:r>
  </w:p>
  <w:p w14:paraId="110B1D01" w14:textId="77777777" w:rsidR="000D60B4" w:rsidRPr="005D32F7" w:rsidRDefault="000D60B4" w:rsidP="00666890">
    <w:pPr>
      <w:pStyle w:val="Voettekst"/>
      <w:rPr>
        <w:rFonts w:ascii="Verdana" w:hAnsi="Verdana"/>
        <w:sz w:val="16"/>
        <w:szCs w:val="16"/>
      </w:rPr>
    </w:pPr>
  </w:p>
  <w:p w14:paraId="110B1D02" w14:textId="4E113A93" w:rsidR="000D60B4" w:rsidRPr="005D32F7" w:rsidRDefault="000D60B4" w:rsidP="00666890">
    <w:pPr>
      <w:pStyle w:val="Voettekst"/>
      <w:rPr>
        <w:rFonts w:ascii="Verdana" w:hAnsi="Verdana"/>
        <w:sz w:val="16"/>
        <w:szCs w:val="16"/>
        <w:lang w:val="nl-NL"/>
      </w:rPr>
    </w:pPr>
    <w:r w:rsidRPr="005D32F7">
      <w:rPr>
        <w:rStyle w:val="Paginanummer"/>
        <w:rFonts w:ascii="Verdana" w:hAnsi="Verdana"/>
        <w:sz w:val="16"/>
        <w:szCs w:val="16"/>
      </w:rPr>
      <w:tab/>
      <w:t xml:space="preserve">pagina </w:t>
    </w:r>
    <w:r w:rsidRPr="005D32F7">
      <w:rPr>
        <w:rStyle w:val="Paginanummer"/>
        <w:rFonts w:ascii="Verdana" w:hAnsi="Verdana"/>
        <w:sz w:val="16"/>
        <w:szCs w:val="16"/>
      </w:rPr>
      <w:fldChar w:fldCharType="begin"/>
    </w:r>
    <w:r w:rsidRPr="005D32F7">
      <w:rPr>
        <w:rStyle w:val="Paginanummer"/>
        <w:rFonts w:ascii="Verdana" w:hAnsi="Verdana"/>
        <w:sz w:val="16"/>
        <w:szCs w:val="16"/>
        <w:lang w:val="nl-NL"/>
      </w:rPr>
      <w:instrText xml:space="preserve"> PAGE </w:instrText>
    </w:r>
    <w:r w:rsidRPr="005D32F7">
      <w:rPr>
        <w:rStyle w:val="Paginanummer"/>
        <w:rFonts w:ascii="Verdana" w:hAnsi="Verdana"/>
        <w:sz w:val="16"/>
        <w:szCs w:val="16"/>
      </w:rPr>
      <w:fldChar w:fldCharType="separate"/>
    </w:r>
    <w:r w:rsidR="007C24EE">
      <w:rPr>
        <w:rStyle w:val="Paginanummer"/>
        <w:rFonts w:ascii="Verdana" w:hAnsi="Verdana"/>
        <w:noProof/>
        <w:sz w:val="16"/>
        <w:szCs w:val="16"/>
        <w:lang w:val="nl-NL"/>
      </w:rPr>
      <w:t>2</w:t>
    </w:r>
    <w:r w:rsidRPr="005D32F7">
      <w:rPr>
        <w:rStyle w:val="Paginanummer"/>
        <w:rFonts w:ascii="Verdana" w:hAnsi="Verdana"/>
        <w:sz w:val="16"/>
        <w:szCs w:val="16"/>
      </w:rPr>
      <w:fldChar w:fldCharType="end"/>
    </w:r>
    <w:r w:rsidRPr="005D32F7">
      <w:rPr>
        <w:rStyle w:val="Paginanummer"/>
        <w:rFonts w:ascii="Verdana" w:hAnsi="Verdana"/>
        <w:sz w:val="16"/>
        <w:szCs w:val="16"/>
        <w:lang w:val="nl-NL"/>
      </w:rPr>
      <w:t xml:space="preserve"> van </w:t>
    </w:r>
    <w:r w:rsidRPr="005D32F7">
      <w:rPr>
        <w:rStyle w:val="Paginanummer"/>
        <w:rFonts w:ascii="Verdana" w:hAnsi="Verdana"/>
        <w:sz w:val="16"/>
        <w:szCs w:val="16"/>
      </w:rPr>
      <w:fldChar w:fldCharType="begin"/>
    </w:r>
    <w:r w:rsidRPr="005D32F7">
      <w:rPr>
        <w:rStyle w:val="Paginanummer"/>
        <w:rFonts w:ascii="Verdana" w:hAnsi="Verdana"/>
        <w:sz w:val="16"/>
        <w:szCs w:val="16"/>
      </w:rPr>
      <w:instrText xml:space="preserve"> NUMPAGES </w:instrText>
    </w:r>
    <w:r w:rsidRPr="005D32F7">
      <w:rPr>
        <w:rStyle w:val="Paginanummer"/>
        <w:rFonts w:ascii="Verdana" w:hAnsi="Verdana"/>
        <w:sz w:val="16"/>
        <w:szCs w:val="16"/>
      </w:rPr>
      <w:fldChar w:fldCharType="separate"/>
    </w:r>
    <w:r w:rsidR="007C24EE">
      <w:rPr>
        <w:rStyle w:val="Paginanummer"/>
        <w:rFonts w:ascii="Verdana" w:hAnsi="Verdana"/>
        <w:noProof/>
        <w:sz w:val="16"/>
        <w:szCs w:val="16"/>
      </w:rPr>
      <w:t>4</w:t>
    </w:r>
    <w:r w:rsidRPr="005D32F7">
      <w:rPr>
        <w:rStyle w:val="Paginanummer"/>
        <w:rFonts w:ascii="Verdana" w:hAnsi="Verdana"/>
        <w:sz w:val="16"/>
        <w:szCs w:val="16"/>
      </w:rPr>
      <w:fldChar w:fldCharType="end"/>
    </w:r>
  </w:p>
  <w:p w14:paraId="110B1D03" w14:textId="77777777" w:rsidR="000D60B4" w:rsidRPr="005D32F7" w:rsidRDefault="000D60B4" w:rsidP="00666890">
    <w:pPr>
      <w:pStyle w:val="Voettekst"/>
      <w:rPr>
        <w:rFonts w:ascii="Verdana" w:hAnsi="Verdana"/>
        <w:lang w:val="nl-NL"/>
      </w:rPr>
    </w:pPr>
    <w:r w:rsidRPr="005D32F7">
      <w:rPr>
        <w:rFonts w:ascii="Verdana" w:hAnsi="Verdana"/>
        <w:b/>
        <w:sz w:val="16"/>
        <w:szCs w:val="16"/>
        <w:lang w:val="nl-NL"/>
      </w:rPr>
      <w:t>RWS BEDRIJFSINFORMATIE</w:t>
    </w:r>
    <w:r w:rsidRPr="005D32F7">
      <w:rPr>
        <w:rFonts w:ascii="Verdana" w:hAnsi="Verdana"/>
        <w:lang w:val="nl-NL"/>
      </w:rPr>
      <w:tab/>
    </w:r>
  </w:p>
  <w:p w14:paraId="110B1D04" w14:textId="77777777" w:rsidR="000D60B4" w:rsidRPr="00666890" w:rsidRDefault="000D60B4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B1CFB" w14:textId="77777777" w:rsidR="000D60B4" w:rsidRDefault="000D60B4" w:rsidP="0088501B">
      <w:r>
        <w:separator/>
      </w:r>
    </w:p>
  </w:footnote>
  <w:footnote w:type="continuationSeparator" w:id="0">
    <w:p w14:paraId="110B1CFC" w14:textId="77777777" w:rsidR="000D60B4" w:rsidRDefault="000D60B4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96609DC"/>
    <w:multiLevelType w:val="hybridMultilevel"/>
    <w:tmpl w:val="96D26FD0"/>
    <w:lvl w:ilvl="0" w:tplc="01E64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A2CA4"/>
    <w:multiLevelType w:val="hybridMultilevel"/>
    <w:tmpl w:val="96D26FD0"/>
    <w:lvl w:ilvl="0" w:tplc="01E64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428573539">
    <w:abstractNumId w:val="9"/>
  </w:num>
  <w:num w:numId="2" w16cid:durableId="2023432301">
    <w:abstractNumId w:val="11"/>
  </w:num>
  <w:num w:numId="3" w16cid:durableId="356008554">
    <w:abstractNumId w:val="26"/>
  </w:num>
  <w:num w:numId="4" w16cid:durableId="261182650">
    <w:abstractNumId w:val="10"/>
  </w:num>
  <w:num w:numId="5" w16cid:durableId="843587587">
    <w:abstractNumId w:val="14"/>
  </w:num>
  <w:num w:numId="6" w16cid:durableId="1877152880">
    <w:abstractNumId w:val="17"/>
  </w:num>
  <w:num w:numId="7" w16cid:durableId="2127121424">
    <w:abstractNumId w:val="2"/>
  </w:num>
  <w:num w:numId="8" w16cid:durableId="76101035">
    <w:abstractNumId w:val="1"/>
  </w:num>
  <w:num w:numId="9" w16cid:durableId="546449706">
    <w:abstractNumId w:val="0"/>
  </w:num>
  <w:num w:numId="10" w16cid:durableId="1782921154">
    <w:abstractNumId w:val="7"/>
  </w:num>
  <w:num w:numId="11" w16cid:durableId="730998903">
    <w:abstractNumId w:val="5"/>
  </w:num>
  <w:num w:numId="12" w16cid:durableId="1649479614">
    <w:abstractNumId w:val="5"/>
  </w:num>
  <w:num w:numId="13" w16cid:durableId="2078084937">
    <w:abstractNumId w:val="27"/>
  </w:num>
  <w:num w:numId="14" w16cid:durableId="273487859">
    <w:abstractNumId w:val="3"/>
  </w:num>
  <w:num w:numId="15" w16cid:durableId="698091438">
    <w:abstractNumId w:val="15"/>
  </w:num>
  <w:num w:numId="16" w16cid:durableId="239557128">
    <w:abstractNumId w:val="21"/>
  </w:num>
  <w:num w:numId="17" w16cid:durableId="609632727">
    <w:abstractNumId w:val="8"/>
  </w:num>
  <w:num w:numId="18" w16cid:durableId="1009597850">
    <w:abstractNumId w:val="18"/>
  </w:num>
  <w:num w:numId="19" w16cid:durableId="1577940426">
    <w:abstractNumId w:val="29"/>
  </w:num>
  <w:num w:numId="20" w16cid:durableId="1836064454">
    <w:abstractNumId w:val="12"/>
  </w:num>
  <w:num w:numId="21" w16cid:durableId="1450468111">
    <w:abstractNumId w:val="20"/>
  </w:num>
  <w:num w:numId="22" w16cid:durableId="2057463747">
    <w:abstractNumId w:val="22"/>
  </w:num>
  <w:num w:numId="23" w16cid:durableId="1057969275">
    <w:abstractNumId w:val="16"/>
  </w:num>
  <w:num w:numId="24" w16cid:durableId="1274441009">
    <w:abstractNumId w:val="25"/>
  </w:num>
  <w:num w:numId="25" w16cid:durableId="1592003239">
    <w:abstractNumId w:val="24"/>
  </w:num>
  <w:num w:numId="26" w16cid:durableId="362293066">
    <w:abstractNumId w:val="6"/>
  </w:num>
  <w:num w:numId="27" w16cid:durableId="400449414">
    <w:abstractNumId w:val="13"/>
  </w:num>
  <w:num w:numId="28" w16cid:durableId="181625818">
    <w:abstractNumId w:val="19"/>
  </w:num>
  <w:num w:numId="29" w16cid:durableId="1772242770">
    <w:abstractNumId w:val="4"/>
  </w:num>
  <w:num w:numId="30" w16cid:durableId="810706811">
    <w:abstractNumId w:val="23"/>
  </w:num>
  <w:num w:numId="31" w16cid:durableId="118798487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B8C"/>
    <w:rsid w:val="00071C46"/>
    <w:rsid w:val="00084A2A"/>
    <w:rsid w:val="000D1D80"/>
    <w:rsid w:val="000D60B4"/>
    <w:rsid w:val="000E1F3B"/>
    <w:rsid w:val="00190BDF"/>
    <w:rsid w:val="001D6F03"/>
    <w:rsid w:val="002148C2"/>
    <w:rsid w:val="00241548"/>
    <w:rsid w:val="00266832"/>
    <w:rsid w:val="002A6578"/>
    <w:rsid w:val="002B1092"/>
    <w:rsid w:val="002C1F01"/>
    <w:rsid w:val="002E0FD2"/>
    <w:rsid w:val="00372134"/>
    <w:rsid w:val="0038549E"/>
    <w:rsid w:val="003C4BF2"/>
    <w:rsid w:val="0040142D"/>
    <w:rsid w:val="00403376"/>
    <w:rsid w:val="0040571B"/>
    <w:rsid w:val="00447E3B"/>
    <w:rsid w:val="00450447"/>
    <w:rsid w:val="00474C8D"/>
    <w:rsid w:val="004B0EA1"/>
    <w:rsid w:val="004D766D"/>
    <w:rsid w:val="00522A49"/>
    <w:rsid w:val="00560087"/>
    <w:rsid w:val="0059482C"/>
    <w:rsid w:val="005A4FBE"/>
    <w:rsid w:val="005D2CF1"/>
    <w:rsid w:val="005E046F"/>
    <w:rsid w:val="005E0BD8"/>
    <w:rsid w:val="006006F5"/>
    <w:rsid w:val="00605698"/>
    <w:rsid w:val="00666890"/>
    <w:rsid w:val="006D2E66"/>
    <w:rsid w:val="006E0F27"/>
    <w:rsid w:val="006F42D7"/>
    <w:rsid w:val="0073653F"/>
    <w:rsid w:val="007521EF"/>
    <w:rsid w:val="00771F9B"/>
    <w:rsid w:val="007C24EE"/>
    <w:rsid w:val="007F4AEA"/>
    <w:rsid w:val="0088501B"/>
    <w:rsid w:val="008E3581"/>
    <w:rsid w:val="008E48C3"/>
    <w:rsid w:val="00905289"/>
    <w:rsid w:val="00943D34"/>
    <w:rsid w:val="009C5CF5"/>
    <w:rsid w:val="009C7B98"/>
    <w:rsid w:val="00A32591"/>
    <w:rsid w:val="00A77ABF"/>
    <w:rsid w:val="00A863E9"/>
    <w:rsid w:val="00B022C4"/>
    <w:rsid w:val="00B559E9"/>
    <w:rsid w:val="00B72222"/>
    <w:rsid w:val="00B80650"/>
    <w:rsid w:val="00C304CA"/>
    <w:rsid w:val="00C36FAA"/>
    <w:rsid w:val="00C85BA2"/>
    <w:rsid w:val="00CA55CC"/>
    <w:rsid w:val="00CB1B8C"/>
    <w:rsid w:val="00DA3555"/>
    <w:rsid w:val="00DD4B89"/>
    <w:rsid w:val="00DE54A4"/>
    <w:rsid w:val="00E302CA"/>
    <w:rsid w:val="00ED7AB9"/>
    <w:rsid w:val="00EE5BBE"/>
    <w:rsid w:val="00F17E95"/>
    <w:rsid w:val="00F50F9C"/>
    <w:rsid w:val="00F52EF6"/>
    <w:rsid w:val="00F65492"/>
    <w:rsid w:val="00FB0705"/>
    <w:rsid w:val="00FC39C0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165B"/>
  <w15:docId w15:val="{165AAD38-FB02-48BD-922C-E3E493D0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B8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nl"/>
    </w:rPr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Paginanummer">
    <w:name w:val="page number"/>
    <w:basedOn w:val="Standaardalinea-lettertype"/>
    <w:rsid w:val="00CB1B8C"/>
  </w:style>
  <w:style w:type="paragraph" w:customStyle="1" w:styleId="Dokument1">
    <w:name w:val="Dokument 1"/>
    <w:rsid w:val="00CB1B8C"/>
    <w:pPr>
      <w:keepNext/>
      <w:keepLines/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eastAsia="Times New Roman" w:hAnsi="Univers" w:cs="Times New Roman"/>
      <w:sz w:val="22"/>
      <w:szCs w:val="20"/>
      <w:lang w:val="en-US"/>
    </w:rPr>
  </w:style>
  <w:style w:type="paragraph" w:customStyle="1" w:styleId="Normaalweb1">
    <w:name w:val="Normaal (web)1"/>
    <w:basedOn w:val="Standaard"/>
    <w:rsid w:val="00CB1B8C"/>
    <w:pPr>
      <w:spacing w:before="100" w:after="100"/>
    </w:pPr>
    <w:rPr>
      <w:rFonts w:ascii="Arial Unicode MS" w:eastAsia="Arial Unicode MS"/>
      <w:sz w:val="24"/>
      <w:lang w:val="en-GB"/>
    </w:rPr>
  </w:style>
  <w:style w:type="character" w:customStyle="1" w:styleId="HTML-schrijfmachine1">
    <w:name w:val="HTML-schrijfmachine1"/>
    <w:rsid w:val="00CB1B8C"/>
    <w:rPr>
      <w:rFonts w:ascii="Arial Unicode MS" w:eastAsia="Arial Unicode MS"/>
      <w:sz w:val="20"/>
    </w:rPr>
  </w:style>
  <w:style w:type="paragraph" w:styleId="Plattetekst">
    <w:name w:val="Body Text"/>
    <w:basedOn w:val="Standaard"/>
    <w:link w:val="PlattetekstChar"/>
    <w:rsid w:val="00CB1B8C"/>
    <w:pPr>
      <w:tabs>
        <w:tab w:val="left" w:pos="-1440"/>
        <w:tab w:val="left" w:pos="-720"/>
        <w:tab w:val="left" w:pos="0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3744"/>
        <w:tab w:val="left" w:pos="4032"/>
        <w:tab w:val="left" w:pos="4320"/>
        <w:tab w:val="left" w:pos="4608"/>
        <w:tab w:val="left" w:pos="4896"/>
        <w:tab w:val="left" w:pos="5184"/>
        <w:tab w:val="left" w:pos="5472"/>
        <w:tab w:val="left" w:pos="5760"/>
      </w:tabs>
    </w:pPr>
    <w:rPr>
      <w:rFonts w:ascii="Arial" w:hAnsi="Arial"/>
      <w:b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CB1B8C"/>
    <w:rPr>
      <w:rFonts w:ascii="Arial" w:eastAsia="Times New Roman" w:hAnsi="Arial" w:cs="Times New Roman"/>
      <w:b/>
      <w:sz w:val="20"/>
      <w:szCs w:val="20"/>
    </w:rPr>
  </w:style>
  <w:style w:type="character" w:styleId="Verwijzingopmerking">
    <w:name w:val="annotation reference"/>
    <w:semiHidden/>
    <w:rsid w:val="00CB1B8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B1B8C"/>
  </w:style>
  <w:style w:type="character" w:customStyle="1" w:styleId="TekstopmerkingChar">
    <w:name w:val="Tekst opmerking Char"/>
    <w:basedOn w:val="Standaardalinea-lettertype"/>
    <w:link w:val="Tekstopmerking"/>
    <w:semiHidden/>
    <w:rsid w:val="00CB1B8C"/>
    <w:rPr>
      <w:rFonts w:ascii="Times New Roman" w:eastAsia="Times New Roman" w:hAnsi="Times New Roman" w:cs="Times New Roman"/>
      <w:sz w:val="20"/>
      <w:szCs w:val="20"/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B1B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B1B8C"/>
    <w:rPr>
      <w:rFonts w:ascii="Times New Roman" w:eastAsia="Times New Roman" w:hAnsi="Times New Roman" w:cs="Times New Roman"/>
      <w:b/>
      <w:bCs/>
      <w:sz w:val="20"/>
      <w:szCs w:val="20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status12 xmlns="93331081-eed1-4b52-85f9-6ed5102967d8">Concept</Document_x0020_status12>
    <_Publisher xmlns="http://schemas.microsoft.com/sharepoint/v3/fields" xsi:nil="true"/>
    <Samenvatting xmlns="93331081-eed1-4b52-85f9-6ed5102967d8">Inschrijvingsstaat gesplitst per perceel, inclusief uitvraag naar meerkosten waarnemer/camera/andere meetapparatuur per dag. En de kosten van een wegafzetting. 
Inclusief verwerking van opmerkingen van Remco Zaal. </Samenvatting>
    <Publicatie_x0020_datum xmlns="93331081-eed1-4b52-85f9-6ed5102967d8">2019-05-14T22:00:00+00:00</Publicatie_x0020_datum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EC3031071741BD47A5DF35E7F4D256FB" ma:contentTypeVersion="18" ma:contentTypeDescription="RWS rapport zonder workflow" ma:contentTypeScope="" ma:versionID="4172f7d4d7ab4bbc58dc230221622d0a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e15f17f680ff3d88e5f0e2621cd90ff4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3:Publicatie_x0020_datum" minOccurs="0"/>
                <xsd:element ref="ns3:Samenvatting" minOccurs="0"/>
                <xsd:element ref="ns3:Document_x0020_status12"/>
                <xsd:element ref="ns2:_Publish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1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3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4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0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470FCB-8011-45F8-BC9B-C3EFCBF3277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93331081-eed1-4b52-85f9-6ed5102967d8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64566B-369B-4FAA-82AD-A74CDD4C6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B38758-B962-42FC-826E-133C9F42BB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B9F767-45DD-47BC-AF7F-ACB3035B10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31148957 - Bijlage I - Inschrijvingsstaat - Verkeerstelling MN WNN 2019-2021 - Perceel WNN</vt:lpstr>
    </vt:vector>
  </TitlesOfParts>
  <Company>Rijkswaterstaat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31148957 - Bijlage I - Inschrijvingsstaat - Verkeerstelling MN WNN 2019-2021 - Perceel WNN</dc:title>
  <dc:creator>Beelen, Viktor (WNN)</dc:creator>
  <cp:lastModifiedBy>Beelen, Viktor (RWS WNN)</cp:lastModifiedBy>
  <cp:revision>3</cp:revision>
  <cp:lastPrinted>2019-05-29T07:07:00Z</cp:lastPrinted>
  <dcterms:created xsi:type="dcterms:W3CDTF">2024-10-25T09:20:00Z</dcterms:created>
  <dcterms:modified xsi:type="dcterms:W3CDTF">2024-10-25T09:39:00Z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0x010100FD61BF4506FB2A409346F464310142F90600EC3031071741BD47A5DF35E7F4D256FB</vt:lpwstr>
  </property>
</Properties>
</file>