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B16C" w14:textId="6D0EE068" w:rsidR="00D45518" w:rsidRDefault="00B02404" w:rsidP="006C6648">
      <w:pPr>
        <w:pStyle w:val="Heading1titel"/>
        <w:pBdr>
          <w:bottom w:val="single" w:sz="6" w:space="1" w:color="auto"/>
        </w:pBdr>
      </w:pPr>
      <w:r>
        <w:t xml:space="preserve">Bijlage </w:t>
      </w:r>
      <w:sdt>
        <w:sdtPr>
          <w:id w:val="-905219237"/>
          <w:placeholder>
            <w:docPart w:val="DefaultPlaceholder_-1854013440"/>
          </w:placeholder>
          <w:text/>
        </w:sdtPr>
        <w:sdtEndPr/>
        <w:sdtContent>
          <w:r w:rsidR="00D41D1F">
            <w:t>D</w:t>
          </w:r>
        </w:sdtContent>
      </w:sdt>
      <w:r>
        <w:t xml:space="preserve"> – Holdingverklaring</w:t>
      </w:r>
    </w:p>
    <w:p w14:paraId="27600323" w14:textId="44EF53EC" w:rsidR="007866F0" w:rsidRPr="00B02404" w:rsidRDefault="00B02404" w:rsidP="00D45518">
      <w:pPr>
        <w:spacing w:line="240" w:lineRule="auto"/>
        <w:jc w:val="both"/>
        <w:rPr>
          <w:b/>
          <w:bCs/>
          <w:sz w:val="22"/>
          <w:szCs w:val="22"/>
        </w:rPr>
      </w:pPr>
      <w:r w:rsidRPr="00FE7A6B">
        <w:rPr>
          <w:b/>
          <w:bCs/>
          <w:sz w:val="22"/>
          <w:szCs w:val="22"/>
        </w:rPr>
        <w:t xml:space="preserve">Betreft: Europese aanbestedingsprocedure </w:t>
      </w:r>
      <w:sdt>
        <w:sdtPr>
          <w:rPr>
            <w:b/>
            <w:bCs/>
            <w:sz w:val="22"/>
            <w:szCs w:val="22"/>
          </w:rPr>
          <w:id w:val="-272861993"/>
          <w:placeholder>
            <w:docPart w:val="DefaultPlaceholder_-1854013440"/>
          </w:placeholder>
          <w:text/>
        </w:sdtPr>
        <w:sdtEndPr/>
        <w:sdtContent>
          <w:r w:rsidR="006C6648" w:rsidRPr="00FE7A6B">
            <w:rPr>
              <w:b/>
              <w:bCs/>
              <w:sz w:val="22"/>
              <w:szCs w:val="22"/>
            </w:rPr>
            <w:t xml:space="preserve">2025-06 </w:t>
          </w:r>
          <w:r w:rsidR="00FE7A6B" w:rsidRPr="00FE7A6B">
            <w:rPr>
              <w:b/>
              <w:bCs/>
              <w:sz w:val="22"/>
              <w:szCs w:val="22"/>
            </w:rPr>
            <w:t>Reiniging Riolering te Zwolle</w:t>
          </w:r>
        </w:sdtContent>
      </w:sdt>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C12F3" w14:textId="77777777" w:rsidR="00D24B38" w:rsidRDefault="00D24B38">
      <w:r>
        <w:separator/>
      </w:r>
    </w:p>
  </w:endnote>
  <w:endnote w:type="continuationSeparator" w:id="0">
    <w:p w14:paraId="6E43D49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6B5C7D59" w:rsidR="005C1431" w:rsidRDefault="00B02404" w:rsidP="00B02404">
            <w:pPr>
              <w:pStyle w:val="Voettekst"/>
            </w:pPr>
            <w:r w:rsidRPr="00D41D1F">
              <w:t xml:space="preserve">Bijlage </w:t>
            </w:r>
            <w:sdt>
              <w:sdtPr>
                <w:id w:val="-1724213318"/>
                <w:placeholder>
                  <w:docPart w:val="DefaultPlaceholder_-1854013440"/>
                </w:placeholder>
                <w:text/>
              </w:sdtPr>
              <w:sdtEndPr/>
              <w:sdtContent>
                <w:r w:rsidR="00D41D1F" w:rsidRPr="00D41D1F">
                  <w:t>D</w:t>
                </w:r>
              </w:sdtContent>
            </w:sdt>
            <w:r w:rsidRPr="00D41D1F">
              <w:t xml:space="preserve"> – Holdingverklaring</w:t>
            </w:r>
            <w:r w:rsidR="00D45518" w:rsidRPr="00D41D1F">
              <w:tab/>
            </w:r>
            <w:r w:rsidR="00D45518" w:rsidRPr="00D41D1F">
              <w:tab/>
            </w:r>
            <w:r w:rsidRPr="00D41D1F">
              <w:t xml:space="preserve">Pagina </w:t>
            </w:r>
            <w:r w:rsidRPr="00D41D1F">
              <w:rPr>
                <w:b/>
                <w:bCs/>
                <w:sz w:val="24"/>
                <w:szCs w:val="24"/>
              </w:rPr>
              <w:fldChar w:fldCharType="begin"/>
            </w:r>
            <w:r w:rsidRPr="00D41D1F">
              <w:rPr>
                <w:b/>
                <w:bCs/>
              </w:rPr>
              <w:instrText>PAGE</w:instrText>
            </w:r>
            <w:r w:rsidRPr="00D41D1F">
              <w:rPr>
                <w:b/>
                <w:bCs/>
                <w:sz w:val="24"/>
                <w:szCs w:val="24"/>
              </w:rPr>
              <w:fldChar w:fldCharType="separate"/>
            </w:r>
            <w:r w:rsidRPr="00D41D1F">
              <w:rPr>
                <w:b/>
                <w:bCs/>
                <w:sz w:val="24"/>
                <w:szCs w:val="24"/>
              </w:rPr>
              <w:t>1</w:t>
            </w:r>
            <w:r w:rsidRPr="00D41D1F">
              <w:rPr>
                <w:b/>
                <w:bCs/>
                <w:sz w:val="24"/>
                <w:szCs w:val="24"/>
              </w:rPr>
              <w:fldChar w:fldCharType="end"/>
            </w:r>
            <w:r w:rsidRPr="00D41D1F">
              <w:t xml:space="preserve"> van </w:t>
            </w:r>
            <w:r w:rsidRPr="00D41D1F">
              <w:rPr>
                <w:b/>
                <w:bCs/>
                <w:sz w:val="24"/>
                <w:szCs w:val="24"/>
              </w:rPr>
              <w:fldChar w:fldCharType="begin"/>
            </w:r>
            <w:r w:rsidRPr="00D41D1F">
              <w:rPr>
                <w:b/>
                <w:bCs/>
              </w:rPr>
              <w:instrText>NUMPAGES</w:instrText>
            </w:r>
            <w:r w:rsidRPr="00D41D1F">
              <w:rPr>
                <w:b/>
                <w:bCs/>
                <w:sz w:val="24"/>
                <w:szCs w:val="24"/>
              </w:rPr>
              <w:fldChar w:fldCharType="separate"/>
            </w:r>
            <w:r w:rsidRPr="00D41D1F">
              <w:rPr>
                <w:b/>
                <w:bCs/>
                <w:sz w:val="24"/>
                <w:szCs w:val="24"/>
              </w:rPr>
              <w:t>2</w:t>
            </w:r>
            <w:r w:rsidRPr="00D41D1F">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E34A1" w14:textId="77777777" w:rsidR="00D24B38" w:rsidRDefault="00D24B38">
      <w:r>
        <w:separator/>
      </w:r>
    </w:p>
  </w:footnote>
  <w:footnote w:type="continuationSeparator" w:id="0">
    <w:p w14:paraId="1B0BD126"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6A06"/>
    <w:rsid w:val="001A1C14"/>
    <w:rsid w:val="001A2F90"/>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C6648"/>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5173B"/>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661F6"/>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9299B"/>
    <w:rsid w:val="00CA14F4"/>
    <w:rsid w:val="00CC406D"/>
    <w:rsid w:val="00CD779C"/>
    <w:rsid w:val="00D05FC7"/>
    <w:rsid w:val="00D17E42"/>
    <w:rsid w:val="00D24B38"/>
    <w:rsid w:val="00D40560"/>
    <w:rsid w:val="00D41D1F"/>
    <w:rsid w:val="00D4268A"/>
    <w:rsid w:val="00D43B50"/>
    <w:rsid w:val="00D45518"/>
    <w:rsid w:val="00D54DEA"/>
    <w:rsid w:val="00D57B19"/>
    <w:rsid w:val="00D8453C"/>
    <w:rsid w:val="00DA1B57"/>
    <w:rsid w:val="00DA7EF0"/>
    <w:rsid w:val="00DC210E"/>
    <w:rsid w:val="00DC3AD8"/>
    <w:rsid w:val="00DC7A91"/>
    <w:rsid w:val="00DD1C06"/>
    <w:rsid w:val="00E349B5"/>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E7A6B"/>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86A06"/>
    <w:rsid w:val="00371F7B"/>
    <w:rsid w:val="006524ED"/>
    <w:rsid w:val="006E27A6"/>
    <w:rsid w:val="0084433E"/>
    <w:rsid w:val="00971779"/>
    <w:rsid w:val="00A03276"/>
    <w:rsid w:val="00A802DD"/>
    <w:rsid w:val="00B661F6"/>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RCUS45HN67DU-974321440-326096</_dlc_DocId>
    <_dlc_DocIdUrl xmlns="558c601a-c172-4142-980b-33deeaa1e95d">
      <Url>https://sscons.sharepoint.com/sites/ORG-IC/_layouts/15/DocIdRedir.aspx?ID=RCUS45HN67DU-974321440-326096</Url>
      <Description>RCUS45HN67DU-974321440-326096</Description>
    </_dlc_DocIdUrl>
    <Pad xmlns="128ee3f7-829e-4555-9a1a-4c53ac6fd304">
      <Url xsi:nil="true"/>
      <Description xsi:nil="true"/>
    </Pa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60CCB-8DD4-47AF-A8C1-9E07A675D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openxmlformats.org/package/2006/metadata/core-properties"/>
    <ds:schemaRef ds:uri="http://purl.org/dc/terms/"/>
    <ds:schemaRef ds:uri="558c601a-c172-4142-980b-33deeaa1e95d"/>
    <ds:schemaRef ds:uri="http://purl.org/dc/elements/1.1/"/>
    <ds:schemaRef ds:uri="http://www.w3.org/XML/1998/namespace"/>
    <ds:schemaRef ds:uri="128ee3f7-829e-4555-9a1a-4c53ac6fd304"/>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1138</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Gerbrand Sinnema</cp:lastModifiedBy>
  <cp:revision>13</cp:revision>
  <cp:lastPrinted>2019-01-04T09:57:00Z</cp:lastPrinted>
  <dcterms:created xsi:type="dcterms:W3CDTF">2024-10-22T14:14:00Z</dcterms:created>
  <dcterms:modified xsi:type="dcterms:W3CDTF">2025-08-25T16:55:00Z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a499dceb-e442-47cd-919d-aa65627374c7</vt:lpwstr>
  </property>
  <property fmtid="{D5CDD505-2E9C-101B-9397-08002B2CF9AE}" pid="4" name="MediaServiceImageTags">
    <vt:lpwstr/>
  </property>
</Properties>
</file>