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0658109" w:rsidR="007866F0" w:rsidRDefault="00B42CEF" w:rsidP="00225F54">
      <w:pPr>
        <w:pStyle w:val="Heading1titel"/>
        <w:pBdr>
          <w:bottom w:val="single" w:sz="6" w:space="1" w:color="auto"/>
        </w:pBdr>
        <w:spacing w:line="276" w:lineRule="auto"/>
      </w:pPr>
      <w:r>
        <w:t xml:space="preserve">Bijlage </w:t>
      </w:r>
      <w:sdt>
        <w:sdtPr>
          <w:id w:val="-1078595517"/>
          <w:placeholder>
            <w:docPart w:val="DefaultPlaceholder_-1854013440"/>
          </w:placeholder>
          <w:text/>
        </w:sdtPr>
        <w:sdtEndPr/>
        <w:sdtContent>
          <w:r w:rsidR="00F67921" w:rsidRPr="00F67921">
            <w:t>D</w:t>
          </w:r>
        </w:sdtContent>
      </w:sdt>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25F54">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CCE76BD" w:rsidR="005C1431" w:rsidRDefault="000C476C" w:rsidP="000C476C">
            <w:pPr>
              <w:pStyle w:val="Voettekst"/>
            </w:pPr>
            <w:r w:rsidRPr="00F67921">
              <w:t xml:space="preserve">Bijlage </w:t>
            </w:r>
            <w:sdt>
              <w:sdtPr>
                <w:id w:val="-628544538"/>
                <w:placeholder>
                  <w:docPart w:val="DefaultPlaceholder_-1854013440"/>
                </w:placeholder>
                <w:text/>
              </w:sdtPr>
              <w:sdtEndPr/>
              <w:sdtContent>
                <w:r w:rsidR="00F67921" w:rsidRPr="00F67921">
                  <w:t>D</w:t>
                </w:r>
              </w:sdtContent>
            </w:sdt>
            <w:r w:rsidRPr="00F67921">
              <w:t xml:space="preserve"> – Verklaring Russische partijen</w:t>
            </w:r>
            <w:r w:rsidRPr="00F67921">
              <w:tab/>
              <w:t xml:space="preserve">                </w:t>
            </w:r>
            <w:r w:rsidRPr="00F67921">
              <w:tab/>
              <w:t xml:space="preserve">                         Pagina </w:t>
            </w:r>
            <w:r w:rsidRPr="00F67921">
              <w:rPr>
                <w:b/>
                <w:bCs/>
                <w:sz w:val="24"/>
                <w:szCs w:val="24"/>
              </w:rPr>
              <w:fldChar w:fldCharType="begin"/>
            </w:r>
            <w:r w:rsidRPr="00F67921">
              <w:rPr>
                <w:b/>
                <w:bCs/>
              </w:rPr>
              <w:instrText>PAGE</w:instrText>
            </w:r>
            <w:r w:rsidRPr="00F67921">
              <w:rPr>
                <w:b/>
                <w:bCs/>
                <w:sz w:val="24"/>
                <w:szCs w:val="24"/>
              </w:rPr>
              <w:fldChar w:fldCharType="separate"/>
            </w:r>
            <w:r w:rsidRPr="00F67921">
              <w:rPr>
                <w:b/>
                <w:bCs/>
                <w:sz w:val="24"/>
                <w:szCs w:val="24"/>
              </w:rPr>
              <w:t>1</w:t>
            </w:r>
            <w:r w:rsidRPr="00F67921">
              <w:rPr>
                <w:b/>
                <w:bCs/>
                <w:sz w:val="24"/>
                <w:szCs w:val="24"/>
              </w:rPr>
              <w:fldChar w:fldCharType="end"/>
            </w:r>
            <w:r w:rsidRPr="00F67921">
              <w:t xml:space="preserve"> van </w:t>
            </w:r>
            <w:r w:rsidRPr="00F67921">
              <w:rPr>
                <w:b/>
                <w:bCs/>
                <w:sz w:val="24"/>
                <w:szCs w:val="24"/>
              </w:rPr>
              <w:fldChar w:fldCharType="begin"/>
            </w:r>
            <w:r w:rsidRPr="00F67921">
              <w:rPr>
                <w:b/>
                <w:bCs/>
              </w:rPr>
              <w:instrText>NUMPAGES</w:instrText>
            </w:r>
            <w:r w:rsidRPr="00F67921">
              <w:rPr>
                <w:b/>
                <w:bCs/>
                <w:sz w:val="24"/>
                <w:szCs w:val="24"/>
              </w:rPr>
              <w:fldChar w:fldCharType="separate"/>
            </w:r>
            <w:r w:rsidRPr="00F67921">
              <w:rPr>
                <w:b/>
                <w:bCs/>
                <w:sz w:val="24"/>
                <w:szCs w:val="24"/>
              </w:rPr>
              <w:t>2</w:t>
            </w:r>
            <w:r w:rsidRPr="00F67921">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732D3"/>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67921"/>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0732D3"/>
    <w:rsid w:val="002A2731"/>
    <w:rsid w:val="004C00FA"/>
    <w:rsid w:val="0072657A"/>
    <w:rsid w:val="007A763D"/>
    <w:rsid w:val="0084433E"/>
    <w:rsid w:val="00927C9A"/>
    <w:rsid w:val="00971779"/>
    <w:rsid w:val="00A460A7"/>
    <w:rsid w:val="00A802DD"/>
    <w:rsid w:val="00B9730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RCUS45HN67DU-974321440-326101</_dlc_DocId>
    <_dlc_DocIdUrl xmlns="558c601a-c172-4142-980b-33deeaa1e95d">
      <Url>https://sscons.sharepoint.com/sites/ORG-IC/_layouts/15/DocIdRedir.aspx?ID=RCUS45HN67DU-974321440-326101</Url>
      <Description>RCUS45HN67DU-974321440-326101</Description>
    </_dlc_DocIdUrl>
    <Pad xmlns="128ee3f7-829e-4555-9a1a-4c53ac6fd304">
      <Url xsi:nil="true"/>
      <Description xsi:nil="true"/>
    </Pa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openxmlformats.org/package/2006/metadata/core-properties"/>
    <ds:schemaRef ds:uri="558c601a-c172-4142-980b-33deeaa1e95d"/>
    <ds:schemaRef ds:uri="http://schemas.microsoft.com/office/2006/metadata/properties"/>
    <ds:schemaRef ds:uri="http://schemas.microsoft.com/office/infopath/2007/PartnerControls"/>
    <ds:schemaRef ds:uri="http://purl.org/dc/terms/"/>
    <ds:schemaRef ds:uri="http://schemas.microsoft.com/office/2006/documentManagement/types"/>
    <ds:schemaRef ds:uri="128ee3f7-829e-4555-9a1a-4c53ac6fd304"/>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296F12F3-55D6-4205-B8C7-B7A420294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1384</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Gerbrand Sinnema</cp:lastModifiedBy>
  <cp:revision>29</cp:revision>
  <cp:lastPrinted>2019-01-04T09:57:00Z</cp:lastPrinted>
  <dcterms:created xsi:type="dcterms:W3CDTF">2024-10-22T13:54:00Z</dcterms:created>
  <dcterms:modified xsi:type="dcterms:W3CDTF">2025-08-25T14:41:00Z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6e6ef85c-5a49-4af1-85fe-75c582b8c9fb</vt:lpwstr>
  </property>
  <property fmtid="{D5CDD505-2E9C-101B-9397-08002B2CF9AE}" pid="4" name="MediaServiceImageTags">
    <vt:lpwstr/>
  </property>
</Properties>
</file>