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6B25B88F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>
        <w:t xml:space="preserve"> </w:t>
      </w:r>
      <w:sdt>
        <w:sdtPr>
          <w:id w:val="966386016"/>
          <w:placeholder>
            <w:docPart w:val="DefaultPlaceholder_-1854013440"/>
          </w:placeholder>
          <w:text/>
        </w:sdtPr>
        <w:sdtEndPr/>
        <w:sdtContent>
          <w:r w:rsidR="00636CCD" w:rsidRPr="00636CCD">
            <w:t>C</w:t>
          </w:r>
        </w:sdtContent>
      </w:sdt>
      <w:r>
        <w:t xml:space="preserve"> 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6C293B80" w14:textId="484297F2" w:rsidR="004E0145" w:rsidRPr="00B02404" w:rsidRDefault="004E0145" w:rsidP="004E0145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>Betreft: Europese aanbestedingsprocedure</w:t>
      </w:r>
      <w:r w:rsidR="000D241C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  <w:highlight w:val="lightGray"/>
          </w:rPr>
          <w:id w:val="-272861993"/>
          <w:placeholder>
            <w:docPart w:val="70FD3E2341B84B91BFF98D106E19B8A4"/>
          </w:placeholder>
          <w:text/>
        </w:sdtPr>
        <w:sdtEndPr/>
        <w:sdtContent>
          <w:r w:rsidR="00286E0A">
            <w:rPr>
              <w:b/>
              <w:bCs/>
              <w:sz w:val="22"/>
              <w:szCs w:val="22"/>
              <w:highlight w:val="lightGray"/>
            </w:rPr>
            <w:t xml:space="preserve">2025-07 </w:t>
          </w:r>
          <w:proofErr w:type="spellStart"/>
          <w:r w:rsidR="00286E0A">
            <w:rPr>
              <w:b/>
              <w:bCs/>
              <w:sz w:val="22"/>
              <w:szCs w:val="22"/>
              <w:highlight w:val="lightGray"/>
            </w:rPr>
            <w:t>Quickscan</w:t>
          </w:r>
          <w:proofErr w:type="spellEnd"/>
          <w:r w:rsidR="00286E0A">
            <w:rPr>
              <w:b/>
              <w:bCs/>
              <w:sz w:val="22"/>
              <w:szCs w:val="22"/>
              <w:highlight w:val="lightGray"/>
            </w:rPr>
            <w:t xml:space="preserve"> riolering 2026-2029</w:t>
          </w:r>
        </w:sdtContent>
      </w:sdt>
    </w:p>
    <w:p w14:paraId="5E62FE0C" w14:textId="77777777" w:rsidR="00EF4603" w:rsidRDefault="00EF4603" w:rsidP="007D4137">
      <w:pPr>
        <w:jc w:val="both"/>
      </w:pPr>
    </w:p>
    <w:p w14:paraId="5E212C0A" w14:textId="18116143" w:rsidR="007D4137" w:rsidRDefault="006B2097" w:rsidP="007D4137">
      <w:pPr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7D4137">
      <w:pPr>
        <w:jc w:val="both"/>
      </w:pPr>
    </w:p>
    <w:p w14:paraId="12AB66CE" w14:textId="4BFE7324" w:rsidR="007B6342" w:rsidRDefault="007B6342" w:rsidP="007D4137">
      <w:pPr>
        <w:jc w:val="both"/>
        <w:rPr>
          <w:b/>
          <w:bCs/>
        </w:rPr>
      </w:pPr>
      <w:r>
        <w:rPr>
          <w:b/>
          <w:bCs/>
        </w:rPr>
        <w:t>Gevraagde kerncompetenties</w:t>
      </w:r>
    </w:p>
    <w:p w14:paraId="04A2369B" w14:textId="118D10B2" w:rsidR="007B6342" w:rsidRPr="00286E0A" w:rsidRDefault="00286E0A" w:rsidP="00286E0A">
      <w:pPr>
        <w:pStyle w:val="Lijstalinea"/>
        <w:numPr>
          <w:ilvl w:val="0"/>
          <w:numId w:val="17"/>
        </w:numPr>
        <w:spacing w:line="240" w:lineRule="auto"/>
        <w:contextualSpacing w:val="0"/>
        <w:rPr>
          <w:rFonts w:eastAsia="Arial"/>
          <w:color w:val="000000" w:themeColor="text1"/>
        </w:rPr>
      </w:pPr>
      <w:r w:rsidRPr="00D446A2">
        <w:rPr>
          <w:rFonts w:eastAsia="Arial"/>
          <w:color w:val="000000" w:themeColor="text1"/>
        </w:rPr>
        <w:t xml:space="preserve">Ten minste één opdracht met betrekking tot </w:t>
      </w:r>
      <w:r>
        <w:rPr>
          <w:rFonts w:eastAsia="Arial"/>
          <w:color w:val="000000" w:themeColor="text1"/>
        </w:rPr>
        <w:t xml:space="preserve">het uitvoeren van een QuickScan van het riool van een minimale omvang van 2000 foto’s. </w:t>
      </w:r>
    </w:p>
    <w:p w14:paraId="11C23427" w14:textId="77777777" w:rsidR="007B6342" w:rsidRDefault="007B6342" w:rsidP="007B6342">
      <w:pPr>
        <w:jc w:val="both"/>
      </w:pPr>
    </w:p>
    <w:p w14:paraId="20E26F36" w14:textId="4E9E5B70" w:rsidR="007B6342" w:rsidRDefault="007B6342" w:rsidP="007B6342">
      <w:pPr>
        <w:jc w:val="both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7B6342">
      <w:pPr>
        <w:pStyle w:val="Lijstalinea"/>
        <w:numPr>
          <w:ilvl w:val="0"/>
          <w:numId w:val="18"/>
        </w:numPr>
        <w:jc w:val="both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5FD428DB" w:rsidR="00F9531C" w:rsidRDefault="00F9531C" w:rsidP="007B6342">
      <w:pPr>
        <w:pStyle w:val="Lijstalinea"/>
        <w:numPr>
          <w:ilvl w:val="0"/>
          <w:numId w:val="18"/>
        </w:numPr>
        <w:jc w:val="both"/>
      </w:pPr>
      <w:r>
        <w:t xml:space="preserve">Inschrijver kan met één referentie </w:t>
      </w:r>
      <w:r w:rsidR="0083134E">
        <w:t xml:space="preserve">de </w:t>
      </w:r>
      <w:r w:rsidR="00071E77">
        <w:t>kerncompetenties aantone</w:t>
      </w:r>
      <w:r w:rsidR="0083134E">
        <w:t>n</w:t>
      </w:r>
      <w:r w:rsidR="00071E77">
        <w:t>, dan wel met één referentie voor iedere kerncompetitie</w:t>
      </w:r>
      <w:r w:rsidR="00D61F2A">
        <w:t xml:space="preserve"> (dus in </w:t>
      </w:r>
      <w:r w:rsidR="00D61F2A" w:rsidRPr="0083134E">
        <w:t>totaal maximaal</w:t>
      </w:r>
      <w:r w:rsidR="0083134E">
        <w:t xml:space="preserve"> 1 </w:t>
      </w:r>
      <w:r w:rsidR="00D61F2A" w:rsidRPr="0083134E">
        <w:t>referentie);</w:t>
      </w:r>
    </w:p>
    <w:p w14:paraId="43AA357C" w14:textId="060B0F36" w:rsidR="00D61F2A" w:rsidRDefault="00D61F2A" w:rsidP="007B6342">
      <w:pPr>
        <w:pStyle w:val="Lijstalinea"/>
        <w:numPr>
          <w:ilvl w:val="0"/>
          <w:numId w:val="18"/>
        </w:numPr>
        <w:jc w:val="both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72264B">
      <w:pPr>
        <w:pStyle w:val="Lijstalinea"/>
        <w:numPr>
          <w:ilvl w:val="0"/>
          <w:numId w:val="18"/>
        </w:numPr>
        <w:jc w:val="both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3D5597">
      <w:pPr>
        <w:jc w:val="both"/>
      </w:pPr>
    </w:p>
    <w:p w14:paraId="167DA7EA" w14:textId="77777777" w:rsidR="00B642A5" w:rsidRDefault="00B642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01C04096" w:rsidR="00C717CE" w:rsidRPr="00C717CE" w:rsidRDefault="00C717CE" w:rsidP="0002173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2173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021730">
            <w: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Default="0072264B" w:rsidP="00021730"/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Default="00721E41" w:rsidP="00021730">
            <w: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Default="0072264B" w:rsidP="00021730"/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021730">
            <w: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Default="0072264B" w:rsidP="00021730"/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Default="00021730" w:rsidP="00021730">
            <w: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Default="0072264B" w:rsidP="00021730"/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Default="00021730" w:rsidP="00021730">
            <w: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Default="0072264B" w:rsidP="00021730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2173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Default="00021730" w:rsidP="00021730">
            <w:r>
              <w:t>Mijlpalen van referentieopdracht:</w:t>
            </w:r>
          </w:p>
          <w:p w14:paraId="7DAB9E88" w14:textId="77777777" w:rsidR="00021730" w:rsidRDefault="00021730" w:rsidP="0002173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38C5946B" w14:textId="77777777" w:rsidR="00B642A5" w:rsidRDefault="00021730" w:rsidP="00B642A5">
            <w:pPr>
              <w:pStyle w:val="Lijstalinea"/>
              <w:numPr>
                <w:ilvl w:val="0"/>
                <w:numId w:val="19"/>
              </w:numPr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B642A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Default="0072264B" w:rsidP="00021730"/>
        </w:tc>
      </w:tr>
      <w:tr w:rsidR="0072264B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Default="00B642A5" w:rsidP="00021730">
            <w: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Default="0072264B" w:rsidP="00021730"/>
        </w:tc>
      </w:tr>
      <w:tr w:rsidR="0072264B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Default="00B642A5" w:rsidP="00021730">
            <w: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Default="00472208" w:rsidP="00021730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472208" w:rsidP="00021730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Default="00B642A5" w:rsidP="00021730">
            <w: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Default="0072264B" w:rsidP="00021730"/>
        </w:tc>
      </w:tr>
      <w:tr w:rsidR="0072264B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Default="00B642A5" w:rsidP="00021730">
            <w:r>
              <w:t>Bijzonderheden</w:t>
            </w:r>
          </w:p>
        </w:tc>
        <w:tc>
          <w:tcPr>
            <w:tcW w:w="4388" w:type="dxa"/>
          </w:tcPr>
          <w:p w14:paraId="1CC36315" w14:textId="77777777" w:rsidR="0072264B" w:rsidRDefault="0072264B" w:rsidP="00021730"/>
        </w:tc>
      </w:tr>
    </w:tbl>
    <w:p w14:paraId="1F0AF241" w14:textId="77777777" w:rsidR="00B642A5" w:rsidRDefault="00B642A5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83134E" w14:paraId="73309BF8" w14:textId="77777777" w:rsidTr="00D43F72">
        <w:tc>
          <w:tcPr>
            <w:tcW w:w="9628" w:type="dxa"/>
            <w:gridSpan w:val="2"/>
            <w:shd w:val="clear" w:color="auto" w:fill="0076A8"/>
          </w:tcPr>
          <w:p w14:paraId="5678CBD5" w14:textId="77777777" w:rsidR="0083134E" w:rsidRPr="005437E2" w:rsidRDefault="0083134E" w:rsidP="00D43F72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83134E" w14:paraId="2D15C0D8" w14:textId="77777777" w:rsidTr="00D43F72">
        <w:tc>
          <w:tcPr>
            <w:tcW w:w="5240" w:type="dxa"/>
            <w:shd w:val="clear" w:color="auto" w:fill="C9E8FB"/>
          </w:tcPr>
          <w:p w14:paraId="2ADC6105" w14:textId="77777777" w:rsidR="0083134E" w:rsidRDefault="0083134E" w:rsidP="00D43F72">
            <w:r>
              <w:t>Naam Inschrijver</w:t>
            </w:r>
          </w:p>
        </w:tc>
        <w:tc>
          <w:tcPr>
            <w:tcW w:w="4388" w:type="dxa"/>
          </w:tcPr>
          <w:p w14:paraId="6382D442" w14:textId="77777777" w:rsidR="0083134E" w:rsidRDefault="0083134E" w:rsidP="00D43F72"/>
        </w:tc>
      </w:tr>
      <w:tr w:rsidR="0083134E" w14:paraId="17683A0D" w14:textId="77777777" w:rsidTr="00D43F72">
        <w:tc>
          <w:tcPr>
            <w:tcW w:w="5240" w:type="dxa"/>
            <w:shd w:val="clear" w:color="auto" w:fill="C9E8FB"/>
          </w:tcPr>
          <w:p w14:paraId="3693E248" w14:textId="77777777" w:rsidR="0083134E" w:rsidRDefault="0083134E" w:rsidP="00D43F72">
            <w:r>
              <w:t>Naam tekenbevoegde</w:t>
            </w:r>
          </w:p>
        </w:tc>
        <w:tc>
          <w:tcPr>
            <w:tcW w:w="4388" w:type="dxa"/>
          </w:tcPr>
          <w:p w14:paraId="625CA664" w14:textId="77777777" w:rsidR="0083134E" w:rsidRDefault="0083134E" w:rsidP="00D43F72"/>
        </w:tc>
      </w:tr>
      <w:tr w:rsidR="0083134E" w14:paraId="3DF403A6" w14:textId="77777777" w:rsidTr="00D43F72">
        <w:tc>
          <w:tcPr>
            <w:tcW w:w="5240" w:type="dxa"/>
            <w:shd w:val="clear" w:color="auto" w:fill="C9E8FB"/>
          </w:tcPr>
          <w:p w14:paraId="1487B188" w14:textId="77777777" w:rsidR="0083134E" w:rsidRDefault="0083134E" w:rsidP="00D43F72">
            <w:r>
              <w:t>Functie</w:t>
            </w:r>
          </w:p>
        </w:tc>
        <w:tc>
          <w:tcPr>
            <w:tcW w:w="4388" w:type="dxa"/>
          </w:tcPr>
          <w:p w14:paraId="34B279B6" w14:textId="77777777" w:rsidR="0083134E" w:rsidRDefault="0083134E" w:rsidP="00D43F72"/>
        </w:tc>
      </w:tr>
      <w:tr w:rsidR="0083134E" w14:paraId="0463AD8D" w14:textId="77777777" w:rsidTr="00D43F72">
        <w:tc>
          <w:tcPr>
            <w:tcW w:w="5240" w:type="dxa"/>
            <w:shd w:val="clear" w:color="auto" w:fill="C9E8FB"/>
          </w:tcPr>
          <w:p w14:paraId="553CCA8D" w14:textId="77777777" w:rsidR="0083134E" w:rsidRDefault="0083134E" w:rsidP="00D43F72">
            <w:r>
              <w:t>Datum</w:t>
            </w:r>
          </w:p>
        </w:tc>
        <w:tc>
          <w:tcPr>
            <w:tcW w:w="4388" w:type="dxa"/>
          </w:tcPr>
          <w:p w14:paraId="1833557F" w14:textId="77777777" w:rsidR="0083134E" w:rsidRDefault="0083134E" w:rsidP="00D43F72"/>
        </w:tc>
      </w:tr>
      <w:tr w:rsidR="0083134E" w14:paraId="3CDAB919" w14:textId="77777777" w:rsidTr="00D43F72">
        <w:tc>
          <w:tcPr>
            <w:tcW w:w="5240" w:type="dxa"/>
            <w:shd w:val="clear" w:color="auto" w:fill="C9E8FB"/>
          </w:tcPr>
          <w:p w14:paraId="7F05A77A" w14:textId="77777777" w:rsidR="0083134E" w:rsidRDefault="0083134E" w:rsidP="00D43F72">
            <w:r>
              <w:t>Handtekening</w:t>
            </w:r>
          </w:p>
          <w:p w14:paraId="16F6E870" w14:textId="77777777" w:rsidR="0083134E" w:rsidRDefault="0083134E" w:rsidP="00D43F72"/>
          <w:p w14:paraId="193FC092" w14:textId="77777777" w:rsidR="0083134E" w:rsidRDefault="0083134E" w:rsidP="00D43F72"/>
        </w:tc>
        <w:tc>
          <w:tcPr>
            <w:tcW w:w="4388" w:type="dxa"/>
          </w:tcPr>
          <w:p w14:paraId="3DCB5723" w14:textId="77777777" w:rsidR="0083134E" w:rsidRDefault="0083134E" w:rsidP="00D43F72"/>
        </w:tc>
      </w:tr>
    </w:tbl>
    <w:p w14:paraId="1C3FCBC3" w14:textId="77777777" w:rsidR="0083134E" w:rsidRPr="00B642A5" w:rsidRDefault="0083134E" w:rsidP="0072264B">
      <w:pPr>
        <w:jc w:val="both"/>
      </w:pPr>
    </w:p>
    <w:sectPr w:rsidR="0083134E" w:rsidRPr="00B642A5" w:rsidSect="004E7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8C72" w14:textId="77777777" w:rsidR="004E50B3" w:rsidRDefault="004E50B3">
      <w:r>
        <w:separator/>
      </w:r>
    </w:p>
  </w:endnote>
  <w:endnote w:type="continuationSeparator" w:id="0">
    <w:p w14:paraId="1DF43165" w14:textId="77777777" w:rsidR="004E50B3" w:rsidRDefault="004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500D585" w:rsidR="005C1431" w:rsidRPr="007D4137" w:rsidRDefault="007D4137" w:rsidP="007D4137">
            <w:pPr>
              <w:pStyle w:val="Voettekst"/>
            </w:pPr>
            <w:r>
              <w:t xml:space="preserve">Bijlage </w:t>
            </w:r>
            <w:sdt>
              <w:sdtPr>
                <w:id w:val="125640973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72208" w:rsidRPr="00472208">
                  <w:t>C</w:t>
                </w:r>
              </w:sdtContent>
            </w:sdt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639A" w14:textId="77777777" w:rsidR="004E50B3" w:rsidRDefault="004E50B3">
      <w:r>
        <w:separator/>
      </w:r>
    </w:p>
  </w:footnote>
  <w:footnote w:type="continuationSeparator" w:id="0">
    <w:p w14:paraId="052BB722" w14:textId="77777777" w:rsidR="004E50B3" w:rsidRDefault="004E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53FA2654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V2.0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2024-12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E6074A"/>
    <w:multiLevelType w:val="hybridMultilevel"/>
    <w:tmpl w:val="BCE2C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5"/>
  </w:num>
  <w:num w:numId="18" w16cid:durableId="1270551651">
    <w:abstractNumId w:val="9"/>
  </w:num>
  <w:num w:numId="19" w16cid:durableId="1691487529">
    <w:abstractNumId w:val="4"/>
  </w:num>
  <w:num w:numId="20" w16cid:durableId="1685737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732D3"/>
    <w:rsid w:val="00081E8B"/>
    <w:rsid w:val="00087F8F"/>
    <w:rsid w:val="000A1B93"/>
    <w:rsid w:val="000B0647"/>
    <w:rsid w:val="000C7BE4"/>
    <w:rsid w:val="000D241C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86E0A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52E6E"/>
    <w:rsid w:val="00370A69"/>
    <w:rsid w:val="00373C81"/>
    <w:rsid w:val="003A4A36"/>
    <w:rsid w:val="003A661F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72208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36CCD"/>
    <w:rsid w:val="006445DE"/>
    <w:rsid w:val="00644793"/>
    <w:rsid w:val="0064590D"/>
    <w:rsid w:val="00657D34"/>
    <w:rsid w:val="00663D80"/>
    <w:rsid w:val="00665F82"/>
    <w:rsid w:val="00676F05"/>
    <w:rsid w:val="006B2097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81755"/>
    <w:rsid w:val="007825BE"/>
    <w:rsid w:val="007839C9"/>
    <w:rsid w:val="007866F0"/>
    <w:rsid w:val="007B6342"/>
    <w:rsid w:val="007D21F3"/>
    <w:rsid w:val="007D4137"/>
    <w:rsid w:val="007D4666"/>
    <w:rsid w:val="00815F61"/>
    <w:rsid w:val="00816AF9"/>
    <w:rsid w:val="0083134E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70C32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60AD"/>
    <w:rsid w:val="00F92976"/>
    <w:rsid w:val="00F9531C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Colofon,Opsomblokjes en substreepjes,Lijst paragraaf,-_BOMW,opsomming cijfer,lijstStijl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customStyle="1" w:styleId="LijstalineaChar">
    <w:name w:val="Lijstalinea Char"/>
    <w:aliases w:val="Colofon Char,Opsomblokjes en substreepjes Char,Lijst paragraaf Char,-_BOMW Char,opsomming cijfer Char,lijstStijl Char"/>
    <w:basedOn w:val="Standaardalinea-lettertype"/>
    <w:link w:val="Lijstalinea"/>
    <w:uiPriority w:val="34"/>
    <w:rsid w:val="00286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0FD3E2341B84B91BFF98D106E19B8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78DB1C-8D43-45F7-9353-9C083A2AB3C2}"/>
      </w:docPartPr>
      <w:docPartBody>
        <w:p w:rsidR="002740A0" w:rsidRDefault="002740A0" w:rsidP="002740A0">
          <w:pPr>
            <w:pStyle w:val="70FD3E2341B84B91BFF98D106E19B8A4"/>
          </w:pPr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altName w:val="Calibri"/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732D3"/>
    <w:rsid w:val="000A1B93"/>
    <w:rsid w:val="002740A0"/>
    <w:rsid w:val="003321F1"/>
    <w:rsid w:val="003A661F"/>
    <w:rsid w:val="006103EA"/>
    <w:rsid w:val="00705178"/>
    <w:rsid w:val="00767C3C"/>
    <w:rsid w:val="00783D0F"/>
    <w:rsid w:val="007D439B"/>
    <w:rsid w:val="0084433E"/>
    <w:rsid w:val="0095133C"/>
    <w:rsid w:val="00971779"/>
    <w:rsid w:val="00B9730D"/>
    <w:rsid w:val="00C25844"/>
    <w:rsid w:val="00CB2D46"/>
    <w:rsid w:val="00C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  <w:style w:type="paragraph" w:customStyle="1" w:styleId="70FD3E2341B84B91BFF98D106E19B8A4">
    <w:name w:val="70FD3E2341B84B91BFF98D106E19B8A4"/>
    <w:rsid w:val="00274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RCUS45HN67DU-974321440-326102</_dlc_DocId>
    <_dlc_DocIdUrl xmlns="558c601a-c172-4142-980b-33deeaa1e95d">
      <Url>https://sscons.sharepoint.com/sites/ORG-IC/_layouts/15/DocIdRedir.aspx?ID=RCUS45HN67DU-974321440-326102</Url>
      <Description>RCUS45HN67DU-974321440-326102</Description>
    </_dlc_DocIdUrl>
    <Pad xmlns="128ee3f7-829e-4555-9a1a-4c53ac6fd304">
      <Url xsi:nil="true"/>
      <Description xsi:nil="true"/>
    </Pa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6389A-2E72-42EB-ABA7-288D8FC8D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128ee3f7-829e-4555-9a1a-4c53ac6fd304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Gerbrand Sinnema</cp:lastModifiedBy>
  <cp:revision>45</cp:revision>
  <cp:lastPrinted>2019-01-04T09:57:00Z</cp:lastPrinted>
  <dcterms:created xsi:type="dcterms:W3CDTF">2024-10-22T13:31:00Z</dcterms:created>
  <dcterms:modified xsi:type="dcterms:W3CDTF">2025-08-25T14:40:00Z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4ee44054-0a7e-45c5-a0b5-49ee6eb91ef9</vt:lpwstr>
  </property>
  <property fmtid="{D5CDD505-2E9C-101B-9397-08002B2CF9AE}" pid="4" name="MediaServiceImageTags">
    <vt:lpwstr/>
  </property>
</Properties>
</file>