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D02C0" w14:textId="4D7C1B04" w:rsidR="00ED3160" w:rsidRPr="00EC4BEC" w:rsidRDefault="00ED3160" w:rsidP="00EC4BEC">
      <w:pPr>
        <w:pStyle w:val="Kop1"/>
        <w:tabs>
          <w:tab w:val="left" w:pos="720"/>
        </w:tabs>
        <w:spacing w:before="240" w:after="60" w:line="480" w:lineRule="auto"/>
        <w:ind w:left="432" w:hanging="432"/>
        <w:rPr>
          <w:rFonts w:ascii="Verdana" w:eastAsia="Times New Roman" w:hAnsi="Verdana"/>
          <w:kern w:val="32"/>
          <w:sz w:val="24"/>
          <w:lang w:eastAsia="nl-NL"/>
        </w:rPr>
      </w:pPr>
      <w:bookmarkStart w:id="0" w:name="_Toc436126824"/>
      <w:bookmarkStart w:id="1" w:name="_Toc436126899"/>
      <w:r w:rsidRPr="00EC4BEC">
        <w:rPr>
          <w:rFonts w:ascii="Verdana" w:eastAsia="Times New Roman" w:hAnsi="Verdana"/>
          <w:kern w:val="32"/>
          <w:sz w:val="24"/>
          <w:lang w:eastAsia="nl-NL"/>
        </w:rPr>
        <w:t xml:space="preserve">Bijlage </w:t>
      </w:r>
      <w:r w:rsidR="00EC4BEC" w:rsidRPr="00EC4BEC">
        <w:rPr>
          <w:rFonts w:ascii="Verdana" w:eastAsia="Times New Roman" w:hAnsi="Verdana"/>
          <w:kern w:val="32"/>
          <w:sz w:val="24"/>
          <w:lang w:eastAsia="nl-NL"/>
        </w:rPr>
        <w:t>3</w:t>
      </w:r>
      <w:r w:rsidRPr="00EC4BEC">
        <w:rPr>
          <w:rFonts w:ascii="Verdana" w:eastAsia="Times New Roman" w:hAnsi="Verdana"/>
          <w:kern w:val="32"/>
          <w:sz w:val="24"/>
          <w:lang w:eastAsia="nl-NL"/>
        </w:rPr>
        <w:tab/>
        <w:t>Model Verklaring derden</w:t>
      </w:r>
      <w:bookmarkEnd w:id="0"/>
      <w:bookmarkEnd w:id="1"/>
    </w:p>
    <w:p w14:paraId="630F455B" w14:textId="77777777" w:rsidR="00ED3160" w:rsidRPr="00EC4BEC" w:rsidRDefault="00ED3160" w:rsidP="00ED3160">
      <w:pPr>
        <w:rPr>
          <w:rFonts w:ascii="Verdana" w:hAnsi="Verdana"/>
          <w:sz w:val="18"/>
          <w:szCs w:val="18"/>
        </w:rPr>
      </w:pPr>
      <w:r w:rsidRPr="00EC4BEC">
        <w:rPr>
          <w:rFonts w:ascii="Verdana" w:hAnsi="Verdana"/>
          <w:sz w:val="18"/>
          <w:szCs w:val="18"/>
        </w:rPr>
        <w:t xml:space="preserve">Model verklaring beschikbaarheid bekwaamheden onderaannemer. </w:t>
      </w:r>
    </w:p>
    <w:p w14:paraId="5BE4AA72" w14:textId="77777777" w:rsidR="00ED3160" w:rsidRPr="00EC4BEC" w:rsidRDefault="00ED3160" w:rsidP="00ED3160">
      <w:pPr>
        <w:rPr>
          <w:rFonts w:ascii="Verdana" w:hAnsi="Verdana"/>
          <w:sz w:val="18"/>
          <w:szCs w:val="18"/>
        </w:rPr>
      </w:pPr>
    </w:p>
    <w:p w14:paraId="6E6BB0F3" w14:textId="77777777" w:rsidR="00ED3160" w:rsidRPr="00EC4BEC" w:rsidRDefault="00ED3160" w:rsidP="00ED3160">
      <w:pPr>
        <w:rPr>
          <w:rFonts w:ascii="Verdana" w:hAnsi="Verdana"/>
          <w:sz w:val="18"/>
          <w:szCs w:val="18"/>
        </w:rPr>
      </w:pPr>
      <w:r w:rsidRPr="00EC4BEC">
        <w:rPr>
          <w:rFonts w:ascii="Verdana" w:hAnsi="Verdana"/>
          <w:sz w:val="18"/>
          <w:szCs w:val="18"/>
        </w:rPr>
        <w:t xml:space="preserve">Gegevens onderaannemer: </w:t>
      </w:r>
      <w:r w:rsidRPr="00EC4BEC">
        <w:rPr>
          <w:rFonts w:ascii="Verdana" w:hAnsi="Verdana"/>
          <w:i/>
          <w:sz w:val="18"/>
          <w:szCs w:val="18"/>
        </w:rPr>
        <w:t>&lt;statutaire naam gegadigde&gt;</w:t>
      </w:r>
    </w:p>
    <w:p w14:paraId="34705CCE" w14:textId="77777777" w:rsidR="00ED3160" w:rsidRPr="00EC4BEC" w:rsidRDefault="00ED3160" w:rsidP="00ED3160">
      <w:pPr>
        <w:rPr>
          <w:rFonts w:ascii="Verdana" w:hAnsi="Verdana"/>
          <w:sz w:val="18"/>
          <w:szCs w:val="18"/>
        </w:rPr>
      </w:pPr>
    </w:p>
    <w:p w14:paraId="55A50E7F" w14:textId="77777777" w:rsidR="00ED3160" w:rsidRPr="00EC4BEC" w:rsidRDefault="00ED3160" w:rsidP="00ED3160">
      <w:pPr>
        <w:rPr>
          <w:rFonts w:ascii="Verdana" w:hAnsi="Verdana"/>
          <w:sz w:val="18"/>
          <w:szCs w:val="18"/>
        </w:rPr>
      </w:pPr>
      <w:r w:rsidRPr="00EC4BEC">
        <w:rPr>
          <w:rFonts w:ascii="Verdana" w:hAnsi="Verdana"/>
          <w:sz w:val="18"/>
          <w:szCs w:val="18"/>
        </w:rPr>
        <w:t>Gevestigd te:</w:t>
      </w:r>
    </w:p>
    <w:p w14:paraId="3829F8CD" w14:textId="77777777" w:rsidR="00ED3160" w:rsidRPr="00EC4BEC" w:rsidRDefault="00ED3160" w:rsidP="00ED3160">
      <w:pPr>
        <w:rPr>
          <w:rFonts w:ascii="Verdana" w:hAnsi="Verdana"/>
          <w:sz w:val="18"/>
          <w:szCs w:val="18"/>
        </w:rPr>
      </w:pPr>
    </w:p>
    <w:p w14:paraId="3D3AA212" w14:textId="77777777" w:rsidR="00ED3160" w:rsidRPr="00EC4BEC" w:rsidRDefault="00ED3160" w:rsidP="00ED3160">
      <w:pPr>
        <w:rPr>
          <w:rFonts w:ascii="Verdana" w:hAnsi="Verdana"/>
          <w:sz w:val="18"/>
          <w:szCs w:val="18"/>
        </w:rPr>
      </w:pPr>
      <w:r w:rsidRPr="00EC4BEC">
        <w:rPr>
          <w:rFonts w:ascii="Verdana" w:hAnsi="Verdana"/>
          <w:sz w:val="18"/>
          <w:szCs w:val="18"/>
        </w:rPr>
        <w:t>Naam:</w:t>
      </w:r>
    </w:p>
    <w:p w14:paraId="0D685EF7" w14:textId="77777777" w:rsidR="00ED3160" w:rsidRPr="00EC4BEC" w:rsidRDefault="00ED3160" w:rsidP="00ED3160">
      <w:pPr>
        <w:rPr>
          <w:rFonts w:ascii="Verdana" w:hAnsi="Verdana"/>
          <w:sz w:val="18"/>
          <w:szCs w:val="18"/>
        </w:rPr>
      </w:pPr>
    </w:p>
    <w:p w14:paraId="780FD5B6" w14:textId="77777777" w:rsidR="00ED3160" w:rsidRPr="00EC4BEC" w:rsidRDefault="00ED3160" w:rsidP="00ED3160">
      <w:pPr>
        <w:rPr>
          <w:rFonts w:ascii="Verdana" w:hAnsi="Verdana"/>
          <w:sz w:val="18"/>
          <w:szCs w:val="18"/>
        </w:rPr>
      </w:pPr>
      <w:r w:rsidRPr="00EC4BEC">
        <w:rPr>
          <w:rFonts w:ascii="Verdana" w:hAnsi="Verdana"/>
          <w:sz w:val="18"/>
          <w:szCs w:val="18"/>
        </w:rPr>
        <w:t>Rechtsvorm:</w:t>
      </w:r>
    </w:p>
    <w:p w14:paraId="128698DD" w14:textId="77777777" w:rsidR="00ED3160" w:rsidRPr="00EC4BEC" w:rsidRDefault="00ED3160" w:rsidP="00ED3160">
      <w:pPr>
        <w:rPr>
          <w:rFonts w:ascii="Verdana" w:hAnsi="Verdana"/>
          <w:sz w:val="18"/>
          <w:szCs w:val="18"/>
        </w:rPr>
      </w:pPr>
    </w:p>
    <w:p w14:paraId="50A2FF92" w14:textId="77777777" w:rsidR="00ED3160" w:rsidRPr="00EC4BEC" w:rsidRDefault="00ED3160" w:rsidP="00ED3160">
      <w:pPr>
        <w:rPr>
          <w:rFonts w:ascii="Verdana" w:hAnsi="Verdana"/>
          <w:sz w:val="18"/>
          <w:szCs w:val="18"/>
        </w:rPr>
      </w:pPr>
      <w:r w:rsidRPr="00EC4BEC">
        <w:rPr>
          <w:rFonts w:ascii="Verdana" w:hAnsi="Verdana"/>
          <w:sz w:val="18"/>
          <w:szCs w:val="18"/>
        </w:rPr>
        <w:t>Adresgegevens:</w:t>
      </w:r>
    </w:p>
    <w:p w14:paraId="1833611A" w14:textId="77777777" w:rsidR="00ED3160" w:rsidRPr="00EC4BEC" w:rsidRDefault="00ED3160" w:rsidP="00ED3160">
      <w:pPr>
        <w:rPr>
          <w:rFonts w:ascii="Verdana" w:hAnsi="Verdana"/>
          <w:sz w:val="18"/>
          <w:szCs w:val="18"/>
        </w:rPr>
      </w:pPr>
    </w:p>
    <w:p w14:paraId="0620ECDA" w14:textId="77777777" w:rsidR="00ED3160" w:rsidRPr="00EC4BEC" w:rsidRDefault="00ED3160" w:rsidP="00ED3160">
      <w:pPr>
        <w:rPr>
          <w:rFonts w:ascii="Verdana" w:hAnsi="Verdana"/>
          <w:sz w:val="18"/>
          <w:szCs w:val="18"/>
        </w:rPr>
      </w:pPr>
      <w:r w:rsidRPr="00EC4BEC">
        <w:rPr>
          <w:rFonts w:ascii="Verdana" w:hAnsi="Verdana"/>
          <w:sz w:val="18"/>
          <w:szCs w:val="18"/>
        </w:rPr>
        <w:t>E-mail:</w:t>
      </w:r>
    </w:p>
    <w:p w14:paraId="382B28D5" w14:textId="77777777" w:rsidR="00ED3160" w:rsidRPr="00EC4BEC" w:rsidRDefault="00ED3160" w:rsidP="00ED3160">
      <w:pPr>
        <w:rPr>
          <w:rFonts w:ascii="Verdana" w:hAnsi="Verdana"/>
          <w:sz w:val="18"/>
          <w:szCs w:val="18"/>
        </w:rPr>
      </w:pPr>
    </w:p>
    <w:p w14:paraId="6ACA51B6" w14:textId="77777777" w:rsidR="00ED3160" w:rsidRPr="00EC4BEC" w:rsidRDefault="00ED3160" w:rsidP="00ED3160">
      <w:pPr>
        <w:rPr>
          <w:rFonts w:ascii="Verdana" w:hAnsi="Verdana"/>
          <w:sz w:val="18"/>
          <w:szCs w:val="18"/>
        </w:rPr>
      </w:pPr>
      <w:r w:rsidRPr="00EC4BEC">
        <w:rPr>
          <w:rFonts w:ascii="Verdana" w:hAnsi="Verdana"/>
          <w:sz w:val="18"/>
          <w:szCs w:val="18"/>
        </w:rPr>
        <w:t>Fax:</w:t>
      </w:r>
    </w:p>
    <w:p w14:paraId="6EADA741" w14:textId="77777777" w:rsidR="00ED3160" w:rsidRPr="00EC4BEC" w:rsidRDefault="00ED3160" w:rsidP="00ED3160">
      <w:pPr>
        <w:rPr>
          <w:rFonts w:ascii="Verdana" w:hAnsi="Verdana"/>
          <w:sz w:val="18"/>
          <w:szCs w:val="18"/>
        </w:rPr>
      </w:pPr>
    </w:p>
    <w:p w14:paraId="16F6576F" w14:textId="77777777" w:rsidR="00ED3160" w:rsidRPr="00EC4BEC" w:rsidRDefault="00ED3160" w:rsidP="00ED3160">
      <w:pPr>
        <w:rPr>
          <w:rFonts w:ascii="Verdana" w:hAnsi="Verdana"/>
          <w:sz w:val="18"/>
          <w:szCs w:val="18"/>
        </w:rPr>
      </w:pPr>
      <w:r w:rsidRPr="00EC4BEC">
        <w:rPr>
          <w:rFonts w:ascii="Verdana" w:hAnsi="Verdana"/>
          <w:sz w:val="18"/>
          <w:szCs w:val="18"/>
        </w:rPr>
        <w:t>Telefoon:</w:t>
      </w:r>
    </w:p>
    <w:p w14:paraId="038509AE" w14:textId="77777777" w:rsidR="00ED3160" w:rsidRPr="00EC4BEC" w:rsidRDefault="00ED3160" w:rsidP="00ED3160">
      <w:pPr>
        <w:rPr>
          <w:rFonts w:ascii="Verdana" w:hAnsi="Verdana"/>
          <w:sz w:val="18"/>
          <w:szCs w:val="18"/>
        </w:rPr>
      </w:pPr>
    </w:p>
    <w:p w14:paraId="21D10F36" w14:textId="77777777" w:rsidR="00ED3160" w:rsidRPr="00EC4BEC" w:rsidRDefault="00ED3160" w:rsidP="00ED3160">
      <w:pPr>
        <w:rPr>
          <w:rFonts w:ascii="Verdana" w:hAnsi="Verdana"/>
          <w:sz w:val="18"/>
          <w:szCs w:val="18"/>
        </w:rPr>
      </w:pPr>
      <w:r w:rsidRPr="00EC4BEC">
        <w:rPr>
          <w:rFonts w:ascii="Verdana" w:hAnsi="Verdana"/>
          <w:sz w:val="18"/>
          <w:szCs w:val="18"/>
        </w:rPr>
        <w:t>[</w:t>
      </w:r>
      <w:r w:rsidRPr="00EC4BEC">
        <w:rPr>
          <w:rFonts w:ascii="Verdana" w:hAnsi="Verdana"/>
          <w:i/>
          <w:sz w:val="18"/>
          <w:szCs w:val="18"/>
        </w:rPr>
        <w:t>naam onderaannemer</w:t>
      </w:r>
      <w:r w:rsidRPr="00EC4BEC">
        <w:rPr>
          <w:rFonts w:ascii="Verdana" w:hAnsi="Verdana"/>
          <w:sz w:val="18"/>
          <w:szCs w:val="18"/>
        </w:rPr>
        <w:t>] verklaart:</w:t>
      </w:r>
    </w:p>
    <w:p w14:paraId="6C414A87" w14:textId="77777777" w:rsidR="00ED3160" w:rsidRPr="00EC4BEC" w:rsidRDefault="00ED3160" w:rsidP="00ED3160">
      <w:pPr>
        <w:rPr>
          <w:rFonts w:ascii="Verdana" w:hAnsi="Verdana"/>
          <w:sz w:val="18"/>
          <w:szCs w:val="18"/>
        </w:rPr>
      </w:pPr>
    </w:p>
    <w:p w14:paraId="1FD51AED" w14:textId="77777777" w:rsidR="00ED3160" w:rsidRPr="00EC4BEC" w:rsidRDefault="00ED3160" w:rsidP="00ED3160">
      <w:pPr>
        <w:pStyle w:val="OpsommingCijfers"/>
        <w:numPr>
          <w:ilvl w:val="0"/>
          <w:numId w:val="29"/>
        </w:numPr>
        <w:rPr>
          <w:rFonts w:ascii="Verdana" w:hAnsi="Verdana"/>
          <w:sz w:val="18"/>
          <w:szCs w:val="18"/>
        </w:rPr>
      </w:pPr>
      <w:r w:rsidRPr="00EC4BEC">
        <w:rPr>
          <w:rFonts w:ascii="Verdana" w:hAnsi="Verdana"/>
          <w:sz w:val="18"/>
          <w:szCs w:val="18"/>
        </w:rPr>
        <w:t>dat zij heeft kennisgenomen van de selectieleidraad voor deze aanbestedingsprocedure en onvoorwaardelijk met de daarin neergelegde procedure instemt;</w:t>
      </w:r>
    </w:p>
    <w:p w14:paraId="4D76AF91" w14:textId="5CC34A86" w:rsidR="00ED3160" w:rsidRPr="00EC4BEC" w:rsidRDefault="00ED3160" w:rsidP="00ED3160">
      <w:pPr>
        <w:pStyle w:val="OpsommingCijfers"/>
        <w:numPr>
          <w:ilvl w:val="0"/>
          <w:numId w:val="29"/>
        </w:numPr>
        <w:rPr>
          <w:rFonts w:ascii="Verdana" w:hAnsi="Verdana"/>
          <w:sz w:val="18"/>
          <w:szCs w:val="18"/>
        </w:rPr>
      </w:pPr>
      <w:r w:rsidRPr="00EC4BEC">
        <w:rPr>
          <w:rFonts w:ascii="Verdana" w:hAnsi="Verdana"/>
          <w:sz w:val="18"/>
          <w:szCs w:val="18"/>
        </w:rPr>
        <w:t>dat alle informatie die zij in het kader van deze aanbestedingsprocedure, direct of indirect, aan de aanbesteder heeft verstrekt en zal verstrekken juist is en dat zij zich ervan bewust is dat eventueel door aanbesteder gesignaleerde onjuistheden daarin aanleiding kunnen geven de gegadigde</w:t>
      </w:r>
      <w:r w:rsidR="00B73837" w:rsidRPr="00EC4BEC">
        <w:rPr>
          <w:rFonts w:ascii="Verdana" w:hAnsi="Verdana"/>
          <w:sz w:val="18"/>
          <w:szCs w:val="18"/>
        </w:rPr>
        <w:t xml:space="preserve"> uit te sluiten van verdere deelneming aan deze aanbestedingsprocedure;</w:t>
      </w:r>
    </w:p>
    <w:p w14:paraId="5D3A33BA" w14:textId="3EB2A1EC" w:rsidR="00ED3160" w:rsidRPr="00EC4BEC" w:rsidRDefault="00ED3160" w:rsidP="00ED3160">
      <w:pPr>
        <w:pStyle w:val="OpsommingCijfers"/>
        <w:numPr>
          <w:ilvl w:val="0"/>
          <w:numId w:val="29"/>
        </w:numPr>
        <w:rPr>
          <w:rFonts w:ascii="Verdana" w:hAnsi="Verdana"/>
          <w:sz w:val="18"/>
          <w:szCs w:val="18"/>
        </w:rPr>
      </w:pPr>
      <w:r w:rsidRPr="00EC4BEC">
        <w:rPr>
          <w:rFonts w:ascii="Verdana" w:hAnsi="Verdana"/>
          <w:sz w:val="18"/>
          <w:szCs w:val="18"/>
        </w:rPr>
        <w:t xml:space="preserve">dat </w:t>
      </w:r>
      <w:r w:rsidRPr="00EC4BEC">
        <w:rPr>
          <w:rFonts w:ascii="Verdana" w:hAnsi="Verdana"/>
          <w:i/>
          <w:sz w:val="18"/>
          <w:szCs w:val="18"/>
        </w:rPr>
        <w:t>[naam gegadigde</w:t>
      </w:r>
      <w:r w:rsidRPr="00EC4BEC">
        <w:rPr>
          <w:rFonts w:ascii="Verdana" w:hAnsi="Verdana"/>
          <w:sz w:val="18"/>
          <w:szCs w:val="18"/>
        </w:rPr>
        <w:t>], indien het Project aan [</w:t>
      </w:r>
      <w:r w:rsidRPr="00EC4BEC">
        <w:rPr>
          <w:rFonts w:ascii="Verdana" w:hAnsi="Verdana"/>
          <w:i/>
          <w:sz w:val="18"/>
          <w:szCs w:val="18"/>
        </w:rPr>
        <w:t>naam gegadigde</w:t>
      </w:r>
      <w:r w:rsidRPr="00EC4BEC">
        <w:rPr>
          <w:rFonts w:ascii="Verdana" w:hAnsi="Verdana"/>
          <w:sz w:val="18"/>
          <w:szCs w:val="18"/>
        </w:rPr>
        <w:t>] zal worden gegund, voor de uitvoering van het Project zal kunnen beschikken over de kennis, ervaring en middelen die de ondergetekende ter beschikking</w:t>
      </w:r>
    </w:p>
    <w:p w14:paraId="1CDF4F8C" w14:textId="77777777" w:rsidR="00ED3160" w:rsidRPr="00EC4BEC" w:rsidRDefault="00ED3160" w:rsidP="00ED3160">
      <w:pPr>
        <w:rPr>
          <w:rFonts w:ascii="Verdana" w:hAnsi="Verdana"/>
          <w:sz w:val="18"/>
          <w:szCs w:val="18"/>
        </w:rPr>
      </w:pPr>
    </w:p>
    <w:p w14:paraId="3DFB73B1" w14:textId="77777777" w:rsidR="00ED3160" w:rsidRPr="00EC4BEC" w:rsidRDefault="00ED3160" w:rsidP="00ED3160">
      <w:pPr>
        <w:rPr>
          <w:rFonts w:ascii="Verdana" w:hAnsi="Verdana"/>
          <w:sz w:val="18"/>
          <w:szCs w:val="18"/>
        </w:rPr>
      </w:pPr>
      <w:r w:rsidRPr="00EC4BEC">
        <w:rPr>
          <w:rFonts w:ascii="Verdana" w:hAnsi="Verdana"/>
          <w:sz w:val="18"/>
          <w:szCs w:val="18"/>
        </w:rPr>
        <w:t>Aldus getekend te [</w:t>
      </w:r>
      <w:r w:rsidRPr="00EC4BEC">
        <w:rPr>
          <w:rFonts w:ascii="Verdana" w:hAnsi="Verdana"/>
          <w:i/>
          <w:sz w:val="18"/>
          <w:szCs w:val="18"/>
        </w:rPr>
        <w:t>plaats</w:t>
      </w:r>
      <w:r w:rsidRPr="00EC4BEC">
        <w:rPr>
          <w:rFonts w:ascii="Verdana" w:hAnsi="Verdana"/>
          <w:sz w:val="18"/>
          <w:szCs w:val="18"/>
        </w:rPr>
        <w:t>], [</w:t>
      </w:r>
      <w:r w:rsidRPr="00EC4BEC">
        <w:rPr>
          <w:rFonts w:ascii="Verdana" w:hAnsi="Verdana"/>
          <w:i/>
          <w:sz w:val="18"/>
          <w:szCs w:val="18"/>
        </w:rPr>
        <w:t>datum</w:t>
      </w:r>
      <w:r w:rsidRPr="00EC4BEC">
        <w:rPr>
          <w:rFonts w:ascii="Verdana" w:hAnsi="Verdana"/>
          <w:sz w:val="18"/>
          <w:szCs w:val="18"/>
        </w:rPr>
        <w:t>]</w:t>
      </w:r>
    </w:p>
    <w:p w14:paraId="7292323A" w14:textId="77777777" w:rsidR="00ED3160" w:rsidRPr="00EC4BEC" w:rsidRDefault="00ED3160" w:rsidP="00ED3160">
      <w:pPr>
        <w:rPr>
          <w:rFonts w:ascii="Verdana" w:hAnsi="Verdana"/>
          <w:sz w:val="18"/>
          <w:szCs w:val="18"/>
        </w:rPr>
      </w:pPr>
    </w:p>
    <w:p w14:paraId="6D9DCE9B" w14:textId="77777777" w:rsidR="00ED3160" w:rsidRPr="00EC4BEC" w:rsidRDefault="00ED3160" w:rsidP="00ED3160">
      <w:pPr>
        <w:rPr>
          <w:rFonts w:ascii="Verdana" w:hAnsi="Verdana"/>
          <w:sz w:val="18"/>
          <w:szCs w:val="18"/>
        </w:rPr>
      </w:pPr>
      <w:r w:rsidRPr="00EC4BEC">
        <w:rPr>
          <w:rFonts w:ascii="Verdana" w:hAnsi="Verdana"/>
          <w:sz w:val="18"/>
          <w:szCs w:val="18"/>
        </w:rPr>
        <w:t>[</w:t>
      </w:r>
      <w:r w:rsidRPr="00EC4BEC">
        <w:rPr>
          <w:rFonts w:ascii="Verdana" w:hAnsi="Verdana"/>
          <w:i/>
          <w:sz w:val="18"/>
          <w:szCs w:val="18"/>
        </w:rPr>
        <w:t>Onderaannemer</w:t>
      </w:r>
      <w:r w:rsidRPr="00EC4BEC">
        <w:rPr>
          <w:rFonts w:ascii="Verdana" w:hAnsi="Verdana"/>
          <w:sz w:val="18"/>
          <w:szCs w:val="18"/>
        </w:rPr>
        <w:t>],</w:t>
      </w:r>
    </w:p>
    <w:p w14:paraId="5A0C141B" w14:textId="77777777" w:rsidR="00ED3160" w:rsidRPr="00EC4BEC" w:rsidRDefault="00ED3160" w:rsidP="00ED3160">
      <w:pPr>
        <w:rPr>
          <w:rFonts w:ascii="Verdana" w:hAnsi="Verdana"/>
          <w:sz w:val="18"/>
          <w:szCs w:val="18"/>
        </w:rPr>
      </w:pPr>
    </w:p>
    <w:p w14:paraId="1C6C3D22" w14:textId="77777777" w:rsidR="00ED3160" w:rsidRPr="00EC4BEC" w:rsidRDefault="00ED3160" w:rsidP="00ED3160">
      <w:pPr>
        <w:rPr>
          <w:rFonts w:ascii="Verdana" w:hAnsi="Verdana"/>
          <w:sz w:val="18"/>
          <w:szCs w:val="18"/>
        </w:rPr>
      </w:pPr>
      <w:r w:rsidRPr="00EC4BEC">
        <w:rPr>
          <w:rFonts w:ascii="Verdana" w:hAnsi="Verdana"/>
          <w:sz w:val="18"/>
          <w:szCs w:val="18"/>
        </w:rPr>
        <w:t>[</w:t>
      </w:r>
      <w:r w:rsidRPr="00EC4BEC">
        <w:rPr>
          <w:rFonts w:ascii="Verdana" w:hAnsi="Verdana"/>
          <w:i/>
          <w:sz w:val="18"/>
          <w:szCs w:val="18"/>
        </w:rPr>
        <w:t>naam vertegenwoordigingsbevoegd natuurlijk persoon</w:t>
      </w:r>
      <w:r w:rsidRPr="00EC4BEC">
        <w:rPr>
          <w:rFonts w:ascii="Verdana" w:hAnsi="Verdana"/>
          <w:sz w:val="18"/>
          <w:szCs w:val="18"/>
        </w:rPr>
        <w:t>]</w:t>
      </w:r>
    </w:p>
    <w:p w14:paraId="7F71F559" w14:textId="77777777" w:rsidR="00ED3160" w:rsidRPr="00EC4BEC" w:rsidRDefault="00ED3160" w:rsidP="00ED3160">
      <w:pPr>
        <w:rPr>
          <w:rFonts w:ascii="Verdana" w:hAnsi="Verdana"/>
          <w:sz w:val="18"/>
          <w:szCs w:val="18"/>
        </w:rPr>
      </w:pPr>
    </w:p>
    <w:p w14:paraId="5A2730A3" w14:textId="6BD95352" w:rsidR="00ED3160" w:rsidRPr="00EC4BEC" w:rsidRDefault="00ED3160" w:rsidP="00ED3160">
      <w:pPr>
        <w:rPr>
          <w:rFonts w:ascii="Verdana" w:hAnsi="Verdana"/>
          <w:sz w:val="18"/>
          <w:szCs w:val="18"/>
        </w:rPr>
      </w:pPr>
      <w:r w:rsidRPr="00EC4BEC">
        <w:rPr>
          <w:rFonts w:ascii="Verdana" w:hAnsi="Verdana"/>
          <w:sz w:val="18"/>
          <w:szCs w:val="18"/>
        </w:rPr>
        <w:t>[</w:t>
      </w:r>
      <w:r w:rsidRPr="00EC4BEC">
        <w:rPr>
          <w:rFonts w:ascii="Verdana" w:hAnsi="Verdana"/>
          <w:i/>
          <w:sz w:val="18"/>
          <w:szCs w:val="18"/>
        </w:rPr>
        <w:t>functie</w:t>
      </w:r>
      <w:r w:rsidRPr="00EC4BEC">
        <w:rPr>
          <w:rFonts w:ascii="Verdana" w:hAnsi="Verdana"/>
          <w:sz w:val="18"/>
          <w:szCs w:val="18"/>
        </w:rPr>
        <w:t>]</w:t>
      </w:r>
    </w:p>
    <w:p w14:paraId="4132D13F" w14:textId="77777777" w:rsidR="00EC4BEC" w:rsidRDefault="00EC4BEC" w:rsidP="00ED3160">
      <w:pPr>
        <w:rPr>
          <w:rFonts w:ascii="Verdana" w:hAnsi="Verdana"/>
          <w:sz w:val="18"/>
          <w:szCs w:val="18"/>
        </w:rPr>
      </w:pPr>
    </w:p>
    <w:p w14:paraId="2C81B508" w14:textId="0B5E7172" w:rsidR="00ED3160" w:rsidRPr="00EC4BEC" w:rsidRDefault="00ED3160" w:rsidP="00ED3160">
      <w:pPr>
        <w:rPr>
          <w:rFonts w:ascii="Verdana" w:hAnsi="Verdana"/>
          <w:sz w:val="18"/>
          <w:szCs w:val="18"/>
        </w:rPr>
      </w:pPr>
      <w:r w:rsidRPr="00EC4BEC">
        <w:rPr>
          <w:rFonts w:ascii="Verdana" w:hAnsi="Verdana"/>
          <w:sz w:val="18"/>
          <w:szCs w:val="18"/>
        </w:rPr>
        <w:t>[</w:t>
      </w:r>
      <w:r w:rsidRPr="00EC4BEC">
        <w:rPr>
          <w:rFonts w:ascii="Verdana" w:hAnsi="Verdana"/>
          <w:i/>
          <w:sz w:val="18"/>
          <w:szCs w:val="18"/>
        </w:rPr>
        <w:t>handtekening</w:t>
      </w:r>
      <w:r w:rsidRPr="00EC4BEC">
        <w:rPr>
          <w:rFonts w:ascii="Verdana" w:hAnsi="Verdana"/>
          <w:sz w:val="18"/>
          <w:szCs w:val="18"/>
        </w:rPr>
        <w:t>]</w:t>
      </w:r>
    </w:p>
    <w:p w14:paraId="070AC941" w14:textId="77777777" w:rsidR="000B46D8" w:rsidRDefault="000B46D8"/>
    <w:sectPr w:rsidR="000B46D8" w:rsidSect="00ED3160">
      <w:pgSz w:w="11906" w:h="16838" w:code="9"/>
      <w:pgMar w:top="2665" w:right="1644" w:bottom="1531" w:left="1758" w:header="0" w:footer="564" w:gutter="0"/>
      <w:paperSrc w:first="15" w:other="1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abstractNum w:abstractNumId="2"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4"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7" w15:restartNumberingAfterBreak="0">
    <w:nsid w:val="73DA326A"/>
    <w:multiLevelType w:val="multilevel"/>
    <w:tmpl w:val="71623120"/>
    <w:lvl w:ilvl="0">
      <w:start w:val="1"/>
      <w:numFmt w:val="decimal"/>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7"/>
  </w:num>
  <w:num w:numId="5">
    <w:abstractNumId w:val="0"/>
  </w:num>
  <w:num w:numId="6">
    <w:abstractNumId w:val="3"/>
  </w:num>
  <w:num w:numId="7">
    <w:abstractNumId w:val="6"/>
  </w:num>
  <w:num w:numId="8">
    <w:abstractNumId w:val="5"/>
  </w:num>
  <w:num w:numId="9">
    <w:abstractNumId w:val="8"/>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5"/>
  </w:num>
  <w:num w:numId="20">
    <w:abstractNumId w:val="8"/>
  </w:num>
  <w:num w:numId="21">
    <w:abstractNumId w:val="0"/>
  </w:num>
  <w:num w:numId="22">
    <w:abstractNumId w:val="3"/>
  </w:num>
  <w:num w:numId="23">
    <w:abstractNumId w:val="6"/>
  </w:num>
  <w:num w:numId="24">
    <w:abstractNumId w:val="0"/>
  </w:num>
  <w:num w:numId="25">
    <w:abstractNumId w:val="0"/>
  </w:num>
  <w:num w:numId="26">
    <w:abstractNumId w:val="0"/>
  </w:num>
  <w:num w:numId="27">
    <w:abstractNumId w:val="1"/>
  </w:num>
  <w:num w:numId="28">
    <w:abstractNumId w:val="2"/>
  </w:num>
  <w:num w:numId="29">
    <w:abstractNumId w:val="1"/>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160"/>
    <w:rsid w:val="000B46D8"/>
    <w:rsid w:val="00177A29"/>
    <w:rsid w:val="002B5524"/>
    <w:rsid w:val="003B3222"/>
    <w:rsid w:val="00424DED"/>
    <w:rsid w:val="00482A4F"/>
    <w:rsid w:val="00527398"/>
    <w:rsid w:val="00632123"/>
    <w:rsid w:val="008104C5"/>
    <w:rsid w:val="008402D9"/>
    <w:rsid w:val="009175F9"/>
    <w:rsid w:val="009761CF"/>
    <w:rsid w:val="009B0D92"/>
    <w:rsid w:val="00A03098"/>
    <w:rsid w:val="00A3732E"/>
    <w:rsid w:val="00A53085"/>
    <w:rsid w:val="00B73837"/>
    <w:rsid w:val="00BD0C39"/>
    <w:rsid w:val="00EB1492"/>
    <w:rsid w:val="00EC4BEC"/>
    <w:rsid w:val="00ED3160"/>
    <w:rsid w:val="00F12F0D"/>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364966"/>
  <w15:docId w15:val="{6658A19D-5922-4DC0-A9A8-527AC4D47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D3160"/>
    <w:rPr>
      <w:rFonts w:eastAsia="Calibri"/>
      <w:lang w:eastAsia="en-US"/>
    </w:rPr>
  </w:style>
  <w:style w:type="paragraph" w:styleId="Kop1">
    <w:name w:val="heading 1"/>
    <w:aliases w:val="Hoofdstuktitel,HL Kop 1"/>
    <w:basedOn w:val="Standaard"/>
    <w:next w:val="Standaard"/>
    <w:link w:val="Kop1Char"/>
    <w:qFormat/>
    <w:rsid w:val="00FE2507"/>
    <w:pPr>
      <w:keepNext/>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customStyle="1" w:styleId="OpsommingCijfers">
    <w:name w:val="Opsomming Cijfers"/>
    <w:basedOn w:val="Standaard"/>
    <w:qFormat/>
    <w:rsid w:val="00ED3160"/>
    <w:pPr>
      <w:numPr>
        <w:numId w:val="27"/>
      </w:numPr>
      <w:ind w:left="227" w:hanging="227"/>
    </w:pPr>
  </w:style>
  <w:style w:type="paragraph" w:customStyle="1" w:styleId="Bijlageondertitel">
    <w:name w:val="Bijlage ondertitel"/>
    <w:basedOn w:val="Standaard"/>
    <w:next w:val="Standaard"/>
    <w:qFormat/>
    <w:rsid w:val="00ED3160"/>
    <w:pPr>
      <w:pageBreakBefore/>
      <w:numPr>
        <w:numId w:val="28"/>
      </w:numPr>
      <w:spacing w:after="560" w:line="560" w:lineRule="atLeast"/>
    </w:pPr>
    <w:rPr>
      <w:b/>
      <w:sz w:val="42"/>
      <w:szCs w:val="42"/>
    </w:rPr>
  </w:style>
  <w:style w:type="character" w:customStyle="1" w:styleId="Kop1Char">
    <w:name w:val="Kop 1 Char"/>
    <w:aliases w:val="HL Kop 1 Char"/>
    <w:basedOn w:val="Standaardalinea-lettertype"/>
    <w:link w:val="Kop1"/>
    <w:rsid w:val="00EC4BEC"/>
    <w:rPr>
      <w:rFonts w:eastAsia="Calibri" w:cs="Arial"/>
      <w:b/>
      <w:bCs/>
      <w:sz w:val="4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5827B9C5CC217A44BF53EED311FF2202" ma:contentTypeVersion="71" ma:contentTypeDescription="" ma:contentTypeScope="" ma:versionID="b7c4395036a5c4208dd3117fda528d16">
  <xsd:schema xmlns:xsd="http://www.w3.org/2001/XMLSchema" xmlns:xs="http://www.w3.org/2001/XMLSchema" xmlns:p="http://schemas.microsoft.com/office/2006/metadata/properties" xmlns:ns2="20f53c3d-ece6-4625-8bee-cc380ae6fc2b" xmlns:ns3="a5fefa6d-6a61-4dc4-babb-09a052643dd0" xmlns:ns4="1d3349ad-dc32-42da-9ec2-e2e7ea63ba96" targetNamespace="http://schemas.microsoft.com/office/2006/metadata/properties" ma:root="true" ma:fieldsID="40281f6064105d9c6d66c872d3a46950" ns2:_="" ns3:_="" ns4:_="">
    <xsd:import namespace="20f53c3d-ece6-4625-8bee-cc380ae6fc2b"/>
    <xsd:import namespace="a5fefa6d-6a61-4dc4-babb-09a052643dd0"/>
    <xsd:import namespace="1d3349ad-dc32-42da-9ec2-e2e7ea63ba96"/>
    <xsd:element name="properties">
      <xsd:complexType>
        <xsd:sequence>
          <xsd:element name="documentManagement">
            <xsd:complexType>
              <xsd:all>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ypeOmschrijving" minOccurs="0"/>
                <xsd:element ref="ns2:ZSDMS_Documenttaal" minOccurs="0"/>
                <xsd:element ref="ns2:ZSDMS_Richting" minOccurs="0"/>
                <xsd:element ref="ns2:ZSDMS_Documentontvangstdatum" minOccurs="0"/>
                <xsd:element ref="ns2:ZSDMS_Documentverzenddatum"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beschrijving" minOccurs="0"/>
                <xsd:element ref="ns2:ZSDMS_Documentauteur" minOccurs="0"/>
                <xsd:element ref="ns2:ZSDMS_PersNrAuteur" minOccurs="0"/>
                <xsd:element ref="ns2:ZSDMS_DatumBesluit" minOccurs="0"/>
                <xsd:element ref="ns2:ZSDMS_Publicatiedatum" minOccurs="0"/>
                <xsd:element ref="ns2:ZSDMS_Documentstatus"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2:ZSDMS_Werkcode" minOccurs="0"/>
                <xsd:element ref="ns3:_dlc_DocIdUrl" minOccurs="0"/>
                <xsd:element ref="ns3:_dlc_DocIdPersistId" minOccurs="0"/>
                <xsd:element ref="ns3:_dlc_DocId" minOccurs="0"/>
                <xsd:element ref="ns2:ce7c1281cf6143089ceafbe7da641d5c" minOccurs="0"/>
                <xsd:element ref="ns4:MediaServiceMetadata" minOccurs="0"/>
                <xsd:element ref="ns4:MediaServiceFastMetadata"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Registratiedatum" ma:index="1" nillable="true" ma:displayName="Registratiedatum" ma:format="DateOnly" ma:internalName="ZSDMS_Registratiedatum" ma:readOnly="false">
      <xsd:simpleType>
        <xsd:restriction base="dms:DateTime"/>
      </xsd:simpleType>
    </xsd:element>
    <xsd:element name="ZSDMS_ClassificatieCode" ma:index="2" nillable="true" ma:displayName="Classificatie: code" ma:description="Kenmerk waaronder het record wordt ingedeeld&#10;" ma:internalName="ZSDMS_ClassificatieCode" ma:readOnly="false">
      <xsd:simpleType>
        <xsd:restriction base="dms:Text">
          <xsd:maxLength value="255"/>
        </xsd:restriction>
      </xsd:simpleType>
    </xsd:element>
    <xsd:element name="ZSDMS_ClassificatieOmschrijving" ma:index="3" nillable="true" ma:displayName="Classificatie: omschrijving" ma:description="Nadere omschrijving van classificatieniveau&#10;" ma:internalName="ZSDMS_ClassificatieOmschrijving" ma:readOnly="false">
      <xsd:simpleType>
        <xsd:restriction base="dms:Text">
          <xsd:maxLength value="255"/>
        </xsd:restriction>
      </xsd:simpleType>
    </xsd:element>
    <xsd:element name="ZSDMS_ClassificatieBron" ma:index="4" nillable="true" ma:displayName="Classificatie: bron" ma:default="Code voor de ordening van de waterschapsarchieven" ma:description="Verwijzing naar het geldende classificatieschema&#10;" ma:internalName="ZSDMS_ClassificatieBron" ma:readOnly="false">
      <xsd:simpleType>
        <xsd:restriction base="dms:Text">
          <xsd:maxLength value="255"/>
        </xsd:restriction>
      </xsd:simpleType>
    </xsd:element>
    <xsd:element name="ZSDMS_ClassificatieDatum" ma:index="5" nillable="true" ma:displayName="Classificatie: datum" ma:default="gewijzigde uitgave 1995" ma:description="datum waarop geldig/gebruikt&#10;" ma:internalName="ZSDMS_ClassificatieDatum" ma:readOnly="false">
      <xsd:simpleType>
        <xsd:restriction base="dms:Text">
          <xsd:maxLength value="255"/>
        </xsd:restriction>
      </xsd:simpleType>
    </xsd:element>
    <xsd:element name="ZSDMS_DatumDocument" ma:index="6" nillable="true" ma:displayName="Datum document" ma:format="DateOnly" ma:internalName="ZSDMS_DatumDocument">
      <xsd:simpleType>
        <xsd:restriction base="dms:DateTime"/>
      </xsd:simpleType>
    </xsd:element>
    <xsd:element name="ZSDMS_DocumenttypeOmschrijving" ma:index="7" nillable="true" ma:displayName="Documenttype" ma:internalName="ZSDMS_DocumenttypeOmschrijving" ma:readOnly="false">
      <xsd:simpleType>
        <xsd:restriction base="dms:Text">
          <xsd:maxLength value="255"/>
        </xsd:restriction>
      </xsd:simpleType>
    </xsd:element>
    <xsd:element name="ZSDMS_Documenttaal" ma:index="8" nillable="true" ma:displayName="Taal" ma:format="Dropdown"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Richting" ma:index="9" nillable="true" ma:displayName="Richting" ma:internalName="ZSDMS_Richting" ma:readOnly="false">
      <xsd:simpleType>
        <xsd:restriction base="dms:Text">
          <xsd:maxLength value="255"/>
        </xsd:restriction>
      </xsd:simpleType>
    </xsd:element>
    <xsd:element name="ZSDMS_Documentontvangstdatum" ma:index="10" nillable="true" ma:displayName="Ontvangstdatum" ma:format="DateOnly" ma:internalName="ZSDMS_Documentontvangstdatum" ma:readOnly="false">
      <xsd:simpleType>
        <xsd:restriction base="dms:DateTime"/>
      </xsd:simpleType>
    </xsd:element>
    <xsd:element name="ZSDMS_Documentverzenddatum" ma:index="11" nillable="true" ma:displayName="Verzenddatum" ma:format="DateOnly" ma:internalName="ZSDMS_Documentverzenddatum" ma:readOnly="false">
      <xsd:simpleType>
        <xsd:restriction base="dms:DateTime"/>
      </xsd:simpleType>
    </xsd:element>
    <xsd:element name="ZSDMS_Burgerservicenummer" ma:index="12" nillable="true" ma:displayName="BSN" ma:internalName="ZSDMS_Burgerservicenummer" ma:readOnly="false">
      <xsd:simpleType>
        <xsd:restriction base="dms:Text">
          <xsd:maxLength value="255"/>
        </xsd:restriction>
      </xsd:simpleType>
    </xsd:element>
    <xsd:element name="ZSDMS_Voorletters" ma:index="13" nillable="true" ma:displayName="Voorletters" ma:internalName="ZSDMS_Voorletters" ma:readOnly="false">
      <xsd:simpleType>
        <xsd:restriction base="dms:Text">
          <xsd:maxLength value="255"/>
        </xsd:restriction>
      </xsd:simpleType>
    </xsd:element>
    <xsd:element name="ZSDMS_Documentcategorie" ma:index="14" nillable="true" ma:displayName="ZSDMS_Documentcategorie" ma:internalName="ZSDMS_Documentcategorie" ma:readOnly="false">
      <xsd:simpleType>
        <xsd:restriction base="dms:Text">
          <xsd:maxLength value="255"/>
        </xsd:restriction>
      </xsd:simpleType>
    </xsd:element>
    <xsd:element name="ZSDMS_VoorvoegselsAchternaam" ma:index="15" nillable="true" ma:displayName="Voorvoegsels geslachtsnaam" ma:internalName="ZSDMS_VoorvoegselsAchternaam" ma:readOnly="false">
      <xsd:simpleType>
        <xsd:restriction base="dms:Text">
          <xsd:maxLength value="255"/>
        </xsd:restriction>
      </xsd:simpleType>
    </xsd:element>
    <xsd:element name="ZSDMS_Geslachtsnaam" ma:index="16" nillable="true" ma:displayName="Geslachtsnaam" ma:internalName="ZSDMS_Geslachtsnaam" ma:readOnly="false">
      <xsd:simpleType>
        <xsd:restriction base="dms:Text">
          <xsd:maxLength value="255"/>
        </xsd:restriction>
      </xsd:simpleType>
    </xsd:element>
    <xsd:element name="ZSDMS_OpenbareRuimteNaam" ma:index="17" nillable="true" ma:displayName="Straatnaam" ma:internalName="ZSDMS_OpenbareRuimteNaam" ma:readOnly="false">
      <xsd:simpleType>
        <xsd:restriction base="dms:Text">
          <xsd:maxLength value="255"/>
        </xsd:restriction>
      </xsd:simpleType>
    </xsd:element>
    <xsd:element name="ZSDMS_Huisnummer" ma:index="18" nillable="true" ma:displayName="Huisnummer" ma:internalName="ZSDMS_Huisnummer" ma:readOnly="false">
      <xsd:simpleType>
        <xsd:restriction base="dms:Text">
          <xsd:maxLength value="255"/>
        </xsd:restriction>
      </xsd:simpleType>
    </xsd:element>
    <xsd:element name="ZSDMS_Huisletter" ma:index="19" nillable="true" ma:displayName="Huisletter" ma:internalName="ZSDMS_Huisletter">
      <xsd:simpleType>
        <xsd:restriction base="dms:Text">
          <xsd:maxLength value="255"/>
        </xsd:restriction>
      </xsd:simpleType>
    </xsd:element>
    <xsd:element name="ZSDMS_HuisnummerToevoeging" ma:index="20" nillable="true" ma:displayName="Huisnummer-toevoeging" ma:internalName="ZSDMS_HuisnummerToevoeging" ma:readOnly="false">
      <xsd:simpleType>
        <xsd:restriction base="dms:Text">
          <xsd:maxLength value="255"/>
        </xsd:restriction>
      </xsd:simpleType>
    </xsd:element>
    <xsd:element name="ZSDMS_Postcode" ma:index="21" nillable="true" ma:displayName="Postcode" ma:internalName="ZSDMS_Postcode" ma:readOnly="false">
      <xsd:simpleType>
        <xsd:restriction base="dms:Text">
          <xsd:maxLength value="255"/>
        </xsd:restriction>
      </xsd:simpleType>
    </xsd:element>
    <xsd:element name="ZSDMS_WoonplaatsNaam" ma:index="22" nillable="true" ma:displayName="Woonplaats" ma:internalName="ZSDMS_WoonplaatsNaam" ma:readOnly="false">
      <xsd:simpleType>
        <xsd:restriction base="dms:Text">
          <xsd:maxLength value="255"/>
        </xsd:restriction>
      </xsd:simpleType>
    </xsd:element>
    <xsd:element name="ZSDMS_PostbusAntwoordnummer" ma:index="23" nillable="true" ma:displayName="Postbus of antwoordnummer" ma:description="Postbus of antwoordnummer" ma:internalName="ZSDMS_PostbusAntwoordnummer" ma:readOnly="false">
      <xsd:simpleType>
        <xsd:restriction base="dms:Text">
          <xsd:maxLength value="255"/>
        </xsd:restriction>
      </xsd:simpleType>
    </xsd:element>
    <xsd:element name="ZSDMS_Organisatieidentificatie" ma:index="24" nillable="true" ma:displayName="KvK-nummer" ma:internalName="ZSDMS_Organisatieidentificatie" ma:readOnly="false">
      <xsd:simpleType>
        <xsd:restriction base="dms:Text">
          <xsd:maxLength value="255"/>
        </xsd:restriction>
      </xsd:simpleType>
    </xsd:element>
    <xsd:element name="ZSDMS_StatutaireNaam" ma:index="25" nillable="true" ma:displayName="Statutaire naam" ma:internalName="ZSDMS_StatutaireNaam" ma:readOnly="false">
      <xsd:simpleType>
        <xsd:restriction base="dms:Text">
          <xsd:maxLength value="255"/>
        </xsd:restriction>
      </xsd:simpleType>
    </xsd:element>
    <xsd:element name="ZSDMS_Handelsnaam" ma:index="26" nillable="true" ma:displayName="Handelsnaam" ma:internalName="ZSDMS_Handelsnaam" ma:readOnly="false">
      <xsd:simpleType>
        <xsd:restriction base="dms:Text">
          <xsd:maxLength value="255"/>
        </xsd:restriction>
      </xsd:simpleType>
    </xsd:element>
    <xsd:element name="ZSDMS_Documentbeschrijving" ma:index="27" nillable="true" ma:displayName="Inhoudsomschrijving" ma:internalName="ZSDMS_Documentbeschrijving" ma:readOnly="false">
      <xsd:simpleType>
        <xsd:restriction base="dms:Text">
          <xsd:maxLength value="255"/>
        </xsd:restriction>
      </xsd:simpleType>
    </xsd:element>
    <xsd:element name="ZSDMS_Documentauteur" ma:index="28" nillable="true" ma:displayName="Auteur" ma:internalName="ZSDMS_Documentauteur" ma:readOnly="false">
      <xsd:simpleType>
        <xsd:restriction base="dms:Text">
          <xsd:maxLength value="255"/>
        </xsd:restriction>
      </xsd:simpleType>
    </xsd:element>
    <xsd:element name="ZSDMS_PersNrAuteur" ma:index="29" nillable="true" ma:displayName="Personeelsnummer auteur" ma:internalName="ZSDMS_PersNrAuteur" ma:readOnly="false">
      <xsd:simpleType>
        <xsd:restriction base="dms:Text">
          <xsd:maxLength value="255"/>
        </xsd:restriction>
      </xsd:simpleType>
    </xsd:element>
    <xsd:element name="ZSDMS_DatumBesluit" ma:index="30" nillable="true" ma:displayName="Datum besluit" ma:format="DateOnly" ma:internalName="ZSDMS_DatumBesluit" ma:readOnly="false">
      <xsd:simpleType>
        <xsd:restriction base="dms:DateTime"/>
      </xsd:simpleType>
    </xsd:element>
    <xsd:element name="ZSDMS_Publicatiedatum" ma:index="31" nillable="true" ma:displayName="Publicatiedatum" ma:format="DateOnly" ma:internalName="ZSDMS_Publicatiedatum" ma:readOnly="false">
      <xsd:simpleType>
        <xsd:restriction base="dms:DateTime"/>
      </xsd:simpleType>
    </xsd:element>
    <xsd:element name="ZSDMS_Documentstatus" ma:index="32" nillable="true" ma:displayName="Status document" ma:internalName="ZSDMS_Documentstatus" ma:readOnly="false">
      <xsd:simpleType>
        <xsd:restriction base="dms:Text">
          <xsd:maxLength value="255"/>
        </xsd:restriction>
      </xsd:simpleType>
    </xsd:element>
    <xsd:element name="ZSDMS_Openbaarheid" ma:index="33" nillable="true" ma:displayName="Openbaarheid" ma:internalName="ZSDMS_Openbaarheid" ma:readOnly="false">
      <xsd:simpleType>
        <xsd:restriction base="dms:Text">
          <xsd:maxLength value="255"/>
        </xsd:restriction>
      </xsd:simpleType>
    </xsd:element>
    <xsd:element name="ZSDMS_StartdatumBeperkingOpenbaarheid" ma:index="34" nillable="true" ma:displayName="Startdatum beperking openbaarheid" ma:internalName="ZSDMS_StartdatumBeperkingOpenbaarheid" ma:readOnly="false">
      <xsd:simpleType>
        <xsd:restriction base="dms:Text">
          <xsd:maxLength value="255"/>
        </xsd:restriction>
      </xsd:simpleType>
    </xsd:element>
    <xsd:element name="ZSDMS_EinddatumBeperkingOpenbaarheid" ma:index="35" nillable="true" ma:displayName="Einddatum bepeking openbaarheid" ma:internalName="ZSDMS_EinddatumBeperkingOpenbaarheid" ma:readOnly="false">
      <xsd:simpleType>
        <xsd:restriction base="dms:Text">
          <xsd:maxLength value="255"/>
        </xsd:restriction>
      </xsd:simpleType>
    </xsd:element>
    <xsd:element name="ZSDMS_Archiefnominatie" ma:index="36" nillable="true" ma:displayName="Archiefnominatie" ma:internalName="ZSDMS_Archiefnominatie" ma:readOnly="false">
      <xsd:simpleType>
        <xsd:restriction base="dms:Text">
          <xsd:maxLength value="255"/>
        </xsd:restriction>
      </xsd:simpleType>
    </xsd:element>
    <xsd:element name="ZSDMS_Bewaartermijn" ma:index="37" nillable="true" ma:displayName="Bewaartermijn" ma:internalName="ZSDMS_Bewaartermijn" ma:readOnly="false">
      <xsd:simpleType>
        <xsd:restriction base="dms:Text">
          <xsd:maxLength value="255"/>
        </xsd:restriction>
      </xsd:simpleType>
    </xsd:element>
    <xsd:element name="ZSDMS_VernietigingsjaarDocument" ma:index="38" nillable="true" ma:displayName="Vernietigingsjaar document" ma:format="DateOnly" ma:internalName="ZSDMS_VernietigingsjaarDocument">
      <xsd:simpleType>
        <xsd:restriction base="dms:DateTime"/>
      </xsd:simpleType>
    </xsd:element>
    <xsd:element name="ZSDMS_Verblijfplaats" ma:index="39" nillable="true" ma:displayName="Verblijfplaats" ma:internalName="ZSDMS_Verblijfplaats" ma:readOnly="false">
      <xsd:simpleType>
        <xsd:restriction base="dms:Text">
          <xsd:maxLength value="255"/>
        </xsd:restriction>
      </xsd:simpleType>
    </xsd:element>
    <xsd:element name="ZSDMS_Documentformaat" ma:index="40" nillable="true" ma:displayName="ZSDMS_Documentformaat" ma:internalName="ZSDMS_Documentformaat" ma:readOnly="false">
      <xsd:simpleType>
        <xsd:restriction base="dms:Text">
          <xsd:maxLength value="255"/>
        </xsd:restriction>
      </xsd:simpleType>
    </xsd:element>
    <xsd:element name="ZSDMS_Documentversie" ma:index="41" nillable="true" ma:displayName="ZSDMS_Documentversie" ma:internalName="ZSDMS_Documentversie" ma:readOnly="false">
      <xsd:simpleType>
        <xsd:restriction base="dms:Text">
          <xsd:maxLength value="255"/>
        </xsd:restriction>
      </xsd:simpleType>
    </xsd:element>
    <xsd:element name="ZSDMS_NummerBronapplicatie" ma:index="42" nillable="true" ma:displayName="ID Extern systeem" ma:internalName="ZSDMS_NummerBronapplicatie" ma:readOnly="false">
      <xsd:simpleType>
        <xsd:restriction base="dms:Text">
          <xsd:maxLength value="255"/>
        </xsd:restriction>
      </xsd:simpleType>
    </xsd:element>
    <xsd:element name="ZSDMS_NaamBronapplicatie" ma:index="43" nillable="true" ma:displayName="Naam bronapplicatie" ma:default="SharePoint Online" ma:internalName="ZSDMS_NaamBronapplicatie" ma:readOnly="false">
      <xsd:simpleType>
        <xsd:restriction base="dms:Text">
          <xsd:maxLength value="255"/>
        </xsd:restriction>
      </xsd:simpleType>
    </xsd:element>
    <xsd:element name="WSHD_Clustercode" ma:index="44" nillable="true" ma:displayName="Clustercode" ma:default="" ma:internalName="WSHD_Clustercode">
      <xsd:simpleType>
        <xsd:restriction base="dms:Text">
          <xsd:maxLength value="255"/>
        </xsd:restriction>
      </xsd:simpleType>
    </xsd:element>
    <xsd:element name="WSHD_Clusternaam" ma:index="45" nillable="true" ma:displayName="Clusternaam" ma:default="" ma:internalName="WSHD_Clusternaam">
      <xsd:simpleType>
        <xsd:restriction base="dms:Text">
          <xsd:maxLength value="255"/>
        </xsd:restriction>
      </xsd:simpleType>
    </xsd:element>
    <xsd:element name="ZSDMS_Startdatum" ma:index="55" nillable="true" ma:displayName="Startdatum" ma:default="2020-01-02T00:00:00Z" ma:format="DateOnly" ma:internalName="ZSDMS_Startdatum" ma:readOnly="false">
      <xsd:simpleType>
        <xsd:restriction base="dms:DateTime"/>
      </xsd:simpleType>
    </xsd:element>
    <xsd:element name="ZSDMS_Einddatum" ma:index="56" nillable="true" ma:displayName="Einddatum" ma:default="2023-12-29T00:00:00Z" ma:format="DateOnly" ma:internalName="ZSDMS_Einddatum" ma:readOnly="false">
      <xsd:simpleType>
        <xsd:restriction base="dms:DateTime"/>
      </xsd:simpleType>
    </xsd:element>
    <xsd:element name="ZSDMS_Zaakidentificatie" ma:index="57" nillable="true" ma:displayName="Zaaknummer" ma:internalName="ZSDMS_Zaakidentificatie" ma:readOnly="false">
      <xsd:simpleType>
        <xsd:restriction base="dms:Text">
          <xsd:maxLength value="255"/>
        </xsd:restriction>
      </xsd:simpleType>
    </xsd:element>
    <xsd:element name="ZSDMS_ZaakeigenaarNaam" ma:index="58" nillable="true" ma:displayName="Zaakeigenaar: naam" ma:default="Rik Leenders" ma:internalName="ZSDMS_ZaakeigenaarNaam" ma:readOnly="false">
      <xsd:simpleType>
        <xsd:restriction base="dms:Text">
          <xsd:maxLength value="255"/>
        </xsd:restriction>
      </xsd:simpleType>
    </xsd:element>
    <xsd:element name="ZSDMS_Projectcode" ma:index="59" nillable="true" ma:displayName="Projectcode" ma:default="HD-OV-0071" ma:internalName="ZSDMS_Projectcode" ma:readOnly="false">
      <xsd:simpleType>
        <xsd:restriction base="dms:Text">
          <xsd:maxLength value="255"/>
        </xsd:restriction>
      </xsd:simpleType>
    </xsd:element>
    <xsd:element name="ZSDMS_projectnaam" ma:index="60" nillable="true" ma:displayName="Projectnaam" ma:default="Project Fysieke Toegangsbeveiliging" ma:internalName="ZSDMS_projectnaam" ma:readOnly="false">
      <xsd:simpleType>
        <xsd:restriction base="dms:Text">
          <xsd:maxLength value="255"/>
        </xsd:restriction>
      </xsd:simpleType>
    </xsd:element>
    <xsd:element name="ZSDMS_StartdatumVertrouwelijkheid" ma:index="61" nillable="true" ma:displayName="Startdatum vertrouwelijkheid" ma:format="DateOnly" ma:internalName="ZSDMS_StartdatumVertrouwelijkheid" ma:readOnly="false">
      <xsd:simpleType>
        <xsd:restriction base="dms:DateTime"/>
      </xsd:simpleType>
    </xsd:element>
    <xsd:element name="ZSDMS_Vertrouwelijkaanduiding" ma:index="62" nillable="true" ma:displayName="Vertrouwelijk" ma:internalName="ZSDMS_Vertrouwelijkaanduiding" ma:readOnly="false">
      <xsd:simpleType>
        <xsd:restriction base="dms:Text">
          <xsd:maxLength value="255"/>
        </xsd:restriction>
      </xsd:simpleType>
    </xsd:element>
    <xsd:element name="ZSDMS_Werkcode" ma:index="63" nillable="true" ma:displayName="Werkcode" ma:default="HD-OV-0071" ma:internalName="ZSDMS_Werkcode">
      <xsd:simpleType>
        <xsd:restriction base="dms:Text">
          <xsd:maxLength value="255"/>
        </xsd:restriction>
      </xsd:simpleType>
    </xsd:element>
    <xsd:element name="ce7c1281cf6143089ceafbe7da641d5c" ma:index="67" nillable="true" ma:taxonomy="true" ma:internalName="ce7c1281cf6143089ceafbe7da641d5c" ma:taxonomyFieldName="Fase" ma:displayName="Fase" ma:readOnly="false" ma:fieldId="{ce7c1281-cf61-4308-9cea-fbe7da641d5c}" ma:sspId="4201b97a-1ab5-4e5e-8fdf-74a38329ffe0" ma:termSetId="d1ba707b-291b-41b3-88cb-4baa44d64e6c" ma:anchorId="00000000-0000-0000-0000-000000000000" ma:open="false" ma:isKeyword="false">
      <xsd:complexType>
        <xsd:sequence>
          <xsd:element ref="pc:Terms" minOccurs="0" maxOccurs="1"/>
        </xsd:sequence>
      </xsd:complexType>
    </xsd:element>
    <xsd:element name="SharedWithUsers" ma:index="7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fefa6d-6a61-4dc4-babb-09a052643dd0" elementFormDefault="qualified">
    <xsd:import namespace="http://schemas.microsoft.com/office/2006/documentManagement/types"/>
    <xsd:import namespace="http://schemas.microsoft.com/office/infopath/2007/PartnerControls"/>
    <xsd:element name="TaxCatchAllLabel" ma:index="46" nillable="true" ma:displayName="Taxonomy Catch All Column1" ma:hidden="true" ma:list="{cf8812a3-562b-4302-bce0-d733d07561bd}" ma:internalName="TaxCatchAllLabel" ma:readOnly="true" ma:showField="CatchAllDataLabel" ma:web="a5fefa6d-6a61-4dc4-babb-09a052643dd0">
      <xsd:complexType>
        <xsd:complexContent>
          <xsd:extension base="dms:MultiChoiceLookup">
            <xsd:sequence>
              <xsd:element name="Value" type="dms:Lookup" maxOccurs="unbounded" minOccurs="0" nillable="true"/>
            </xsd:sequence>
          </xsd:extension>
        </xsd:complexContent>
      </xsd:complexType>
    </xsd:element>
    <xsd:element name="TaxCatchAll" ma:index="51" nillable="true" ma:displayName="Taxonomy Catch All Column" ma:hidden="true" ma:list="{cf8812a3-562b-4302-bce0-d733d07561bd}" ma:internalName="TaxCatchAll" ma:showField="CatchAllData" ma:web="a5fefa6d-6a61-4dc4-babb-09a052643dd0">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3349ad-dc32-42da-9ec2-e2e7ea63ba96" elementFormDefault="qualified">
    <xsd:import namespace="http://schemas.microsoft.com/office/2006/documentManagement/types"/>
    <xsd:import namespace="http://schemas.microsoft.com/office/infopath/2007/PartnerControls"/>
    <xsd:element name="MediaServiceMetadata" ma:index="69" nillable="true" ma:displayName="MediaServiceMetadata" ma:hidden="true" ma:internalName="MediaServiceMetadata" ma:readOnly="true">
      <xsd:simpleType>
        <xsd:restriction base="dms:Note"/>
      </xsd:simpleType>
    </xsd:element>
    <xsd:element name="MediaServiceFastMetadata" ma:index="70" nillable="true" ma:displayName="MediaServiceFastMetadata" ma:hidden="true" ma:internalName="MediaServiceFastMetadata" ma:readOnly="true">
      <xsd:simpleType>
        <xsd:restriction base="dms:Note"/>
      </xsd:simpleType>
    </xsd:element>
    <xsd:element name="MediaServiceDateTaken" ma:index="73" nillable="true" ma:displayName="MediaServiceDateTaken" ma:hidden="true" ma:internalName="MediaServiceDateTaken" ma:readOnly="true">
      <xsd:simpleType>
        <xsd:restriction base="dms:Text"/>
      </xsd:simpleType>
    </xsd:element>
    <xsd:element name="MediaServiceAutoTags" ma:index="74" nillable="true" ma:displayName="Tags" ma:internalName="MediaServiceAutoTags" ma:readOnly="true">
      <xsd:simpleType>
        <xsd:restriction base="dms:Text"/>
      </xsd:simpleType>
    </xsd:element>
    <xsd:element name="MediaServiceGenerationTime" ma:index="75" nillable="true" ma:displayName="MediaServiceGenerationTime" ma:hidden="true" ma:internalName="MediaServiceGenerationTime" ma:readOnly="true">
      <xsd:simpleType>
        <xsd:restriction base="dms:Text"/>
      </xsd:simpleType>
    </xsd:element>
    <xsd:element name="MediaServiceEventHashCode" ma:index="76" nillable="true" ma:displayName="MediaServiceEventHashCode" ma:hidden="true" ma:internalName="MediaServiceEventHashCode" ma:readOnly="true">
      <xsd:simpleType>
        <xsd:restriction base="dms:Text"/>
      </xsd:simpleType>
    </xsd:element>
    <xsd:element name="MediaServiceOCR" ma:index="77" nillable="true" ma:displayName="Extracted Text" ma:internalName="MediaServiceOCR" ma:readOnly="true">
      <xsd:simpleType>
        <xsd:restriction base="dms:Note">
          <xsd:maxLength value="255"/>
        </xsd:restriction>
      </xsd:simpleType>
    </xsd:element>
    <xsd:element name="Datum" ma:index="78" nillable="true" ma:displayName="Datum" ma:format="DateTime" ma:internalName="Da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Inhoudstype"/>
        <xsd:element ref="dc:title" minOccurs="0" maxOccurs="1" ma:index="5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Rik Leenders</ZSDMS_ZaakeigenaarNaam>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ce7c1281cf6143089ceafbe7da641d5c xmlns="20f53c3d-ece6-4625-8bee-cc380ae6fc2b">
      <Terms xmlns="http://schemas.microsoft.com/office/infopath/2007/PartnerControls">
        <TermInfo xmlns="http://schemas.microsoft.com/office/infopath/2007/PartnerControls">
          <TermName xmlns="http://schemas.microsoft.com/office/infopath/2007/PartnerControls">4. Aanbestedingfase</TermName>
          <TermId xmlns="http://schemas.microsoft.com/office/infopath/2007/PartnerControls">8d3b2373-2da8-421f-8654-d422095ea079</TermId>
        </TermInfo>
      </Terms>
    </ce7c1281cf6143089ceafbe7da641d5c>
    <ZSDMS_ClassificatieBron xmlns="20f53c3d-ece6-4625-8bee-cc380ae6fc2b">Code voor de ordening van de waterschapsarchieven</ZSDMS_ClassificatieBron>
    <ZSDMS_Bewaartermijn xmlns="20f53c3d-ece6-4625-8bee-cc380ae6fc2b" xsi:nil="true"/>
    <TaxCatchAll xmlns="a5fefa6d-6a61-4dc4-babb-09a052643dd0">
      <Value>5</Value>
    </TaxCatchAll>
    <ZSDMS_PostbusAntwoordnummer xmlns="20f53c3d-ece6-4625-8bee-cc380ae6fc2b" xsi:nil="true"/>
    <ZSDMS_Richting xmlns="20f53c3d-ece6-4625-8bee-cc380ae6fc2b" xsi:nil="true"/>
    <ZSDMS_Voorletters xmlns="20f53c3d-ece6-4625-8bee-cc380ae6fc2b" xsi:nil="true"/>
    <ZSDMS_StatutaireNaam xmlns="20f53c3d-ece6-4625-8bee-cc380ae6fc2b" xsi:nil="true"/>
    <ZSDMS_Documentstatus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 xsi:nil="true"/>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2023-12-29T00:00:00+00:00</ZSDMS_Einddatum>
    <ZSDMS_Huisnummer xmlns="20f53c3d-ece6-4625-8bee-cc380ae6fc2b" xsi:nil="true"/>
    <ZSDMS_EinddatumBeperkingOpenbaarheid xmlns="20f53c3d-ece6-4625-8bee-cc380ae6fc2b" xsi:nil="true"/>
    <ZSDMS_StartdatumVertrouwelijkheid xmlns="20f53c3d-ece6-4625-8bee-cc380ae6fc2b" xsi:nil="true"/>
    <ZSDMS_Documentbeschrijving xmlns="20f53c3d-ece6-4625-8bee-cc380ae6fc2b" xsi:nil="true"/>
    <ZSDMS_PersNrAuteur xmlns="20f53c3d-ece6-4625-8bee-cc380ae6fc2b" xsi:nil="true"/>
    <ZSDMS_Projectcode xmlns="20f53c3d-ece6-4625-8bee-cc380ae6fc2b">HD-OV-0071</ZSDMS_Projectcode>
    <ZSDMS_ClassificatieDatum xmlns="20f53c3d-ece6-4625-8bee-cc380ae6fc2b">gewijzigde uitgave 1995</ZSDMS_ClassificatieDatum>
    <ZSDMS_Documentontvangstdatum xmlns="20f53c3d-ece6-4625-8bee-cc380ae6fc2b" xsi:nil="true"/>
    <ZSDMS_Documentformaat xmlns="20f53c3d-ece6-4625-8bee-cc380ae6fc2b" xsi:nil="true"/>
    <Datum xmlns="1d3349ad-dc32-42da-9ec2-e2e7ea63ba96" xsi:nil="true"/>
    <ZSDMS_WoonplaatsNaam xmlns="20f53c3d-ece6-4625-8bee-cc380ae6fc2b" xsi:nil="true"/>
    <ZSDMS_NaamBronapplicatie xmlns="20f53c3d-ece6-4625-8bee-cc380ae6fc2b">SharePoint Online</ZSDMS_NaamBronapplicatie>
    <ZSDMS_Startdatum xmlns="20f53c3d-ece6-4625-8bee-cc380ae6fc2b">2020-01-02T00:00:00+00:00</ZSDMS_Startdatum>
    <ZSDMS_projectnaam xmlns="20f53c3d-ece6-4625-8bee-cc380ae6fc2b">Project Fysieke Toegangsbeveiliging</ZSDMS_projectnaam>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Werkcode xmlns="20f53c3d-ece6-4625-8bee-cc380ae6fc2b">HD-OV-0071</ZSDMS_Werkcode>
    <ZSDMS_ClassificatieCode xmlns="20f53c3d-ece6-4625-8bee-cc380ae6fc2b" xsi:nil="true"/>
    <ZSDMS_Archiefnominatie xmlns="20f53c3d-ece6-4625-8bee-cc380ae6fc2b" xsi:nil="true"/>
    <ZSDMS_Zaakidentificatie xmlns="20f53c3d-ece6-4625-8bee-cc380ae6fc2b" xsi:nil="true"/>
    <_dlc_DocId xmlns="a5fefa6d-6a61-4dc4-babb-09a052643dd0">HDOV0071-228729039-5646</_dlc_DocId>
    <_dlc_DocIdUrl xmlns="a5fefa6d-6a61-4dc4-babb-09a052643dd0">
      <Url>https://waterschaphd.sharepoint.com/teams/hd-ov-0071/_layouts/15/DocIdRedir.aspx?ID=HDOV0071-228729039-5646</Url>
      <Description>HDOV0071-228729039-5646</Description>
    </_dlc_DocIdUrl>
  </documentManagement>
</p:properties>
</file>

<file path=customXml/itemProps1.xml><?xml version="1.0" encoding="utf-8"?>
<ds:datastoreItem xmlns:ds="http://schemas.openxmlformats.org/officeDocument/2006/customXml" ds:itemID="{7C34657A-E9E2-47BD-BDC4-1E969CFF71F7}"/>
</file>

<file path=customXml/itemProps2.xml><?xml version="1.0" encoding="utf-8"?>
<ds:datastoreItem xmlns:ds="http://schemas.openxmlformats.org/officeDocument/2006/customXml" ds:itemID="{C64B5B37-3A4C-4F9B-9F89-BBEEB311DCEE}"/>
</file>

<file path=customXml/itemProps3.xml><?xml version="1.0" encoding="utf-8"?>
<ds:datastoreItem xmlns:ds="http://schemas.openxmlformats.org/officeDocument/2006/customXml" ds:itemID="{232DE509-2B88-4298-A559-D1DE1249E75A}"/>
</file>

<file path=customXml/itemProps4.xml><?xml version="1.0" encoding="utf-8"?>
<ds:datastoreItem xmlns:ds="http://schemas.openxmlformats.org/officeDocument/2006/customXml" ds:itemID="{1F586CC7-39CA-4C29-AB94-48FE3F73D7ED}"/>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950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Laeven, Gido</dc:creator>
  <cp:lastModifiedBy>Pieter Overtoom</cp:lastModifiedBy>
  <cp:revision>2</cp:revision>
  <dcterms:created xsi:type="dcterms:W3CDTF">2021-06-11T11:54:00Z</dcterms:created>
  <dcterms:modified xsi:type="dcterms:W3CDTF">2021-06-11T11:54:00Z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0x01010066FF7E11BF67704C8F8F36C238C38E7D005827B9C5CC217A44BF53EED311FF2202</vt:lpwstr>
  </property>
  <property fmtid="{D5CDD505-2E9C-101B-9397-08002B2CF9AE}" pid="3" name="Fase">
    <vt:lpwstr>5;#4. Aanbestedingfase|8d3b2373-2da8-421f-8654-d422095ea079</vt:lpwstr>
  </property>
  <property fmtid="{D5CDD505-2E9C-101B-9397-08002B2CF9AE}" pid="4" name="_dlc_DocIdItemGuid">
    <vt:lpwstr>d233b0dc-d58f-45d8-8ee1-1bdef7876450</vt:lpwstr>
  </property>
  <property fmtid="{D5CDD505-2E9C-101B-9397-08002B2CF9AE}" pid="5" name="WSHD_IPM_Rol">
    <vt:lpwstr/>
  </property>
  <property fmtid="{D5CDD505-2E9C-101B-9397-08002B2CF9AE}" pid="6" name="i4e26bfc7aeb49df836152fd0f7101ee">
    <vt:lpwstr/>
  </property>
  <property fmtid="{D5CDD505-2E9C-101B-9397-08002B2CF9AE}" pid="7" name="dad76f963f6d4d6baf4cbd7352ab9e75">
    <vt:lpwstr/>
  </property>
  <property fmtid="{D5CDD505-2E9C-101B-9397-08002B2CF9AE}" pid="8" name="WSHD_IPM_Gebied">
    <vt:lpwstr/>
  </property>
</Properties>
</file>