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3B64" w14:textId="2B66B0AD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877341">
        <w:rPr>
          <w:rFonts w:cstheme="minorHAnsi"/>
          <w:b/>
          <w:bCs/>
          <w:sz w:val="32"/>
          <w:szCs w:val="32"/>
        </w:rPr>
        <w:t>7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877341">
        <w:rPr>
          <w:rFonts w:cstheme="minorHAnsi"/>
          <w:b/>
          <w:bCs/>
          <w:sz w:val="32"/>
          <w:szCs w:val="32"/>
        </w:rPr>
        <w:t>Klantgeleidingssysteem Gemeente Tilburg</w:t>
      </w:r>
    </w:p>
    <w:p w14:paraId="089D39DB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2C147D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BED252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3B6DED2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98F0B1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FA91AF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57B621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9701F8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D7700F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6E06E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D0AFA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93D7C8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6DF2DEC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AF17946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CC6314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A5DF34D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14B778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3697B1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64664CF9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3A3C6F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D15021D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FF1390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99E4D0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8FF18D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D67874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7BE877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35FA8A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7D73437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CE9C" w14:textId="77777777" w:rsidR="00551A6D" w:rsidRDefault="00551A6D" w:rsidP="00F91A8A">
      <w:pPr>
        <w:spacing w:line="240" w:lineRule="auto"/>
      </w:pPr>
      <w:r>
        <w:separator/>
      </w:r>
    </w:p>
  </w:endnote>
  <w:endnote w:type="continuationSeparator" w:id="0">
    <w:p w14:paraId="6DD154E7" w14:textId="77777777" w:rsidR="00551A6D" w:rsidRDefault="00551A6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E10C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B3B8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55C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FEA7" w14:textId="77777777" w:rsidR="00551A6D" w:rsidRDefault="00551A6D" w:rsidP="00F91A8A">
      <w:pPr>
        <w:spacing w:line="240" w:lineRule="auto"/>
      </w:pPr>
      <w:r>
        <w:separator/>
      </w:r>
    </w:p>
  </w:footnote>
  <w:footnote w:type="continuationSeparator" w:id="0">
    <w:p w14:paraId="6DC86DC7" w14:textId="77777777" w:rsidR="00551A6D" w:rsidRDefault="00551A6D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C3B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DB5F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9B7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D"/>
    <w:rsid w:val="000E089A"/>
    <w:rsid w:val="000E27D1"/>
    <w:rsid w:val="0016436D"/>
    <w:rsid w:val="00183BFF"/>
    <w:rsid w:val="00186254"/>
    <w:rsid w:val="002143A2"/>
    <w:rsid w:val="002776F8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51A6D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77341"/>
    <w:rsid w:val="00890258"/>
    <w:rsid w:val="009178F2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707D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1638"/>
  <w15:chartTrackingRefBased/>
  <w15:docId w15:val="{951D44EC-239A-459A-8E02-80FC192F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CH01\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cf8d84c37b86c980f332aeb53af172a6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d1c226818b0643f5f218e79ba5cc9d92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A9DA2-0FA6-4624-B670-4BC4E5D06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1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cp:keywords/>
  <dc:description/>
  <cp:lastModifiedBy>Douwes, Chelsea</cp:lastModifiedBy>
  <cp:revision>3</cp:revision>
  <dcterms:created xsi:type="dcterms:W3CDTF">2025-03-12T11:28:00Z</dcterms:created>
  <dcterms:modified xsi:type="dcterms:W3CDTF">2025-03-12T11:31:00Z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