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BDAFBC" w14:textId="77777777" w:rsidR="00142BCD" w:rsidRPr="005B0556" w:rsidRDefault="00142BCD" w:rsidP="004520E4">
      <w:pPr>
        <w:rPr>
          <w:rFonts w:ascii="Calibri Light" w:hAnsi="Calibri Light"/>
          <w:sz w:val="22"/>
          <w:szCs w:val="22"/>
          <w:lang w:val="en-GB"/>
        </w:rPr>
      </w:pPr>
    </w:p>
    <w:p w14:paraId="7C0B752B" w14:textId="77777777" w:rsidR="00905394" w:rsidRPr="005B0556" w:rsidRDefault="00412B26" w:rsidP="00645EC4">
      <w:pPr>
        <w:pStyle w:val="Kopzondernummering"/>
        <w:rPr>
          <w:rFonts w:ascii="Calibri Light" w:hAnsi="Calibri Light"/>
          <w:sz w:val="22"/>
          <w:szCs w:val="22"/>
        </w:rPr>
      </w:pPr>
      <w:r w:rsidRPr="005B0556">
        <w:rPr>
          <w:rFonts w:ascii="Calibri Light" w:hAnsi="Calibri Light"/>
          <w:noProof/>
          <w:sz w:val="22"/>
          <w:szCs w:val="22"/>
        </w:rPr>
        <mc:AlternateContent>
          <mc:Choice Requires="wps">
            <w:drawing>
              <wp:anchor distT="0" distB="0" distL="114300" distR="114300" simplePos="0" relativeHeight="251658240" behindDoc="0" locked="0" layoutInCell="1" allowOverlap="1" wp14:anchorId="15FE94AA" wp14:editId="4E8924B6">
                <wp:simplePos x="0" y="0"/>
                <wp:positionH relativeFrom="margin">
                  <wp:align>left</wp:align>
                </wp:positionH>
                <wp:positionV relativeFrom="paragraph">
                  <wp:posOffset>461977</wp:posOffset>
                </wp:positionV>
                <wp:extent cx="5323316" cy="2186940"/>
                <wp:effectExtent l="0" t="0" r="10795"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3316" cy="218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D426C15" w14:textId="77777777" w:rsidR="005D3C44" w:rsidRPr="007B0CE6" w:rsidRDefault="005D3C44" w:rsidP="00F74EE0">
                            <w:pPr>
                              <w:pStyle w:val="Geenafstand"/>
                              <w:rPr>
                                <w:b/>
                                <w:sz w:val="28"/>
                                <w:szCs w:val="28"/>
                              </w:rPr>
                            </w:pPr>
                            <w:r w:rsidRPr="007B0CE6">
                              <w:rPr>
                                <w:b/>
                                <w:sz w:val="28"/>
                                <w:szCs w:val="28"/>
                              </w:rPr>
                              <w:t>Bijlage 1 Inschrijfformulier</w:t>
                            </w:r>
                          </w:p>
                          <w:p w14:paraId="78395B89" w14:textId="77777777" w:rsidR="005D3C44" w:rsidRPr="007B0CE6" w:rsidRDefault="005D3C44" w:rsidP="00F74EE0">
                            <w:pPr>
                              <w:pStyle w:val="Geenafstand"/>
                              <w:rPr>
                                <w:b/>
                                <w:sz w:val="28"/>
                                <w:szCs w:val="28"/>
                              </w:rPr>
                            </w:pPr>
                          </w:p>
                          <w:p w14:paraId="4B7984FD" w14:textId="77777777" w:rsidR="005D3C44" w:rsidRPr="007B0CE6" w:rsidRDefault="005D3C44" w:rsidP="00F74EE0">
                            <w:pPr>
                              <w:pStyle w:val="Geenafstand"/>
                              <w:rPr>
                                <w:b/>
                                <w:sz w:val="28"/>
                                <w:szCs w:val="28"/>
                              </w:rPr>
                            </w:pPr>
                            <w:r w:rsidRPr="007B0CE6">
                              <w:rPr>
                                <w:b/>
                                <w:sz w:val="28"/>
                                <w:szCs w:val="28"/>
                              </w:rPr>
                              <w:t>Europese aanbesteding</w:t>
                            </w:r>
                          </w:p>
                          <w:p w14:paraId="0FEFBF3F" w14:textId="77777777" w:rsidR="001B0264" w:rsidRPr="007B0CE6" w:rsidRDefault="001B0264" w:rsidP="001B0264">
                            <w:pPr>
                              <w:pStyle w:val="Geenafstand"/>
                              <w:rPr>
                                <w:rFonts w:eastAsia="MS Mincho" w:cs="Times New Roman"/>
                                <w:b/>
                                <w:sz w:val="28"/>
                                <w:szCs w:val="28"/>
                              </w:rPr>
                            </w:pPr>
                            <w:r w:rsidRPr="007B0CE6">
                              <w:rPr>
                                <w:rFonts w:eastAsia="MS Mincho" w:cs="Times New Roman"/>
                                <w:b/>
                                <w:sz w:val="28"/>
                                <w:szCs w:val="28"/>
                              </w:rPr>
                              <w:t xml:space="preserve">Levering van Standaardprogrammatuur en daaraan gerelateerde Dienstverlening ten behoeve van de </w:t>
                            </w:r>
                            <w:r w:rsidR="007B0CE6" w:rsidRPr="007B0CE6">
                              <w:rPr>
                                <w:rFonts w:eastAsia="MS Mincho" w:cs="Times New Roman"/>
                                <w:b/>
                                <w:sz w:val="28"/>
                                <w:szCs w:val="28"/>
                              </w:rPr>
                              <w:t>NZa</w:t>
                            </w:r>
                          </w:p>
                          <w:p w14:paraId="7B88857C" w14:textId="77777777" w:rsidR="00BF5BF4" w:rsidRPr="007B0CE6" w:rsidRDefault="00BF5BF4" w:rsidP="00F74EE0">
                            <w:pPr>
                              <w:pStyle w:val="Geenafstand"/>
                              <w:rPr>
                                <w:b/>
                                <w:bCs/>
                                <w:sz w:val="28"/>
                                <w:szCs w:val="28"/>
                              </w:rPr>
                            </w:pPr>
                          </w:p>
                          <w:p w14:paraId="3F75EFB1" w14:textId="77777777" w:rsidR="00BF5BF4" w:rsidRDefault="00BF5BF4" w:rsidP="00BF5BF4">
                            <w:pPr>
                              <w:pStyle w:val="broodtekst"/>
                              <w:rPr>
                                <w:b/>
                                <w:sz w:val="24"/>
                                <w:szCs w:val="24"/>
                              </w:rPr>
                            </w:pPr>
                            <w:r w:rsidRPr="00FF119C">
                              <w:rPr>
                                <w:b/>
                                <w:sz w:val="24"/>
                                <w:szCs w:val="24"/>
                              </w:rPr>
                              <w:t>Openbare Procedure</w:t>
                            </w:r>
                          </w:p>
                          <w:p w14:paraId="2A7926B4" w14:textId="77777777" w:rsidR="00BF5BF4" w:rsidRPr="00243F96" w:rsidRDefault="00BF5BF4" w:rsidP="008A3793">
                            <w:pPr>
                              <w:pStyle w:val="broodtekst"/>
                              <w:rPr>
                                <w:sz w:val="24"/>
                                <w:szCs w:val="24"/>
                                <w:highlight w:val="yellow"/>
                              </w:rPr>
                            </w:pPr>
                            <w:r w:rsidRPr="00FF119C">
                              <w:rPr>
                                <w:sz w:val="24"/>
                                <w:szCs w:val="24"/>
                              </w:rPr>
                              <w:t xml:space="preserve">Versie </w:t>
                            </w:r>
                            <w:r w:rsidR="001B0264">
                              <w:rPr>
                                <w:sz w:val="24"/>
                                <w:szCs w:val="24"/>
                              </w:rPr>
                              <w:tab/>
                            </w:r>
                            <w:r w:rsidR="001B0264">
                              <w:rPr>
                                <w:sz w:val="24"/>
                                <w:szCs w:val="24"/>
                              </w:rPr>
                              <w:tab/>
                            </w:r>
                            <w:r w:rsidR="001B0264">
                              <w:rPr>
                                <w:sz w:val="24"/>
                                <w:szCs w:val="24"/>
                              </w:rPr>
                              <w:tab/>
                            </w:r>
                            <w:r w:rsidR="008A3793">
                              <w:rPr>
                                <w:sz w:val="24"/>
                                <w:szCs w:val="24"/>
                              </w:rPr>
                              <w:t>1.0</w:t>
                            </w:r>
                          </w:p>
                          <w:p w14:paraId="0DAF59A6" w14:textId="3BF2FA6A" w:rsidR="00C829CB" w:rsidRPr="00093F61" w:rsidRDefault="00BF5BF4" w:rsidP="00093F61">
                            <w:pPr>
                              <w:pStyle w:val="broodtekst"/>
                              <w:rPr>
                                <w:sz w:val="48"/>
                                <w:szCs w:val="48"/>
                              </w:rPr>
                            </w:pPr>
                            <w:r w:rsidRPr="00AB5B54">
                              <w:rPr>
                                <w:sz w:val="24"/>
                                <w:szCs w:val="24"/>
                              </w:rPr>
                              <w:t xml:space="preserve">Datum </w:t>
                            </w:r>
                            <w:r>
                              <w:rPr>
                                <w:sz w:val="24"/>
                                <w:szCs w:val="24"/>
                              </w:rPr>
                              <w:tab/>
                            </w:r>
                            <w:r>
                              <w:rPr>
                                <w:sz w:val="24"/>
                                <w:szCs w:val="24"/>
                              </w:rPr>
                              <w:tab/>
                            </w:r>
                            <w:r>
                              <w:rPr>
                                <w:sz w:val="24"/>
                                <w:szCs w:val="24"/>
                              </w:rPr>
                              <w:tab/>
                            </w:r>
                            <w:r w:rsidR="00DC38FF">
                              <w:rPr>
                                <w:sz w:val="24"/>
                                <w:szCs w:val="24"/>
                              </w:rPr>
                              <w:t>18</w:t>
                            </w:r>
                            <w:r w:rsidR="00281C98">
                              <w:rPr>
                                <w:sz w:val="24"/>
                                <w:szCs w:val="24"/>
                              </w:rPr>
                              <w:t xml:space="preserve"> november</w:t>
                            </w:r>
                            <w:r w:rsidR="007B0CE6">
                              <w:rPr>
                                <w:sz w:val="24"/>
                                <w:szCs w:val="24"/>
                              </w:rPr>
                              <w:t xml:space="preserve">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FE94AA" id="_x0000_t202" coordsize="21600,21600" o:spt="202" path="m,l,21600r21600,l21600,xe">
                <v:stroke joinstyle="miter"/>
                <v:path gradientshapeok="t" o:connecttype="rect"/>
              </v:shapetype>
              <v:shape id="Text Box 2" o:spid="_x0000_s1026" type="#_x0000_t202" style="position:absolute;margin-left:0;margin-top:36.4pt;width:419.15pt;height:172.2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vrmtAIAAKoFAAAOAAAAZHJzL2Uyb0RvYy54bWysVNuOmzAQfa/Uf7D8znIJYQE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" filled="f" stroked="f" strokecolor="#09f">
                <v:textbox inset="0,0,0,0">
                  <w:txbxContent>
                    <w:p w14:paraId="7D426C15" w14:textId="77777777" w:rsidR="005D3C44" w:rsidRPr="007B0CE6" w:rsidRDefault="005D3C44" w:rsidP="00F74EE0">
                      <w:pPr>
                        <w:pStyle w:val="Geenafstand"/>
                        <w:rPr>
                          <w:b/>
                          <w:sz w:val="28"/>
                          <w:szCs w:val="28"/>
                        </w:rPr>
                      </w:pPr>
                      <w:r w:rsidRPr="007B0CE6">
                        <w:rPr>
                          <w:b/>
                          <w:sz w:val="28"/>
                          <w:szCs w:val="28"/>
                        </w:rPr>
                        <w:t>Bijlage 1 Inschrijfformulier</w:t>
                      </w:r>
                    </w:p>
                    <w:p w14:paraId="78395B89" w14:textId="77777777" w:rsidR="005D3C44" w:rsidRPr="007B0CE6" w:rsidRDefault="005D3C44" w:rsidP="00F74EE0">
                      <w:pPr>
                        <w:pStyle w:val="Geenafstand"/>
                        <w:rPr>
                          <w:b/>
                          <w:sz w:val="28"/>
                          <w:szCs w:val="28"/>
                        </w:rPr>
                      </w:pPr>
                    </w:p>
                    <w:p w14:paraId="4B7984FD" w14:textId="77777777" w:rsidR="005D3C44" w:rsidRPr="007B0CE6" w:rsidRDefault="005D3C44" w:rsidP="00F74EE0">
                      <w:pPr>
                        <w:pStyle w:val="Geenafstand"/>
                        <w:rPr>
                          <w:b/>
                          <w:sz w:val="28"/>
                          <w:szCs w:val="28"/>
                        </w:rPr>
                      </w:pPr>
                      <w:r w:rsidRPr="007B0CE6">
                        <w:rPr>
                          <w:b/>
                          <w:sz w:val="28"/>
                          <w:szCs w:val="28"/>
                        </w:rPr>
                        <w:t>Europese aanbesteding</w:t>
                      </w:r>
                    </w:p>
                    <w:p w14:paraId="0FEFBF3F" w14:textId="77777777" w:rsidR="001B0264" w:rsidRPr="007B0CE6" w:rsidRDefault="001B0264" w:rsidP="001B0264">
                      <w:pPr>
                        <w:pStyle w:val="Geenafstand"/>
                        <w:rPr>
                          <w:rFonts w:eastAsia="MS Mincho" w:cs="Times New Roman"/>
                          <w:b/>
                          <w:sz w:val="28"/>
                          <w:szCs w:val="28"/>
                        </w:rPr>
                      </w:pPr>
                      <w:r w:rsidRPr="007B0CE6">
                        <w:rPr>
                          <w:rFonts w:eastAsia="MS Mincho" w:cs="Times New Roman"/>
                          <w:b/>
                          <w:sz w:val="28"/>
                          <w:szCs w:val="28"/>
                        </w:rPr>
                        <w:t xml:space="preserve">Levering van Standaardprogrammatuur en daaraan gerelateerde Dienstverlening ten behoeve van de </w:t>
                      </w:r>
                      <w:r w:rsidR="007B0CE6" w:rsidRPr="007B0CE6">
                        <w:rPr>
                          <w:rFonts w:eastAsia="MS Mincho" w:cs="Times New Roman"/>
                          <w:b/>
                          <w:sz w:val="28"/>
                          <w:szCs w:val="28"/>
                        </w:rPr>
                        <w:t>NZa</w:t>
                      </w:r>
                    </w:p>
                    <w:p w14:paraId="7B88857C" w14:textId="77777777" w:rsidR="00BF5BF4" w:rsidRPr="007B0CE6" w:rsidRDefault="00BF5BF4" w:rsidP="00F74EE0">
                      <w:pPr>
                        <w:pStyle w:val="Geenafstand"/>
                        <w:rPr>
                          <w:b/>
                          <w:bCs/>
                          <w:sz w:val="28"/>
                          <w:szCs w:val="28"/>
                        </w:rPr>
                      </w:pPr>
                    </w:p>
                    <w:p w14:paraId="3F75EFB1" w14:textId="77777777" w:rsidR="00BF5BF4" w:rsidRDefault="00BF5BF4" w:rsidP="00BF5BF4">
                      <w:pPr>
                        <w:pStyle w:val="broodtekst"/>
                        <w:rPr>
                          <w:b/>
                          <w:sz w:val="24"/>
                          <w:szCs w:val="24"/>
                        </w:rPr>
                      </w:pPr>
                      <w:r w:rsidRPr="00FF119C">
                        <w:rPr>
                          <w:b/>
                          <w:sz w:val="24"/>
                          <w:szCs w:val="24"/>
                        </w:rPr>
                        <w:t>Openbare Procedure</w:t>
                      </w:r>
                    </w:p>
                    <w:p w14:paraId="2A7926B4" w14:textId="77777777" w:rsidR="00BF5BF4" w:rsidRPr="00243F96" w:rsidRDefault="00BF5BF4" w:rsidP="008A3793">
                      <w:pPr>
                        <w:pStyle w:val="broodtekst"/>
                        <w:rPr>
                          <w:sz w:val="24"/>
                          <w:szCs w:val="24"/>
                          <w:highlight w:val="yellow"/>
                        </w:rPr>
                      </w:pPr>
                      <w:r w:rsidRPr="00FF119C">
                        <w:rPr>
                          <w:sz w:val="24"/>
                          <w:szCs w:val="24"/>
                        </w:rPr>
                        <w:t xml:space="preserve">Versie </w:t>
                      </w:r>
                      <w:r w:rsidR="001B0264">
                        <w:rPr>
                          <w:sz w:val="24"/>
                          <w:szCs w:val="24"/>
                        </w:rPr>
                        <w:tab/>
                      </w:r>
                      <w:r w:rsidR="001B0264">
                        <w:rPr>
                          <w:sz w:val="24"/>
                          <w:szCs w:val="24"/>
                        </w:rPr>
                        <w:tab/>
                      </w:r>
                      <w:r w:rsidR="001B0264">
                        <w:rPr>
                          <w:sz w:val="24"/>
                          <w:szCs w:val="24"/>
                        </w:rPr>
                        <w:tab/>
                      </w:r>
                      <w:r w:rsidR="008A3793">
                        <w:rPr>
                          <w:sz w:val="24"/>
                          <w:szCs w:val="24"/>
                        </w:rPr>
                        <w:t>1.0</w:t>
                      </w:r>
                    </w:p>
                    <w:p w14:paraId="0DAF59A6" w14:textId="3BF2FA6A" w:rsidR="00C829CB" w:rsidRPr="00093F61" w:rsidRDefault="00BF5BF4" w:rsidP="00093F61">
                      <w:pPr>
                        <w:pStyle w:val="broodtekst"/>
                        <w:rPr>
                          <w:sz w:val="48"/>
                          <w:szCs w:val="48"/>
                        </w:rPr>
                      </w:pPr>
                      <w:r w:rsidRPr="00AB5B54">
                        <w:rPr>
                          <w:sz w:val="24"/>
                          <w:szCs w:val="24"/>
                        </w:rPr>
                        <w:t xml:space="preserve">Datum </w:t>
                      </w:r>
                      <w:r>
                        <w:rPr>
                          <w:sz w:val="24"/>
                          <w:szCs w:val="24"/>
                        </w:rPr>
                        <w:tab/>
                      </w:r>
                      <w:r>
                        <w:rPr>
                          <w:sz w:val="24"/>
                          <w:szCs w:val="24"/>
                        </w:rPr>
                        <w:tab/>
                      </w:r>
                      <w:r>
                        <w:rPr>
                          <w:sz w:val="24"/>
                          <w:szCs w:val="24"/>
                        </w:rPr>
                        <w:tab/>
                      </w:r>
                      <w:r w:rsidR="00DC38FF">
                        <w:rPr>
                          <w:sz w:val="24"/>
                          <w:szCs w:val="24"/>
                        </w:rPr>
                        <w:t>18</w:t>
                      </w:r>
                      <w:r w:rsidR="00281C98">
                        <w:rPr>
                          <w:sz w:val="24"/>
                          <w:szCs w:val="24"/>
                        </w:rPr>
                        <w:t xml:space="preserve"> november</w:t>
                      </w:r>
                      <w:r w:rsidR="007B0CE6">
                        <w:rPr>
                          <w:sz w:val="24"/>
                          <w:szCs w:val="24"/>
                        </w:rPr>
                        <w:t xml:space="preserve"> 2021</w:t>
                      </w:r>
                    </w:p>
                  </w:txbxContent>
                </v:textbox>
                <w10:wrap anchorx="margin"/>
              </v:shape>
            </w:pict>
          </mc:Fallback>
        </mc:AlternateContent>
      </w:r>
    </w:p>
    <w:p w14:paraId="1B0EE3D6" w14:textId="77777777" w:rsidR="00905394" w:rsidRPr="005B0556" w:rsidRDefault="00905394" w:rsidP="00905394">
      <w:pPr>
        <w:rPr>
          <w:rFonts w:ascii="Calibri Light" w:hAnsi="Calibri Light"/>
          <w:sz w:val="22"/>
          <w:szCs w:val="22"/>
        </w:rPr>
      </w:pPr>
    </w:p>
    <w:p w14:paraId="25475ADE" w14:textId="77777777" w:rsidR="00905394" w:rsidRPr="005B0556" w:rsidRDefault="00905394" w:rsidP="00905394">
      <w:pPr>
        <w:rPr>
          <w:rFonts w:ascii="Calibri Light" w:hAnsi="Calibri Light"/>
          <w:sz w:val="22"/>
          <w:szCs w:val="22"/>
        </w:rPr>
      </w:pPr>
    </w:p>
    <w:p w14:paraId="3D75AD1F" w14:textId="77777777" w:rsidR="00905394" w:rsidRPr="005B0556" w:rsidRDefault="00905394" w:rsidP="00905394">
      <w:pPr>
        <w:rPr>
          <w:rFonts w:ascii="Calibri Light" w:hAnsi="Calibri Light"/>
          <w:sz w:val="22"/>
          <w:szCs w:val="22"/>
        </w:rPr>
      </w:pPr>
    </w:p>
    <w:p w14:paraId="667F5A1F" w14:textId="77777777" w:rsidR="00905394" w:rsidRPr="005B0556" w:rsidRDefault="00905394" w:rsidP="00905394">
      <w:pPr>
        <w:rPr>
          <w:rFonts w:ascii="Calibri Light" w:hAnsi="Calibri Light"/>
          <w:sz w:val="22"/>
          <w:szCs w:val="22"/>
        </w:rPr>
      </w:pPr>
    </w:p>
    <w:p w14:paraId="3EB14BA0" w14:textId="77777777" w:rsidR="00905394" w:rsidRPr="005B0556" w:rsidRDefault="00905394" w:rsidP="00905394">
      <w:pPr>
        <w:rPr>
          <w:rFonts w:ascii="Calibri Light" w:hAnsi="Calibri Light"/>
          <w:sz w:val="22"/>
          <w:szCs w:val="22"/>
        </w:rPr>
      </w:pPr>
    </w:p>
    <w:p w14:paraId="32AF1656" w14:textId="77777777" w:rsidR="00905394" w:rsidRPr="005B0556" w:rsidRDefault="00905394" w:rsidP="00905394">
      <w:pPr>
        <w:rPr>
          <w:rFonts w:ascii="Calibri Light" w:hAnsi="Calibri Light"/>
          <w:sz w:val="22"/>
          <w:szCs w:val="22"/>
        </w:rPr>
      </w:pPr>
    </w:p>
    <w:p w14:paraId="01F8B996" w14:textId="77777777" w:rsidR="00905394" w:rsidRPr="005B0556" w:rsidRDefault="00905394" w:rsidP="00905394">
      <w:pPr>
        <w:rPr>
          <w:rFonts w:ascii="Calibri Light" w:hAnsi="Calibri Light"/>
          <w:sz w:val="22"/>
          <w:szCs w:val="22"/>
        </w:rPr>
      </w:pPr>
    </w:p>
    <w:p w14:paraId="3DF468E3" w14:textId="77777777" w:rsidR="00905394" w:rsidRPr="005B0556" w:rsidRDefault="00905394" w:rsidP="00905394">
      <w:pPr>
        <w:rPr>
          <w:rFonts w:ascii="Calibri Light" w:hAnsi="Calibri Light"/>
          <w:sz w:val="22"/>
          <w:szCs w:val="22"/>
        </w:rPr>
      </w:pPr>
    </w:p>
    <w:p w14:paraId="6468AB8D" w14:textId="77777777" w:rsidR="00905394" w:rsidRPr="005B0556" w:rsidRDefault="00905394" w:rsidP="00905394">
      <w:pPr>
        <w:jc w:val="right"/>
        <w:rPr>
          <w:rFonts w:ascii="Calibri Light" w:hAnsi="Calibri Light"/>
          <w:sz w:val="22"/>
          <w:szCs w:val="22"/>
        </w:rPr>
      </w:pPr>
    </w:p>
    <w:p w14:paraId="1E8A1DF6" w14:textId="77777777" w:rsidR="00905394" w:rsidRPr="005B0556" w:rsidRDefault="00905394" w:rsidP="00905394">
      <w:pPr>
        <w:rPr>
          <w:rFonts w:ascii="Calibri Light" w:hAnsi="Calibri Light"/>
          <w:sz w:val="22"/>
          <w:szCs w:val="22"/>
        </w:rPr>
      </w:pPr>
    </w:p>
    <w:p w14:paraId="33AC22C3" w14:textId="77777777" w:rsidR="000D24C3" w:rsidRPr="00450FF1" w:rsidRDefault="00142BCD" w:rsidP="007B0CE6">
      <w:pPr>
        <w:spacing w:line="240" w:lineRule="auto"/>
        <w:rPr>
          <w:rFonts w:ascii="Calibri Light" w:hAnsi="Calibri Light"/>
          <w:sz w:val="28"/>
          <w:szCs w:val="28"/>
        </w:rPr>
      </w:pPr>
      <w:r w:rsidRPr="005B0556">
        <w:rPr>
          <w:rFonts w:ascii="Calibri Light" w:hAnsi="Calibri Light"/>
          <w:sz w:val="22"/>
          <w:szCs w:val="22"/>
        </w:rPr>
        <w:br w:type="column"/>
      </w:r>
      <w:r w:rsidR="006C4EC9" w:rsidRPr="00450FF1">
        <w:rPr>
          <w:rFonts w:ascii="Calibri Light" w:hAnsi="Calibri Light"/>
          <w:b/>
          <w:sz w:val="28"/>
          <w:szCs w:val="28"/>
        </w:rPr>
        <w:lastRenderedPageBreak/>
        <w:t xml:space="preserve">Deel 1 </w:t>
      </w:r>
      <w:r w:rsidR="000D24C3" w:rsidRPr="00450FF1">
        <w:rPr>
          <w:rFonts w:ascii="Calibri Light" w:hAnsi="Calibri Light"/>
          <w:b/>
          <w:sz w:val="28"/>
          <w:szCs w:val="28"/>
        </w:rPr>
        <w:t>Algemene verklaring</w:t>
      </w:r>
    </w:p>
    <w:p w14:paraId="6DBE55C0" w14:textId="77777777" w:rsidR="000D24C3" w:rsidRPr="005B0556" w:rsidRDefault="000D24C3" w:rsidP="006B3759">
      <w:pPr>
        <w:rPr>
          <w:rFonts w:ascii="Calibri Light" w:hAnsi="Calibri Light"/>
          <w:b/>
          <w:sz w:val="22"/>
          <w:szCs w:val="22"/>
        </w:rPr>
      </w:pPr>
    </w:p>
    <w:p w14:paraId="39EC8875" w14:textId="77777777" w:rsidR="00541E47" w:rsidRPr="005B0556" w:rsidRDefault="00541E47" w:rsidP="008C470D">
      <w:pPr>
        <w:rPr>
          <w:rFonts w:ascii="Calibri Light" w:hAnsi="Calibri Light"/>
          <w:b/>
          <w:sz w:val="22"/>
          <w:szCs w:val="22"/>
        </w:rPr>
      </w:pPr>
      <w:r w:rsidRPr="005B0556">
        <w:rPr>
          <w:rFonts w:ascii="Calibri Light" w:hAnsi="Calibri Light"/>
          <w:b/>
          <w:sz w:val="22"/>
          <w:szCs w:val="22"/>
        </w:rPr>
        <w:t xml:space="preserve">Door ondertekening van dit inschrijfformulier </w:t>
      </w:r>
      <w:r w:rsidR="00BC5F6C" w:rsidRPr="005B0556">
        <w:rPr>
          <w:rFonts w:ascii="Calibri Light" w:hAnsi="Calibri Light"/>
          <w:b/>
          <w:sz w:val="22"/>
          <w:szCs w:val="22"/>
        </w:rPr>
        <w:t xml:space="preserve">betreffende de Europese aanbestedingsprocedure </w:t>
      </w:r>
      <w:r w:rsidR="00F516D8" w:rsidRPr="005B0556">
        <w:rPr>
          <w:rFonts w:ascii="Calibri Light" w:hAnsi="Calibri Light"/>
          <w:b/>
          <w:sz w:val="22"/>
          <w:szCs w:val="22"/>
        </w:rPr>
        <w:t xml:space="preserve">'Levering van Standaardprogrammatuur en daaraan gerelateerde Dienstverlening' ten behoeve van de </w:t>
      </w:r>
      <w:r w:rsidR="007B0CE6" w:rsidRPr="005B0556">
        <w:rPr>
          <w:rFonts w:ascii="Calibri Light" w:hAnsi="Calibri Light"/>
          <w:b/>
          <w:sz w:val="22"/>
          <w:szCs w:val="22"/>
        </w:rPr>
        <w:t>NZa</w:t>
      </w:r>
      <w:r w:rsidR="00F516D8" w:rsidRPr="005B0556">
        <w:rPr>
          <w:rFonts w:ascii="Calibri Light" w:hAnsi="Calibri Light"/>
          <w:b/>
          <w:sz w:val="22"/>
          <w:szCs w:val="22"/>
        </w:rPr>
        <w:t xml:space="preserve"> </w:t>
      </w:r>
      <w:r w:rsidRPr="005B0556">
        <w:rPr>
          <w:rFonts w:ascii="Calibri Light" w:hAnsi="Calibri Light"/>
          <w:b/>
          <w:sz w:val="22"/>
          <w:szCs w:val="22"/>
        </w:rPr>
        <w:t>verklaart Inschrijver dat:</w:t>
      </w:r>
    </w:p>
    <w:p w14:paraId="423BC4F3" w14:textId="77777777" w:rsidR="00541E47" w:rsidRPr="005B0556" w:rsidRDefault="00541E47" w:rsidP="006B3759">
      <w:pPr>
        <w:rPr>
          <w:rFonts w:ascii="Calibri Light" w:hAnsi="Calibri Light"/>
          <w:sz w:val="22"/>
          <w:szCs w:val="22"/>
        </w:rPr>
      </w:pPr>
    </w:p>
    <w:p w14:paraId="09FF6CF5" w14:textId="77777777" w:rsidR="006C4EC9" w:rsidRPr="005B0556" w:rsidRDefault="006B3759" w:rsidP="008A3140">
      <w:pPr>
        <w:pStyle w:val="Lijstalinea"/>
        <w:numPr>
          <w:ilvl w:val="0"/>
          <w:numId w:val="40"/>
        </w:numPr>
        <w:rPr>
          <w:rFonts w:ascii="Calibri Light" w:hAnsi="Calibri Light"/>
          <w:sz w:val="22"/>
          <w:szCs w:val="22"/>
        </w:rPr>
      </w:pPr>
      <w:r w:rsidRPr="005B0556">
        <w:rPr>
          <w:rFonts w:ascii="Calibri Light" w:hAnsi="Calibri Light"/>
          <w:sz w:val="22"/>
          <w:szCs w:val="22"/>
        </w:rPr>
        <w:t>met de bepalingen van deze inschri</w:t>
      </w:r>
      <w:r w:rsidR="007B0CE6" w:rsidRPr="005B0556">
        <w:rPr>
          <w:rFonts w:ascii="Calibri Light" w:hAnsi="Calibri Light"/>
          <w:sz w:val="22"/>
          <w:szCs w:val="22"/>
        </w:rPr>
        <w:t>jvingsprocedure wordt ingestemd;</w:t>
      </w:r>
      <w:r w:rsidRPr="005B0556">
        <w:rPr>
          <w:rFonts w:ascii="Calibri Light" w:hAnsi="Calibri Light"/>
          <w:sz w:val="22"/>
          <w:szCs w:val="22"/>
        </w:rPr>
        <w:t xml:space="preserve"> </w:t>
      </w:r>
    </w:p>
    <w:p w14:paraId="27039BD7" w14:textId="77777777" w:rsidR="00C829CB" w:rsidRPr="005B0556" w:rsidRDefault="00C829CB" w:rsidP="00C829CB">
      <w:pPr>
        <w:rPr>
          <w:rFonts w:ascii="Calibri Light" w:hAnsi="Calibri Light"/>
          <w:sz w:val="22"/>
          <w:szCs w:val="22"/>
        </w:rPr>
      </w:pPr>
    </w:p>
    <w:p w14:paraId="507E60B8" w14:textId="77777777" w:rsidR="006C4EC9" w:rsidRPr="005B0556" w:rsidRDefault="00EC6041" w:rsidP="00711D59">
      <w:pPr>
        <w:pStyle w:val="Lijstalinea"/>
        <w:numPr>
          <w:ilvl w:val="0"/>
          <w:numId w:val="40"/>
        </w:numPr>
        <w:rPr>
          <w:rFonts w:ascii="Calibri Light" w:hAnsi="Calibri Light"/>
          <w:sz w:val="22"/>
          <w:szCs w:val="22"/>
        </w:rPr>
      </w:pPr>
      <w:r w:rsidRPr="005B0556">
        <w:rPr>
          <w:rFonts w:ascii="Calibri Light" w:hAnsi="Calibri Light"/>
          <w:sz w:val="22"/>
          <w:szCs w:val="22"/>
        </w:rPr>
        <w:t>hij</w:t>
      </w:r>
      <w:r w:rsidR="006C4EC9" w:rsidRPr="005B0556">
        <w:rPr>
          <w:rFonts w:ascii="Calibri Light" w:hAnsi="Calibri Light"/>
          <w:sz w:val="22"/>
          <w:szCs w:val="22"/>
        </w:rPr>
        <w:t xml:space="preserve"> de</w:t>
      </w:r>
      <w:r w:rsidR="006B3759" w:rsidRPr="005B0556">
        <w:rPr>
          <w:rFonts w:ascii="Calibri Light" w:hAnsi="Calibri Light"/>
          <w:sz w:val="22"/>
          <w:szCs w:val="22"/>
        </w:rPr>
        <w:t xml:space="preserve"> </w:t>
      </w:r>
      <w:r w:rsidR="00824376" w:rsidRPr="005B0556">
        <w:rPr>
          <w:rFonts w:ascii="Calibri Light" w:hAnsi="Calibri Light"/>
          <w:sz w:val="22"/>
          <w:szCs w:val="22"/>
        </w:rPr>
        <w:t>I</w:t>
      </w:r>
      <w:r w:rsidR="006B3759" w:rsidRPr="005B0556">
        <w:rPr>
          <w:rFonts w:ascii="Calibri Light" w:hAnsi="Calibri Light"/>
          <w:sz w:val="22"/>
          <w:szCs w:val="22"/>
        </w:rPr>
        <w:t xml:space="preserve">nschrijving </w:t>
      </w:r>
      <w:r w:rsidR="006C4EC9" w:rsidRPr="005B0556">
        <w:rPr>
          <w:rFonts w:ascii="Calibri Light" w:hAnsi="Calibri Light"/>
          <w:sz w:val="22"/>
          <w:szCs w:val="22"/>
        </w:rPr>
        <w:t>doet</w:t>
      </w:r>
      <w:r w:rsidR="006B3759" w:rsidRPr="005B0556">
        <w:rPr>
          <w:rFonts w:ascii="Calibri Light" w:hAnsi="Calibri Light"/>
          <w:sz w:val="22"/>
          <w:szCs w:val="22"/>
        </w:rPr>
        <w:t xml:space="preserve"> met inachtneming van de bepalingen en gegevens zoals deze zijn omschreven in de aankondiging, het </w:t>
      </w:r>
      <w:r w:rsidR="007B0CE6" w:rsidRPr="005B0556">
        <w:rPr>
          <w:rFonts w:ascii="Calibri Light" w:hAnsi="Calibri Light"/>
          <w:sz w:val="22"/>
          <w:szCs w:val="22"/>
        </w:rPr>
        <w:t>Aanbestedingsdocument</w:t>
      </w:r>
      <w:r w:rsidR="006B3759" w:rsidRPr="005B0556">
        <w:rPr>
          <w:rFonts w:ascii="Calibri Light" w:hAnsi="Calibri Light"/>
          <w:sz w:val="22"/>
          <w:szCs w:val="22"/>
        </w:rPr>
        <w:t xml:space="preserve"> en eventuele verstrekte Nota(‘s) van Inlichtingen</w:t>
      </w:r>
      <w:r w:rsidR="005F1676" w:rsidRPr="005B0556">
        <w:rPr>
          <w:rFonts w:ascii="Calibri Light" w:hAnsi="Calibri Light"/>
          <w:sz w:val="22"/>
          <w:szCs w:val="22"/>
        </w:rPr>
        <w:t>, daaronder begrepen de eventuele gewijzigde concept Overeenkomst</w:t>
      </w:r>
      <w:r w:rsidR="007B0CE6" w:rsidRPr="005B0556">
        <w:rPr>
          <w:rFonts w:ascii="Calibri Light" w:hAnsi="Calibri Light"/>
          <w:sz w:val="22"/>
          <w:szCs w:val="22"/>
        </w:rPr>
        <w:t>;</w:t>
      </w:r>
      <w:r w:rsidR="006B3759" w:rsidRPr="005B0556">
        <w:rPr>
          <w:rFonts w:ascii="Calibri Light" w:hAnsi="Calibri Light"/>
          <w:sz w:val="22"/>
          <w:szCs w:val="22"/>
        </w:rPr>
        <w:t xml:space="preserve"> </w:t>
      </w:r>
    </w:p>
    <w:p w14:paraId="1B5155FA" w14:textId="77777777" w:rsidR="00C829CB" w:rsidRPr="005B0556" w:rsidRDefault="00C829CB" w:rsidP="00C0620A">
      <w:pPr>
        <w:rPr>
          <w:rFonts w:ascii="Calibri Light" w:hAnsi="Calibri Light"/>
          <w:sz w:val="22"/>
          <w:szCs w:val="22"/>
        </w:rPr>
      </w:pPr>
    </w:p>
    <w:p w14:paraId="1A5C1736" w14:textId="77777777" w:rsidR="00A6356F" w:rsidRPr="005B0556" w:rsidRDefault="006B3759" w:rsidP="00C0620A">
      <w:pPr>
        <w:pStyle w:val="Lijstalinea"/>
        <w:numPr>
          <w:ilvl w:val="0"/>
          <w:numId w:val="40"/>
        </w:numPr>
        <w:rPr>
          <w:rFonts w:ascii="Calibri Light" w:hAnsi="Calibri Light"/>
          <w:sz w:val="22"/>
          <w:szCs w:val="22"/>
        </w:rPr>
      </w:pPr>
      <w:r w:rsidRPr="005B0556">
        <w:rPr>
          <w:rFonts w:ascii="Calibri Light" w:hAnsi="Calibri Light"/>
          <w:sz w:val="22"/>
          <w:szCs w:val="22"/>
        </w:rPr>
        <w:t xml:space="preserve">dat </w:t>
      </w:r>
      <w:r w:rsidR="00056855" w:rsidRPr="005B0556">
        <w:rPr>
          <w:rFonts w:ascii="Calibri Light" w:hAnsi="Calibri Light"/>
          <w:sz w:val="22"/>
          <w:szCs w:val="22"/>
        </w:rPr>
        <w:t>alle</w:t>
      </w:r>
      <w:r w:rsidRPr="005B0556">
        <w:rPr>
          <w:rFonts w:ascii="Calibri Light" w:hAnsi="Calibri Light"/>
          <w:sz w:val="22"/>
          <w:szCs w:val="22"/>
        </w:rPr>
        <w:t xml:space="preserve"> vragen volledig en naar waarheid zijn beantwoord en </w:t>
      </w:r>
      <w:r w:rsidR="00056855" w:rsidRPr="005B0556">
        <w:rPr>
          <w:rFonts w:ascii="Calibri Light" w:hAnsi="Calibri Light"/>
          <w:sz w:val="22"/>
          <w:szCs w:val="22"/>
        </w:rPr>
        <w:t>alle</w:t>
      </w:r>
      <w:r w:rsidRPr="005B0556">
        <w:rPr>
          <w:rFonts w:ascii="Calibri Light" w:hAnsi="Calibri Light"/>
          <w:sz w:val="22"/>
          <w:szCs w:val="22"/>
        </w:rPr>
        <w:t xml:space="preserve"> verstrekte inlichtingen</w:t>
      </w:r>
      <w:r w:rsidR="00056855" w:rsidRPr="005B0556">
        <w:rPr>
          <w:rFonts w:ascii="Calibri Light" w:hAnsi="Calibri Light"/>
          <w:sz w:val="22"/>
          <w:szCs w:val="22"/>
        </w:rPr>
        <w:t xml:space="preserve"> en ingediende gegevens </w:t>
      </w:r>
      <w:r w:rsidRPr="005B0556">
        <w:rPr>
          <w:rFonts w:ascii="Calibri Light" w:hAnsi="Calibri Light"/>
          <w:sz w:val="22"/>
          <w:szCs w:val="22"/>
        </w:rPr>
        <w:t>in het kader van de aanbesteding met de werkelijkheid overeenstemmen, juist en volledig zijn</w:t>
      </w:r>
      <w:r w:rsidR="0017450D" w:rsidRPr="005B0556">
        <w:rPr>
          <w:rFonts w:ascii="Calibri Light" w:hAnsi="Calibri Light"/>
          <w:sz w:val="22"/>
          <w:szCs w:val="22"/>
        </w:rPr>
        <w:t>;</w:t>
      </w:r>
    </w:p>
    <w:p w14:paraId="59F33FB8" w14:textId="77777777" w:rsidR="00C829CB" w:rsidRPr="005B0556" w:rsidRDefault="00C829CB" w:rsidP="00C0620A">
      <w:pPr>
        <w:rPr>
          <w:rFonts w:ascii="Calibri Light" w:hAnsi="Calibri Light"/>
          <w:sz w:val="22"/>
          <w:szCs w:val="22"/>
        </w:rPr>
      </w:pPr>
    </w:p>
    <w:p w14:paraId="63E04C29" w14:textId="77777777" w:rsidR="00E50239" w:rsidRPr="005B0556" w:rsidRDefault="00E50239" w:rsidP="00C0620A">
      <w:pPr>
        <w:pStyle w:val="Lijstalinea"/>
        <w:numPr>
          <w:ilvl w:val="0"/>
          <w:numId w:val="40"/>
        </w:numPr>
        <w:rPr>
          <w:rFonts w:ascii="Calibri Light" w:hAnsi="Calibri Light"/>
          <w:sz w:val="22"/>
          <w:szCs w:val="22"/>
        </w:rPr>
      </w:pPr>
      <w:r w:rsidRPr="005B0556">
        <w:rPr>
          <w:rFonts w:ascii="Calibri Light" w:hAnsi="Calibri Light"/>
          <w:sz w:val="22"/>
          <w:szCs w:val="22"/>
        </w:rPr>
        <w:t xml:space="preserve">hij geen wijzigingen heeft aangebracht of zal aanbrengen </w:t>
      </w:r>
      <w:r w:rsidR="00216BF1" w:rsidRPr="005B0556">
        <w:rPr>
          <w:rFonts w:ascii="Calibri Light" w:hAnsi="Calibri Light"/>
          <w:sz w:val="22"/>
          <w:szCs w:val="22"/>
        </w:rPr>
        <w:t>aan</w:t>
      </w:r>
      <w:r w:rsidRPr="005B0556">
        <w:rPr>
          <w:rFonts w:ascii="Calibri Light" w:hAnsi="Calibri Light"/>
          <w:sz w:val="22"/>
          <w:szCs w:val="22"/>
        </w:rPr>
        <w:t xml:space="preserve"> in te dienen </w:t>
      </w:r>
      <w:r w:rsidR="00B4701F" w:rsidRPr="005B0556">
        <w:rPr>
          <w:rFonts w:ascii="Calibri Light" w:hAnsi="Calibri Light"/>
          <w:sz w:val="22"/>
          <w:szCs w:val="22"/>
        </w:rPr>
        <w:t xml:space="preserve">formats </w:t>
      </w:r>
      <w:r w:rsidRPr="005B0556">
        <w:rPr>
          <w:rFonts w:ascii="Calibri Light" w:hAnsi="Calibri Light"/>
          <w:sz w:val="22"/>
          <w:szCs w:val="22"/>
        </w:rPr>
        <w:t xml:space="preserve">die door de </w:t>
      </w:r>
      <w:r w:rsidR="007B0CE6" w:rsidRPr="005B0556">
        <w:rPr>
          <w:rFonts w:ascii="Calibri Light" w:hAnsi="Calibri Light"/>
          <w:sz w:val="22"/>
          <w:szCs w:val="22"/>
        </w:rPr>
        <w:t>NZa</w:t>
      </w:r>
      <w:r w:rsidRPr="005B0556">
        <w:rPr>
          <w:rFonts w:ascii="Calibri Light" w:hAnsi="Calibri Light"/>
          <w:sz w:val="22"/>
          <w:szCs w:val="22"/>
        </w:rPr>
        <w:t xml:space="preserve"> zijn verstrekt</w:t>
      </w:r>
      <w:r w:rsidR="00B4701F" w:rsidRPr="005B0556">
        <w:rPr>
          <w:rFonts w:ascii="Calibri Light" w:hAnsi="Calibri Light"/>
          <w:sz w:val="22"/>
          <w:szCs w:val="22"/>
        </w:rPr>
        <w:t xml:space="preserve">, behoudens </w:t>
      </w:r>
      <w:r w:rsidR="00216BF1" w:rsidRPr="005B0556">
        <w:rPr>
          <w:rFonts w:ascii="Calibri Light" w:hAnsi="Calibri Light"/>
          <w:sz w:val="22"/>
          <w:szCs w:val="22"/>
        </w:rPr>
        <w:t xml:space="preserve">het invullen van deze formats </w:t>
      </w:r>
      <w:r w:rsidR="00B4701F" w:rsidRPr="005B0556">
        <w:rPr>
          <w:rFonts w:ascii="Calibri Light" w:hAnsi="Calibri Light"/>
          <w:sz w:val="22"/>
          <w:szCs w:val="22"/>
        </w:rPr>
        <w:t>waar dit in deze formats wordt gevraagd</w:t>
      </w:r>
      <w:r w:rsidR="007B0CE6" w:rsidRPr="005B0556">
        <w:rPr>
          <w:rFonts w:ascii="Calibri Light" w:hAnsi="Calibri Light"/>
          <w:sz w:val="22"/>
          <w:szCs w:val="22"/>
        </w:rPr>
        <w:t>;</w:t>
      </w:r>
    </w:p>
    <w:p w14:paraId="2ED6A453" w14:textId="77777777" w:rsidR="00C829CB" w:rsidRPr="005B0556" w:rsidRDefault="00C829CB" w:rsidP="00C0620A">
      <w:pPr>
        <w:rPr>
          <w:rFonts w:ascii="Calibri Light" w:hAnsi="Calibri Light"/>
          <w:sz w:val="22"/>
          <w:szCs w:val="22"/>
        </w:rPr>
      </w:pPr>
    </w:p>
    <w:p w14:paraId="7B6ADF69" w14:textId="77777777" w:rsidR="00C829CB" w:rsidRPr="005B0556" w:rsidRDefault="00216BF1" w:rsidP="00C0620A">
      <w:pPr>
        <w:pStyle w:val="Lijstalinea"/>
        <w:numPr>
          <w:ilvl w:val="0"/>
          <w:numId w:val="40"/>
        </w:numPr>
        <w:rPr>
          <w:rFonts w:ascii="Calibri Light" w:hAnsi="Calibri Light"/>
          <w:sz w:val="22"/>
          <w:szCs w:val="22"/>
        </w:rPr>
      </w:pPr>
      <w:r w:rsidRPr="005B0556">
        <w:rPr>
          <w:rFonts w:ascii="Calibri Light" w:hAnsi="Calibri Light"/>
          <w:sz w:val="22"/>
          <w:szCs w:val="22"/>
        </w:rPr>
        <w:t xml:space="preserve">hij akkoord gaat met de volgende bepaling: Elke </w:t>
      </w:r>
      <w:r w:rsidR="00BC6086" w:rsidRPr="005B0556">
        <w:rPr>
          <w:rFonts w:ascii="Calibri Light" w:hAnsi="Calibri Light"/>
          <w:sz w:val="22"/>
          <w:szCs w:val="22"/>
        </w:rPr>
        <w:t>I</w:t>
      </w:r>
      <w:r w:rsidRPr="005B0556">
        <w:rPr>
          <w:rFonts w:ascii="Calibri Light" w:hAnsi="Calibri Light"/>
          <w:sz w:val="22"/>
          <w:szCs w:val="22"/>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sidRPr="005B0556">
        <w:rPr>
          <w:rFonts w:ascii="Calibri Light" w:hAnsi="Calibri Light"/>
          <w:sz w:val="22"/>
          <w:szCs w:val="22"/>
        </w:rPr>
        <w:t>ze</w:t>
      </w:r>
      <w:r w:rsidRPr="005B0556">
        <w:rPr>
          <w:rFonts w:ascii="Calibri Light" w:hAnsi="Calibri Light"/>
          <w:sz w:val="22"/>
          <w:szCs w:val="22"/>
        </w:rPr>
        <w:t xml:space="preserve"> aanbestedingsprocedure. Dit is ook het geval wanneer het schenden of het beperken van de eerlijke mededinging zich pas openbaart</w:t>
      </w:r>
      <w:r w:rsidR="00964FC8">
        <w:rPr>
          <w:rFonts w:ascii="Calibri Light" w:hAnsi="Calibri Light"/>
          <w:sz w:val="22"/>
          <w:szCs w:val="22"/>
        </w:rPr>
        <w:t xml:space="preserve"> na het versturen van de mededin</w:t>
      </w:r>
      <w:r w:rsidR="00964FC8" w:rsidRPr="005B0556">
        <w:rPr>
          <w:rFonts w:ascii="Calibri Light" w:hAnsi="Calibri Light"/>
          <w:sz w:val="22"/>
          <w:szCs w:val="22"/>
        </w:rPr>
        <w:t>ging</w:t>
      </w:r>
      <w:r w:rsidRPr="005B0556">
        <w:rPr>
          <w:rFonts w:ascii="Calibri Light" w:hAnsi="Calibri Light"/>
          <w:sz w:val="22"/>
          <w:szCs w:val="22"/>
        </w:rPr>
        <w:t xml:space="preserve"> van de gunningsbeslissing aan alle </w:t>
      </w:r>
      <w:r w:rsidR="00BC6086" w:rsidRPr="005B0556">
        <w:rPr>
          <w:rFonts w:ascii="Calibri Light" w:hAnsi="Calibri Light"/>
          <w:sz w:val="22"/>
          <w:szCs w:val="22"/>
        </w:rPr>
        <w:t>I</w:t>
      </w:r>
      <w:r w:rsidRPr="005B0556">
        <w:rPr>
          <w:rFonts w:ascii="Calibri Light" w:hAnsi="Calibri Light"/>
          <w:sz w:val="22"/>
          <w:szCs w:val="22"/>
        </w:rPr>
        <w:t xml:space="preserve">nschrijvers. </w:t>
      </w:r>
      <w:r w:rsidR="00AD68EE" w:rsidRPr="005B0556">
        <w:rPr>
          <w:rFonts w:ascii="Calibri Light" w:hAnsi="Calibri Light"/>
          <w:sz w:val="22"/>
          <w:szCs w:val="22"/>
        </w:rPr>
        <w:t>Tot het schenden of het beperken van de eerlijke mede</w:t>
      </w:r>
      <w:r w:rsidR="00964FC8">
        <w:rPr>
          <w:rFonts w:ascii="Calibri Light" w:hAnsi="Calibri Light"/>
          <w:sz w:val="22"/>
          <w:szCs w:val="22"/>
        </w:rPr>
        <w:t>ding</w:t>
      </w:r>
      <w:r w:rsidR="00AD68EE" w:rsidRPr="005B0556">
        <w:rPr>
          <w:rFonts w:ascii="Calibri Light" w:hAnsi="Calibri Light"/>
          <w:sz w:val="22"/>
          <w:szCs w:val="22"/>
        </w:rPr>
        <w:t>ing behoort mede elke (poging tot) positieve of negatieve beïnvloeding, op welke manier dan ook, van de bij deze aanbesteding betrokken medewerk(st)</w:t>
      </w:r>
      <w:proofErr w:type="spellStart"/>
      <w:r w:rsidR="00AD68EE" w:rsidRPr="005B0556">
        <w:rPr>
          <w:rFonts w:ascii="Calibri Light" w:hAnsi="Calibri Light"/>
          <w:sz w:val="22"/>
          <w:szCs w:val="22"/>
        </w:rPr>
        <w:t>ers</w:t>
      </w:r>
      <w:proofErr w:type="spellEnd"/>
      <w:r w:rsidR="00AD68EE" w:rsidRPr="005B0556">
        <w:rPr>
          <w:rFonts w:ascii="Calibri Light" w:hAnsi="Calibri Light"/>
          <w:sz w:val="22"/>
          <w:szCs w:val="22"/>
        </w:rPr>
        <w:t xml:space="preserve"> van de </w:t>
      </w:r>
      <w:r w:rsidR="007B0CE6" w:rsidRPr="005B0556">
        <w:rPr>
          <w:rFonts w:ascii="Calibri Light" w:hAnsi="Calibri Light"/>
          <w:sz w:val="22"/>
          <w:szCs w:val="22"/>
        </w:rPr>
        <w:t>NZa</w:t>
      </w:r>
      <w:r w:rsidR="00AD68EE" w:rsidRPr="005B0556">
        <w:rPr>
          <w:rFonts w:ascii="Calibri Light" w:hAnsi="Calibri Light"/>
          <w:sz w:val="22"/>
          <w:szCs w:val="22"/>
        </w:rPr>
        <w:t xml:space="preserve">. Onder handelen in strijd met een fundamenteel beginsel van het aanbestedingsrecht wordt mede verstaan een overtreding van op deze aanbesteding van toepassing zijnde (dwingende) wet- en regelgeving. De </w:t>
      </w:r>
      <w:r w:rsidR="007B0CE6" w:rsidRPr="005B0556">
        <w:rPr>
          <w:rFonts w:ascii="Calibri Light" w:hAnsi="Calibri Light"/>
          <w:sz w:val="22"/>
          <w:szCs w:val="22"/>
        </w:rPr>
        <w:t>NZa</w:t>
      </w:r>
      <w:r w:rsidR="00AD68EE" w:rsidRPr="005B0556">
        <w:rPr>
          <w:rFonts w:ascii="Calibri Light" w:hAnsi="Calibri Light"/>
          <w:sz w:val="22"/>
          <w:szCs w:val="22"/>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 </w:t>
      </w:r>
      <w:r w:rsidR="00C0620A" w:rsidRPr="005B0556">
        <w:rPr>
          <w:rFonts w:ascii="Calibri Light" w:hAnsi="Calibri Light"/>
          <w:sz w:val="22"/>
          <w:szCs w:val="22"/>
        </w:rPr>
        <w:br/>
      </w:r>
      <w:r w:rsidR="00C0620A" w:rsidRPr="005B0556">
        <w:rPr>
          <w:rFonts w:ascii="Calibri Light" w:hAnsi="Calibri Light"/>
          <w:sz w:val="22"/>
          <w:szCs w:val="22"/>
        </w:rPr>
        <w:br/>
        <w:t xml:space="preserve">Voordat de </w:t>
      </w:r>
      <w:r w:rsidR="007B0CE6" w:rsidRPr="005B0556">
        <w:rPr>
          <w:rFonts w:ascii="Calibri Light" w:hAnsi="Calibri Light"/>
          <w:sz w:val="22"/>
          <w:szCs w:val="22"/>
        </w:rPr>
        <w:t>NZa op</w:t>
      </w:r>
      <w:r w:rsidR="00C0620A" w:rsidRPr="005B0556">
        <w:rPr>
          <w:rFonts w:ascii="Calibri Light" w:hAnsi="Calibri Light"/>
          <w:sz w:val="22"/>
          <w:szCs w:val="22"/>
        </w:rPr>
        <w:t xml:space="preserve"> basis van een van bovenvermelde redenen beslist tot uitsluiting van een Inschrijver, stelt hij de desbetreffende Inschrijver in kennis van zijn voornemen, waarna de Inschrijver de gelegenheid krijgt om aan de </w:t>
      </w:r>
      <w:r w:rsidR="007B0CE6" w:rsidRPr="005B0556">
        <w:rPr>
          <w:rFonts w:ascii="Calibri Light" w:hAnsi="Calibri Light"/>
          <w:sz w:val="22"/>
          <w:szCs w:val="22"/>
        </w:rPr>
        <w:t>NZa</w:t>
      </w:r>
      <w:r w:rsidR="00C0620A" w:rsidRPr="005B0556">
        <w:rPr>
          <w:rFonts w:ascii="Calibri Light" w:hAnsi="Calibri Light"/>
          <w:sz w:val="22"/>
          <w:szCs w:val="22"/>
        </w:rPr>
        <w:t xml:space="preserve"> aan te tonen dat geen sprake is van schending van een fundamenteel beginsel van het aanbestedingsrecht of een beperking van de eerlijke mededinging.</w:t>
      </w:r>
      <w:r w:rsidR="00C0620A" w:rsidRPr="005B0556">
        <w:rPr>
          <w:rFonts w:ascii="Calibri Light" w:hAnsi="Calibri Light"/>
          <w:sz w:val="22"/>
          <w:szCs w:val="22"/>
        </w:rPr>
        <w:br/>
      </w:r>
      <w:r w:rsidR="00C0620A" w:rsidRPr="005B0556">
        <w:rPr>
          <w:rFonts w:ascii="Calibri Light" w:hAnsi="Calibri Light"/>
          <w:sz w:val="22"/>
          <w:szCs w:val="22"/>
        </w:rPr>
        <w:br/>
        <w:t>Door in te schrijven op deze aanbesteding verklaart de Inschrijver dat hij zich er van bewust is dat in strijd handelen met een fundamenteel beginsel van het aanbestedingsrecht bo</w:t>
      </w:r>
      <w:r w:rsidR="0017450D" w:rsidRPr="005B0556">
        <w:rPr>
          <w:rFonts w:ascii="Calibri Light" w:hAnsi="Calibri Light"/>
          <w:sz w:val="22"/>
          <w:szCs w:val="22"/>
        </w:rPr>
        <w:t>vengenoemde gevolgen kan hebben;</w:t>
      </w:r>
      <w:r w:rsidR="005A4576" w:rsidRPr="005B0556">
        <w:rPr>
          <w:rFonts w:ascii="Calibri Light" w:hAnsi="Calibri Light"/>
          <w:sz w:val="22"/>
          <w:szCs w:val="22"/>
        </w:rPr>
        <w:t xml:space="preserve"> </w:t>
      </w:r>
    </w:p>
    <w:p w14:paraId="4E09C87D" w14:textId="77777777" w:rsidR="00C0620A" w:rsidRPr="005B0556" w:rsidRDefault="00C0620A" w:rsidP="00C829CB">
      <w:pPr>
        <w:ind w:left="225" w:hanging="225"/>
        <w:rPr>
          <w:rFonts w:ascii="Calibri Light" w:hAnsi="Calibri Light"/>
          <w:sz w:val="22"/>
          <w:szCs w:val="22"/>
        </w:rPr>
      </w:pPr>
    </w:p>
    <w:p w14:paraId="685D3B4D" w14:textId="3F1887DF" w:rsidR="006B3759" w:rsidRPr="005B0556" w:rsidRDefault="00CB26D7" w:rsidP="00C0620A">
      <w:pPr>
        <w:pStyle w:val="Lijstalinea"/>
        <w:numPr>
          <w:ilvl w:val="0"/>
          <w:numId w:val="40"/>
        </w:numPr>
        <w:rPr>
          <w:rFonts w:ascii="Calibri Light" w:hAnsi="Calibri Light"/>
          <w:sz w:val="22"/>
          <w:szCs w:val="22"/>
        </w:rPr>
      </w:pPr>
      <w:r w:rsidRPr="005B0556">
        <w:rPr>
          <w:rFonts w:ascii="Calibri Light" w:hAnsi="Calibri Light"/>
          <w:sz w:val="22"/>
          <w:szCs w:val="22"/>
        </w:rPr>
        <w:t>d</w:t>
      </w:r>
      <w:r w:rsidR="006B3759" w:rsidRPr="005B0556">
        <w:rPr>
          <w:rFonts w:ascii="Calibri Light" w:hAnsi="Calibri Light"/>
          <w:sz w:val="22"/>
          <w:szCs w:val="22"/>
        </w:rPr>
        <w:t xml:space="preserve">e Inschrijving een geldigheid </w:t>
      </w:r>
      <w:r w:rsidRPr="005B0556">
        <w:rPr>
          <w:rFonts w:ascii="Calibri Light" w:hAnsi="Calibri Light"/>
          <w:sz w:val="22"/>
          <w:szCs w:val="22"/>
        </w:rPr>
        <w:t>heeft</w:t>
      </w:r>
      <w:r w:rsidR="006B3759" w:rsidRPr="005B0556">
        <w:rPr>
          <w:rFonts w:ascii="Calibri Light" w:hAnsi="Calibri Light"/>
          <w:sz w:val="22"/>
          <w:szCs w:val="22"/>
        </w:rPr>
        <w:t xml:space="preserve"> van minimaal </w:t>
      </w:r>
      <w:r w:rsidR="0017450D" w:rsidRPr="005B0556">
        <w:rPr>
          <w:rFonts w:ascii="Calibri Light" w:hAnsi="Calibri Light"/>
          <w:sz w:val="22"/>
          <w:szCs w:val="22"/>
        </w:rPr>
        <w:t>negentig (</w:t>
      </w:r>
      <w:r w:rsidR="006B3759" w:rsidRPr="005B0556">
        <w:rPr>
          <w:rFonts w:ascii="Calibri Light" w:hAnsi="Calibri Light"/>
          <w:sz w:val="22"/>
          <w:szCs w:val="22"/>
        </w:rPr>
        <w:t>90</w:t>
      </w:r>
      <w:r w:rsidR="0017450D" w:rsidRPr="005B0556">
        <w:rPr>
          <w:rFonts w:ascii="Calibri Light" w:hAnsi="Calibri Light"/>
          <w:sz w:val="22"/>
          <w:szCs w:val="22"/>
        </w:rPr>
        <w:t>)</w:t>
      </w:r>
      <w:r w:rsidR="006B3759" w:rsidRPr="005B0556">
        <w:rPr>
          <w:rFonts w:ascii="Calibri Light" w:hAnsi="Calibri Light"/>
          <w:sz w:val="22"/>
          <w:szCs w:val="22"/>
        </w:rPr>
        <w:t xml:space="preserve"> kalenderdagen na de sluitingsdatum. Ingeval tegen de </w:t>
      </w:r>
      <w:r w:rsidR="00831865">
        <w:rPr>
          <w:rFonts w:ascii="Calibri Light" w:hAnsi="Calibri Light"/>
          <w:sz w:val="22"/>
          <w:szCs w:val="22"/>
        </w:rPr>
        <w:t>G</w:t>
      </w:r>
      <w:r w:rsidR="006B3759" w:rsidRPr="005B0556">
        <w:rPr>
          <w:rFonts w:ascii="Calibri Light" w:hAnsi="Calibri Light"/>
          <w:sz w:val="22"/>
          <w:szCs w:val="22"/>
        </w:rPr>
        <w:t xml:space="preserve">unningbeslissing een civiel kort geding wordt ingesteld, eindigt de gestanddoeningstermijn </w:t>
      </w:r>
      <w:r w:rsidR="0017450D" w:rsidRPr="005B0556">
        <w:rPr>
          <w:rFonts w:ascii="Calibri Light" w:hAnsi="Calibri Light"/>
          <w:sz w:val="22"/>
          <w:szCs w:val="22"/>
        </w:rPr>
        <w:t>vijfendertig (</w:t>
      </w:r>
      <w:r w:rsidR="008A49E1" w:rsidRPr="005B0556">
        <w:rPr>
          <w:rFonts w:ascii="Calibri Light" w:hAnsi="Calibri Light"/>
          <w:sz w:val="22"/>
          <w:szCs w:val="22"/>
        </w:rPr>
        <w:t>35</w:t>
      </w:r>
      <w:r w:rsidR="0017450D" w:rsidRPr="005B0556">
        <w:rPr>
          <w:rFonts w:ascii="Calibri Light" w:hAnsi="Calibri Light"/>
          <w:sz w:val="22"/>
          <w:szCs w:val="22"/>
        </w:rPr>
        <w:t>)</w:t>
      </w:r>
      <w:r w:rsidR="006B3759" w:rsidRPr="005B0556">
        <w:rPr>
          <w:rFonts w:ascii="Calibri Light" w:hAnsi="Calibri Light"/>
          <w:sz w:val="22"/>
          <w:szCs w:val="22"/>
        </w:rPr>
        <w:t xml:space="preserve"> kalenderdagen na de dag waarop door de rechter in eerste aanleg uitspraak is gedaan, voor zover deze termijn later eindigt dan</w:t>
      </w:r>
      <w:r w:rsidR="007B0CE6" w:rsidRPr="005B0556">
        <w:rPr>
          <w:rFonts w:ascii="Calibri Light" w:hAnsi="Calibri Light"/>
          <w:sz w:val="22"/>
          <w:szCs w:val="22"/>
        </w:rPr>
        <w:t xml:space="preserve"> de periode in de eerste volzin;</w:t>
      </w:r>
    </w:p>
    <w:p w14:paraId="5BB8D548" w14:textId="77777777" w:rsidR="00D227D8" w:rsidRPr="005B0556" w:rsidRDefault="00D227D8" w:rsidP="00C0620A">
      <w:pPr>
        <w:rPr>
          <w:rFonts w:ascii="Calibri Light" w:hAnsi="Calibri Light"/>
          <w:sz w:val="22"/>
          <w:szCs w:val="22"/>
        </w:rPr>
      </w:pPr>
    </w:p>
    <w:p w14:paraId="5CDB22F7" w14:textId="77777777" w:rsidR="00D227D8" w:rsidRPr="005B0556" w:rsidRDefault="00D227D8" w:rsidP="00C0620A">
      <w:pPr>
        <w:pStyle w:val="Lijstalinea"/>
        <w:numPr>
          <w:ilvl w:val="0"/>
          <w:numId w:val="40"/>
        </w:numPr>
        <w:rPr>
          <w:rFonts w:ascii="Calibri Light" w:hAnsi="Calibri Light"/>
          <w:sz w:val="22"/>
          <w:szCs w:val="22"/>
        </w:rPr>
      </w:pPr>
      <w:r w:rsidRPr="005B0556">
        <w:rPr>
          <w:rFonts w:ascii="Calibri Light" w:hAnsi="Calibri Light"/>
          <w:sz w:val="22"/>
          <w:szCs w:val="22"/>
        </w:rPr>
        <w:t xml:space="preserve">hij voldoet aan c.q. instemt met alle gestelde eisen zoals opgenomen in Bijlage </w:t>
      </w:r>
      <w:r w:rsidR="005A4576" w:rsidRPr="005B0556">
        <w:rPr>
          <w:rFonts w:ascii="Calibri Light" w:hAnsi="Calibri Light"/>
          <w:sz w:val="22"/>
          <w:szCs w:val="22"/>
        </w:rPr>
        <w:t>5</w:t>
      </w:r>
      <w:r w:rsidRPr="005B0556">
        <w:rPr>
          <w:rFonts w:ascii="Calibri Light" w:hAnsi="Calibri Light"/>
          <w:sz w:val="22"/>
          <w:szCs w:val="22"/>
        </w:rPr>
        <w:t xml:space="preserve"> </w:t>
      </w:r>
      <w:r w:rsidR="005A4576" w:rsidRPr="005B0556">
        <w:rPr>
          <w:rFonts w:ascii="Calibri Light" w:hAnsi="Calibri Light"/>
          <w:sz w:val="22"/>
          <w:szCs w:val="22"/>
        </w:rPr>
        <w:t>“</w:t>
      </w:r>
      <w:r w:rsidRPr="005B0556">
        <w:rPr>
          <w:rFonts w:ascii="Calibri Light" w:hAnsi="Calibri Light"/>
          <w:sz w:val="22"/>
          <w:szCs w:val="22"/>
        </w:rPr>
        <w:t>Program</w:t>
      </w:r>
      <w:r w:rsidR="005A4576" w:rsidRPr="005B0556">
        <w:rPr>
          <w:rFonts w:ascii="Calibri Light" w:hAnsi="Calibri Light"/>
          <w:sz w:val="22"/>
          <w:szCs w:val="22"/>
        </w:rPr>
        <w:t>ma van Eisen en Wensen”</w:t>
      </w:r>
      <w:r w:rsidR="0017450D" w:rsidRPr="005B0556">
        <w:rPr>
          <w:rFonts w:ascii="Calibri Light" w:hAnsi="Calibri Light"/>
          <w:sz w:val="22"/>
          <w:szCs w:val="22"/>
        </w:rPr>
        <w:t>;</w:t>
      </w:r>
    </w:p>
    <w:p w14:paraId="5DD94894" w14:textId="77777777" w:rsidR="00D227D8" w:rsidRPr="005B0556" w:rsidRDefault="00D227D8" w:rsidP="00C0620A">
      <w:pPr>
        <w:rPr>
          <w:rFonts w:ascii="Calibri Light" w:hAnsi="Calibri Light"/>
          <w:sz w:val="22"/>
          <w:szCs w:val="22"/>
        </w:rPr>
      </w:pPr>
    </w:p>
    <w:p w14:paraId="4780E9E7" w14:textId="5DCF6347" w:rsidR="00421C7A" w:rsidRDefault="00D227D8" w:rsidP="00421C7A">
      <w:pPr>
        <w:pStyle w:val="Lijstalinea"/>
        <w:ind w:left="360"/>
        <w:rPr>
          <w:rFonts w:ascii="Calibri Light" w:hAnsi="Calibri Light"/>
          <w:sz w:val="22"/>
          <w:szCs w:val="22"/>
        </w:rPr>
      </w:pPr>
      <w:r w:rsidRPr="005B0556">
        <w:rPr>
          <w:rFonts w:ascii="Calibri Light" w:hAnsi="Calibri Light"/>
          <w:sz w:val="22"/>
          <w:szCs w:val="22"/>
        </w:rPr>
        <w:lastRenderedPageBreak/>
        <w:t xml:space="preserve">dat de </w:t>
      </w:r>
      <w:r w:rsidR="000117CD" w:rsidRPr="005B0556">
        <w:rPr>
          <w:rFonts w:ascii="Calibri Light" w:hAnsi="Calibri Light"/>
          <w:sz w:val="22"/>
          <w:szCs w:val="22"/>
        </w:rPr>
        <w:t>Standaardprogrammatuur en Dienstverlening</w:t>
      </w:r>
      <w:r w:rsidRPr="005B0556">
        <w:rPr>
          <w:rFonts w:ascii="Calibri Light" w:hAnsi="Calibri Light"/>
          <w:sz w:val="22"/>
          <w:szCs w:val="22"/>
        </w:rPr>
        <w:t xml:space="preserve"> dat onderwerp is van deze aanbesteding aan de door de Inschrijver ingediende beantwoording van de wensen die zijn opgenomen in Bijlage </w:t>
      </w:r>
      <w:r w:rsidR="005A4576" w:rsidRPr="005B0556">
        <w:rPr>
          <w:rFonts w:ascii="Calibri Light" w:hAnsi="Calibri Light"/>
          <w:sz w:val="22"/>
          <w:szCs w:val="22"/>
        </w:rPr>
        <w:t>5 “</w:t>
      </w:r>
      <w:r w:rsidRPr="005B0556">
        <w:rPr>
          <w:rFonts w:ascii="Calibri Light" w:hAnsi="Calibri Light"/>
          <w:sz w:val="22"/>
          <w:szCs w:val="22"/>
        </w:rPr>
        <w:t>Programma van Eisen en Wensen</w:t>
      </w:r>
      <w:r w:rsidR="005A4576" w:rsidRPr="005B0556">
        <w:rPr>
          <w:rFonts w:ascii="Calibri Light" w:hAnsi="Calibri Light"/>
          <w:sz w:val="22"/>
          <w:szCs w:val="22"/>
        </w:rPr>
        <w:t>”</w:t>
      </w:r>
      <w:r w:rsidRPr="005B0556">
        <w:rPr>
          <w:rFonts w:ascii="Calibri Light" w:hAnsi="Calibri Light"/>
          <w:sz w:val="22"/>
          <w:szCs w:val="22"/>
        </w:rPr>
        <w:t>, zal voldoen</w:t>
      </w:r>
      <w:r w:rsidR="007B0CE6" w:rsidRPr="005B0556">
        <w:rPr>
          <w:rFonts w:ascii="Calibri Light" w:hAnsi="Calibri Light"/>
          <w:sz w:val="22"/>
          <w:szCs w:val="22"/>
        </w:rPr>
        <w:t>;</w:t>
      </w:r>
    </w:p>
    <w:p w14:paraId="782093CD" w14:textId="77777777" w:rsidR="00281C98" w:rsidRPr="005B0556" w:rsidRDefault="00281C98" w:rsidP="00421C7A">
      <w:pPr>
        <w:pStyle w:val="Lijstalinea"/>
        <w:ind w:left="360"/>
        <w:rPr>
          <w:rFonts w:ascii="Calibri Light" w:hAnsi="Calibri Light"/>
          <w:sz w:val="22"/>
          <w:szCs w:val="22"/>
        </w:rPr>
      </w:pPr>
    </w:p>
    <w:p w14:paraId="7BC5DDAF" w14:textId="77777777" w:rsidR="006A5E49" w:rsidRPr="005B0556" w:rsidRDefault="009C69A5" w:rsidP="006A5E49">
      <w:pPr>
        <w:pStyle w:val="Lijstalinea"/>
        <w:numPr>
          <w:ilvl w:val="0"/>
          <w:numId w:val="40"/>
        </w:numPr>
        <w:rPr>
          <w:rFonts w:ascii="Calibri Light" w:hAnsi="Calibri Light"/>
          <w:sz w:val="22"/>
          <w:szCs w:val="22"/>
        </w:rPr>
      </w:pPr>
      <w:r w:rsidRPr="005B0556">
        <w:rPr>
          <w:rFonts w:ascii="Calibri Light" w:hAnsi="Calibri Light"/>
          <w:sz w:val="22"/>
          <w:szCs w:val="22"/>
        </w:rPr>
        <w:t xml:space="preserve">hij, </w:t>
      </w:r>
      <w:r w:rsidR="001402D3" w:rsidRPr="005B0556">
        <w:rPr>
          <w:rFonts w:ascii="Calibri Light" w:hAnsi="Calibri Light"/>
          <w:sz w:val="22"/>
          <w:szCs w:val="22"/>
        </w:rPr>
        <w:t>indien met hem een Overeenkomst wordt aangegaan en indien er onder een Nadere overeenkomst voor Standaardprogrammatuur en Dienstverlening sprake gaat zijn van het verwerken van persoonsgegevens in de zin van de Algemene Verordening Gegevensbescherming</w:t>
      </w:r>
      <w:r w:rsidRPr="005B0556">
        <w:rPr>
          <w:rFonts w:ascii="Calibri Light" w:hAnsi="Calibri Light"/>
          <w:sz w:val="22"/>
          <w:szCs w:val="22"/>
        </w:rPr>
        <w:t>,</w:t>
      </w:r>
      <w:r w:rsidR="0096034B" w:rsidRPr="005B0556">
        <w:rPr>
          <w:rFonts w:ascii="Calibri Light" w:hAnsi="Calibri Light"/>
          <w:sz w:val="22"/>
          <w:szCs w:val="22"/>
        </w:rPr>
        <w:t xml:space="preserve"> </w:t>
      </w:r>
      <w:r w:rsidRPr="005B0556">
        <w:rPr>
          <w:rFonts w:ascii="Calibri Light" w:hAnsi="Calibri Light"/>
          <w:sz w:val="22"/>
          <w:szCs w:val="22"/>
        </w:rPr>
        <w:t>om niet zijn volledige medewerking zal verlenen (</w:t>
      </w:r>
      <w:r w:rsidR="006A5E49" w:rsidRPr="005B0556">
        <w:rPr>
          <w:rFonts w:ascii="Calibri Light" w:hAnsi="Calibri Light"/>
          <w:sz w:val="22"/>
          <w:szCs w:val="22"/>
        </w:rPr>
        <w:t>waaronder maar niet uitsluitend, en indien van toepassing, het uitvoeren van een privacy impact analyse</w:t>
      </w:r>
      <w:r w:rsidRPr="005B0556">
        <w:rPr>
          <w:rFonts w:ascii="Calibri Light" w:hAnsi="Calibri Light"/>
          <w:sz w:val="22"/>
          <w:szCs w:val="22"/>
        </w:rPr>
        <w:t xml:space="preserve">) </w:t>
      </w:r>
      <w:r w:rsidR="006A5E49" w:rsidRPr="005B0556">
        <w:rPr>
          <w:rFonts w:ascii="Calibri Light" w:hAnsi="Calibri Light"/>
          <w:sz w:val="22"/>
          <w:szCs w:val="22"/>
        </w:rPr>
        <w:t xml:space="preserve">en uiterlijk voor gunning van een Offerteaanvraag een ingevulde en door verwerker ondertekende </w:t>
      </w:r>
      <w:r w:rsidR="007B0CE6" w:rsidRPr="005B0556">
        <w:rPr>
          <w:rFonts w:ascii="Calibri Light" w:hAnsi="Calibri Light"/>
          <w:sz w:val="22"/>
          <w:szCs w:val="22"/>
        </w:rPr>
        <w:t>V</w:t>
      </w:r>
      <w:r w:rsidR="006A5E49" w:rsidRPr="005B0556">
        <w:rPr>
          <w:rFonts w:ascii="Calibri Light" w:hAnsi="Calibri Light"/>
          <w:sz w:val="22"/>
          <w:szCs w:val="22"/>
        </w:rPr>
        <w:t>erwerkersovereenkomst zal overleggen</w:t>
      </w:r>
      <w:r w:rsidR="007B0CE6" w:rsidRPr="005B0556">
        <w:rPr>
          <w:rFonts w:ascii="Calibri Light" w:hAnsi="Calibri Light"/>
          <w:sz w:val="22"/>
          <w:szCs w:val="22"/>
        </w:rPr>
        <w:t>;</w:t>
      </w:r>
    </w:p>
    <w:p w14:paraId="70D67F7A" w14:textId="77777777" w:rsidR="00D83D82" w:rsidRPr="005B0556" w:rsidRDefault="00D83D82" w:rsidP="00613277">
      <w:pPr>
        <w:rPr>
          <w:rFonts w:ascii="Calibri Light" w:hAnsi="Calibri Light"/>
          <w:sz w:val="22"/>
          <w:szCs w:val="22"/>
        </w:rPr>
      </w:pPr>
    </w:p>
    <w:p w14:paraId="6FE563BA" w14:textId="77777777" w:rsidR="00D83D82" w:rsidRPr="005B0556" w:rsidRDefault="00D83D82" w:rsidP="007C1C70">
      <w:pPr>
        <w:pStyle w:val="Lijstalinea"/>
        <w:numPr>
          <w:ilvl w:val="0"/>
          <w:numId w:val="40"/>
        </w:numPr>
        <w:rPr>
          <w:rFonts w:ascii="Calibri Light" w:hAnsi="Calibri Light"/>
          <w:sz w:val="22"/>
          <w:szCs w:val="22"/>
        </w:rPr>
      </w:pPr>
      <w:r w:rsidRPr="005B0556">
        <w:rPr>
          <w:rFonts w:ascii="Calibri Light" w:hAnsi="Calibri Light"/>
          <w:sz w:val="22"/>
          <w:szCs w:val="22"/>
        </w:rPr>
        <w:t xml:space="preserve">hij zich er van bewust is dat indien Inschrijver gedurende deze Europese aanbesteding in strijd handelt of gehandeld blijkt te hebben met de voorschriften van deze Europese aanbesteding, of anderszins, in strijd met het aanbestedingsrecht, de </w:t>
      </w:r>
      <w:r w:rsidR="007B0CE6" w:rsidRPr="005B0556">
        <w:rPr>
          <w:rFonts w:ascii="Calibri Light" w:hAnsi="Calibri Light"/>
          <w:sz w:val="22"/>
          <w:szCs w:val="22"/>
        </w:rPr>
        <w:t>NZa</w:t>
      </w:r>
      <w:r w:rsidRPr="005B0556">
        <w:rPr>
          <w:rFonts w:ascii="Calibri Light" w:hAnsi="Calibri Light"/>
          <w:sz w:val="22"/>
          <w:szCs w:val="22"/>
        </w:rPr>
        <w:t xml:space="preserve"> de sancties kan toepassen zoals gesteld in paragraaf </w:t>
      </w:r>
      <w:r w:rsidR="0017450D" w:rsidRPr="005B0556">
        <w:rPr>
          <w:rFonts w:ascii="Calibri Light" w:hAnsi="Calibri Light"/>
          <w:sz w:val="22"/>
          <w:szCs w:val="22"/>
        </w:rPr>
        <w:t>2.12</w:t>
      </w:r>
      <w:r w:rsidRPr="005B0556">
        <w:rPr>
          <w:rFonts w:ascii="Calibri Light" w:hAnsi="Calibri Light"/>
          <w:sz w:val="22"/>
          <w:szCs w:val="22"/>
        </w:rPr>
        <w:t xml:space="preserve"> van het </w:t>
      </w:r>
      <w:r w:rsidR="007B0CE6" w:rsidRPr="005B0556">
        <w:rPr>
          <w:rFonts w:ascii="Calibri Light" w:hAnsi="Calibri Light"/>
          <w:sz w:val="22"/>
          <w:szCs w:val="22"/>
        </w:rPr>
        <w:t>Aanbestedings</w:t>
      </w:r>
      <w:r w:rsidR="005A4576" w:rsidRPr="005B0556">
        <w:rPr>
          <w:rFonts w:ascii="Calibri Light" w:hAnsi="Calibri Light"/>
          <w:sz w:val="22"/>
          <w:szCs w:val="22"/>
        </w:rPr>
        <w:t>document</w:t>
      </w:r>
      <w:r w:rsidR="007B0CE6" w:rsidRPr="005B0556">
        <w:rPr>
          <w:rFonts w:ascii="Calibri Light" w:hAnsi="Calibri Light"/>
          <w:sz w:val="22"/>
          <w:szCs w:val="22"/>
        </w:rPr>
        <w:t>;</w:t>
      </w:r>
    </w:p>
    <w:p w14:paraId="4E2FD2E0" w14:textId="77777777" w:rsidR="00126244" w:rsidRPr="005B0556" w:rsidRDefault="00126244" w:rsidP="00126244">
      <w:pPr>
        <w:pStyle w:val="Lijstalinea"/>
        <w:ind w:left="360"/>
        <w:rPr>
          <w:rFonts w:ascii="Calibri Light" w:hAnsi="Calibri Light"/>
          <w:sz w:val="22"/>
          <w:szCs w:val="22"/>
        </w:rPr>
      </w:pPr>
    </w:p>
    <w:p w14:paraId="1BB9C267" w14:textId="77777777" w:rsidR="00126244" w:rsidRPr="005B0556" w:rsidRDefault="00126244" w:rsidP="00126244">
      <w:pPr>
        <w:pStyle w:val="Lijstalinea"/>
        <w:numPr>
          <w:ilvl w:val="0"/>
          <w:numId w:val="40"/>
        </w:numPr>
        <w:rPr>
          <w:rFonts w:ascii="Calibri Light" w:hAnsi="Calibri Light"/>
          <w:sz w:val="22"/>
          <w:szCs w:val="22"/>
        </w:rPr>
      </w:pPr>
      <w:r w:rsidRPr="005B0556">
        <w:rPr>
          <w:rFonts w:ascii="Calibri Light" w:hAnsi="Calibri Light"/>
          <w:sz w:val="22"/>
          <w:szCs w:val="22"/>
        </w:rPr>
        <w:t>conf</w:t>
      </w:r>
      <w:r w:rsidR="00196549" w:rsidRPr="005B0556">
        <w:rPr>
          <w:rFonts w:ascii="Calibri Light" w:hAnsi="Calibri Light"/>
          <w:sz w:val="22"/>
          <w:szCs w:val="22"/>
        </w:rPr>
        <w:t>orm het gestelde in art. 2.81 Aanbestedingswet 2012</w:t>
      </w:r>
      <w:r w:rsidRPr="005B0556">
        <w:rPr>
          <w:rFonts w:ascii="Calibri Light" w:hAnsi="Calibri Light"/>
          <w:sz w:val="22"/>
          <w:szCs w:val="22"/>
        </w:rPr>
        <w:t>, Inschrijver bij het opstellen van zijn Inschrijving rekening heeft gehouden met de verplichtingen uit hoofde van de bepalingen inzake de arbeidsbescherming en de arbeidsvoorwaarden die gelden op de plaats waar</w:t>
      </w:r>
      <w:r w:rsidRPr="005B0556">
        <w:rPr>
          <w:rFonts w:ascii="Calibri Light" w:hAnsi="Calibri Light"/>
          <w:iCs/>
          <w:sz w:val="22"/>
          <w:szCs w:val="22"/>
        </w:rPr>
        <w:t xml:space="preserve"> </w:t>
      </w:r>
      <w:r w:rsidR="007B0CE6" w:rsidRPr="005B0556">
        <w:rPr>
          <w:rFonts w:ascii="Calibri Light" w:hAnsi="Calibri Light"/>
          <w:iCs/>
          <w:sz w:val="22"/>
          <w:szCs w:val="22"/>
        </w:rPr>
        <w:t>de verrichting wordt uitgevoerd.</w:t>
      </w:r>
    </w:p>
    <w:p w14:paraId="4063B9E4" w14:textId="77777777" w:rsidR="00126244" w:rsidRPr="005B0556" w:rsidRDefault="00126244" w:rsidP="00126244">
      <w:pPr>
        <w:pStyle w:val="Lijstalinea"/>
        <w:ind w:left="360"/>
        <w:rPr>
          <w:rFonts w:ascii="Calibri Light" w:hAnsi="Calibri Light"/>
          <w:sz w:val="22"/>
          <w:szCs w:val="22"/>
        </w:rPr>
      </w:pPr>
    </w:p>
    <w:p w14:paraId="4CDF3CD0" w14:textId="77777777" w:rsidR="002556C9" w:rsidRPr="005B0556" w:rsidRDefault="002556C9" w:rsidP="002556C9">
      <w:pPr>
        <w:pStyle w:val="Lijstalinea"/>
        <w:rPr>
          <w:rFonts w:ascii="Calibri Light" w:hAnsi="Calibri Light"/>
          <w:sz w:val="22"/>
          <w:szCs w:val="22"/>
        </w:rPr>
      </w:pPr>
    </w:p>
    <w:p w14:paraId="2B2CE15D" w14:textId="77777777" w:rsidR="007C1C70" w:rsidRPr="005B0556" w:rsidRDefault="007C1C70" w:rsidP="007C1C70">
      <w:pPr>
        <w:pStyle w:val="Lijstalinea"/>
        <w:rPr>
          <w:rFonts w:ascii="Calibri Light" w:hAnsi="Calibri Light"/>
          <w:sz w:val="22"/>
          <w:szCs w:val="22"/>
        </w:rPr>
      </w:pPr>
    </w:p>
    <w:p w14:paraId="73CE728A" w14:textId="77777777" w:rsidR="007C1C70" w:rsidRPr="005B0556" w:rsidRDefault="007C1C70" w:rsidP="00D83D82">
      <w:pPr>
        <w:rPr>
          <w:rFonts w:ascii="Calibri Light" w:hAnsi="Calibri Light"/>
          <w:sz w:val="22"/>
          <w:szCs w:val="22"/>
          <w:highlight w:val="yellow"/>
        </w:rPr>
      </w:pPr>
    </w:p>
    <w:p w14:paraId="520D1C75" w14:textId="77777777" w:rsidR="007C1C70" w:rsidRPr="005B0556" w:rsidRDefault="007C1C70" w:rsidP="007C1C70">
      <w:pPr>
        <w:pStyle w:val="Lijstalinea"/>
        <w:rPr>
          <w:rFonts w:ascii="Calibri Light" w:hAnsi="Calibri Light"/>
          <w:sz w:val="22"/>
          <w:szCs w:val="22"/>
          <w:highlight w:val="yellow"/>
        </w:rPr>
      </w:pPr>
    </w:p>
    <w:p w14:paraId="5C0985F3" w14:textId="77777777" w:rsidR="008A3140" w:rsidRPr="005B0556" w:rsidRDefault="008A3140" w:rsidP="00C829CB">
      <w:pPr>
        <w:ind w:left="225" w:hanging="225"/>
        <w:rPr>
          <w:rFonts w:ascii="Calibri Light" w:hAnsi="Calibri Light"/>
          <w:sz w:val="22"/>
          <w:szCs w:val="22"/>
        </w:rPr>
      </w:pPr>
    </w:p>
    <w:p w14:paraId="7464A61F" w14:textId="77777777" w:rsidR="00D227D8" w:rsidRPr="005B0556" w:rsidRDefault="00D227D8" w:rsidP="0063186E">
      <w:pPr>
        <w:rPr>
          <w:rFonts w:ascii="Calibri Light" w:hAnsi="Calibri Light"/>
          <w:sz w:val="22"/>
          <w:szCs w:val="22"/>
        </w:rPr>
      </w:pPr>
    </w:p>
    <w:p w14:paraId="5445F436" w14:textId="77777777" w:rsidR="00E048B9" w:rsidRPr="005B0556" w:rsidRDefault="00E048B9" w:rsidP="006B3759">
      <w:pPr>
        <w:rPr>
          <w:rFonts w:ascii="Calibri Light" w:hAnsi="Calibri Light"/>
          <w:sz w:val="22"/>
          <w:szCs w:val="22"/>
        </w:rPr>
      </w:pPr>
    </w:p>
    <w:p w14:paraId="1AB6ACB0" w14:textId="77777777" w:rsidR="006F198E" w:rsidRPr="005B0556" w:rsidRDefault="006F198E" w:rsidP="006B3759">
      <w:pPr>
        <w:rPr>
          <w:rFonts w:ascii="Calibri Light" w:hAnsi="Calibri Light"/>
          <w:sz w:val="22"/>
          <w:szCs w:val="22"/>
        </w:rPr>
      </w:pPr>
    </w:p>
    <w:p w14:paraId="6D0B9315" w14:textId="77777777" w:rsidR="006B3759" w:rsidRPr="005B0556" w:rsidRDefault="006B3759" w:rsidP="006B3759">
      <w:pPr>
        <w:rPr>
          <w:rFonts w:ascii="Calibri Light" w:hAnsi="Calibri Light"/>
          <w:sz w:val="22"/>
          <w:szCs w:val="22"/>
        </w:rPr>
      </w:pPr>
    </w:p>
    <w:p w14:paraId="701680D7" w14:textId="77777777" w:rsidR="00E048B9" w:rsidRPr="005B0556" w:rsidRDefault="00E048B9">
      <w:pPr>
        <w:spacing w:line="240" w:lineRule="auto"/>
        <w:rPr>
          <w:rFonts w:ascii="Calibri Light" w:hAnsi="Calibri Light"/>
          <w:b/>
          <w:sz w:val="22"/>
          <w:szCs w:val="22"/>
        </w:rPr>
      </w:pPr>
      <w:r w:rsidRPr="005B0556">
        <w:rPr>
          <w:rFonts w:ascii="Calibri Light" w:hAnsi="Calibri Light"/>
          <w:b/>
          <w:sz w:val="22"/>
          <w:szCs w:val="22"/>
        </w:rPr>
        <w:br w:type="page"/>
      </w:r>
    </w:p>
    <w:p w14:paraId="2A59ADD2" w14:textId="77777777" w:rsidR="006B3759" w:rsidRPr="00450FF1" w:rsidRDefault="006C4EC9" w:rsidP="006B3759">
      <w:pPr>
        <w:rPr>
          <w:rFonts w:ascii="Calibri Light" w:hAnsi="Calibri Light"/>
          <w:b/>
          <w:sz w:val="28"/>
          <w:szCs w:val="28"/>
        </w:rPr>
      </w:pPr>
      <w:r w:rsidRPr="00450FF1">
        <w:rPr>
          <w:rFonts w:ascii="Calibri Light" w:hAnsi="Calibri Light"/>
          <w:b/>
          <w:sz w:val="28"/>
          <w:szCs w:val="28"/>
        </w:rPr>
        <w:lastRenderedPageBreak/>
        <w:t xml:space="preserve">Deel 2 </w:t>
      </w:r>
      <w:r w:rsidR="00081CB5" w:rsidRPr="00450FF1">
        <w:rPr>
          <w:rFonts w:ascii="Calibri Light" w:hAnsi="Calibri Light"/>
          <w:b/>
          <w:sz w:val="28"/>
          <w:szCs w:val="28"/>
        </w:rPr>
        <w:t>Akkoord verklaring gezamenlijke en hoofdelijke aansprakelijkheid</w:t>
      </w:r>
    </w:p>
    <w:p w14:paraId="4D6E128D" w14:textId="77777777" w:rsidR="00081CB5" w:rsidRPr="005B0556" w:rsidRDefault="00081CB5" w:rsidP="006B3759">
      <w:pPr>
        <w:rPr>
          <w:rFonts w:ascii="Calibri Light" w:hAnsi="Calibri Light"/>
          <w:sz w:val="22"/>
          <w:szCs w:val="22"/>
        </w:rPr>
      </w:pPr>
    </w:p>
    <w:p w14:paraId="12CA8D15" w14:textId="77777777" w:rsidR="006C4EC9" w:rsidRPr="005B0556" w:rsidRDefault="006C4EC9" w:rsidP="006B3759">
      <w:pPr>
        <w:rPr>
          <w:rFonts w:ascii="Calibri Light" w:hAnsi="Calibri Light"/>
          <w:sz w:val="22"/>
          <w:szCs w:val="22"/>
        </w:rPr>
      </w:pPr>
    </w:p>
    <w:p w14:paraId="7F931AA5" w14:textId="77777777" w:rsidR="006C4EC9" w:rsidRPr="005B0556" w:rsidRDefault="006C4EC9" w:rsidP="006C4EC9">
      <w:pPr>
        <w:rPr>
          <w:rFonts w:ascii="Calibri Light" w:hAnsi="Calibri Light"/>
          <w:b/>
          <w:sz w:val="22"/>
          <w:szCs w:val="22"/>
        </w:rPr>
      </w:pPr>
      <w:r w:rsidRPr="005B0556">
        <w:rPr>
          <w:rFonts w:ascii="Calibri Light" w:hAnsi="Calibri Light"/>
          <w:b/>
          <w:sz w:val="22"/>
          <w:szCs w:val="22"/>
        </w:rPr>
        <w:t>Indien wordt ingeschreven als samenwerkingsverband verklaren alle leden van het samenwerkingsverband dat:</w:t>
      </w:r>
    </w:p>
    <w:p w14:paraId="497218BD" w14:textId="77777777" w:rsidR="006C4EC9" w:rsidRPr="005B0556" w:rsidRDefault="006C4EC9" w:rsidP="006B3759">
      <w:pPr>
        <w:rPr>
          <w:rFonts w:ascii="Calibri Light" w:hAnsi="Calibri Light"/>
          <w:sz w:val="22"/>
          <w:szCs w:val="22"/>
        </w:rPr>
      </w:pPr>
    </w:p>
    <w:p w14:paraId="392BDA9C" w14:textId="77777777" w:rsidR="000117CD" w:rsidRPr="005B0556" w:rsidRDefault="006C4EC9" w:rsidP="000117CD">
      <w:pPr>
        <w:pStyle w:val="Lijstalinea"/>
        <w:numPr>
          <w:ilvl w:val="0"/>
          <w:numId w:val="41"/>
        </w:numPr>
        <w:rPr>
          <w:rFonts w:ascii="Calibri Light" w:hAnsi="Calibri Light"/>
          <w:sz w:val="22"/>
          <w:szCs w:val="22"/>
        </w:rPr>
      </w:pPr>
      <w:r w:rsidRPr="005B0556">
        <w:rPr>
          <w:rFonts w:ascii="Calibri Light" w:hAnsi="Calibri Light"/>
          <w:sz w:val="22"/>
          <w:szCs w:val="22"/>
        </w:rPr>
        <w:t>zij</w:t>
      </w:r>
      <w:r w:rsidR="00081CB5" w:rsidRPr="005B0556">
        <w:rPr>
          <w:rFonts w:ascii="Calibri Light" w:hAnsi="Calibri Light"/>
          <w:sz w:val="22"/>
          <w:szCs w:val="22"/>
        </w:rPr>
        <w:t xml:space="preserve"> akkoord gaan met de aanvaarding van de gezamenlijke en hoofdelijke aansprakelijkheid voor de volledige en correcte nakoming van alle verbintenissen jegens de </w:t>
      </w:r>
      <w:r w:rsidR="00ED2C14" w:rsidRPr="005B0556">
        <w:rPr>
          <w:rFonts w:ascii="Calibri Light" w:hAnsi="Calibri Light"/>
          <w:sz w:val="22"/>
          <w:szCs w:val="22"/>
        </w:rPr>
        <w:t>NZa</w:t>
      </w:r>
      <w:r w:rsidR="00081CB5" w:rsidRPr="005B0556">
        <w:rPr>
          <w:rFonts w:ascii="Calibri Light" w:hAnsi="Calibri Light"/>
          <w:sz w:val="22"/>
          <w:szCs w:val="22"/>
        </w:rPr>
        <w:t xml:space="preserve"> voortvloeiende uit/samenhangende met de Opdracht, bij een eventuele gunning</w:t>
      </w:r>
      <w:r w:rsidR="00ED2C14" w:rsidRPr="005B0556">
        <w:rPr>
          <w:rFonts w:ascii="Calibri Light" w:hAnsi="Calibri Light"/>
          <w:sz w:val="22"/>
          <w:szCs w:val="22"/>
        </w:rPr>
        <w:t>;</w:t>
      </w:r>
    </w:p>
    <w:p w14:paraId="626E653E" w14:textId="77777777" w:rsidR="000117CD" w:rsidRPr="005B0556" w:rsidRDefault="000117CD" w:rsidP="000117CD">
      <w:pPr>
        <w:pStyle w:val="Lijstalinea"/>
        <w:ind w:left="360"/>
        <w:rPr>
          <w:rFonts w:ascii="Calibri Light" w:hAnsi="Calibri Light"/>
          <w:sz w:val="22"/>
          <w:szCs w:val="22"/>
        </w:rPr>
      </w:pPr>
    </w:p>
    <w:p w14:paraId="402EDBCE" w14:textId="77777777" w:rsidR="000117CD" w:rsidRPr="005B0556" w:rsidRDefault="00B7493F" w:rsidP="000117CD">
      <w:pPr>
        <w:pStyle w:val="Lijstalinea"/>
        <w:numPr>
          <w:ilvl w:val="0"/>
          <w:numId w:val="41"/>
        </w:numPr>
        <w:rPr>
          <w:rFonts w:ascii="Calibri Light" w:hAnsi="Calibri Light"/>
          <w:sz w:val="22"/>
          <w:szCs w:val="22"/>
        </w:rPr>
      </w:pPr>
      <w:r w:rsidRPr="005B0556">
        <w:rPr>
          <w:rFonts w:ascii="Calibri Light" w:hAnsi="Calibri Light"/>
          <w:sz w:val="22"/>
          <w:szCs w:val="22"/>
        </w:rPr>
        <w:t>d</w:t>
      </w:r>
      <w:r w:rsidR="006C4EC9" w:rsidRPr="005B0556">
        <w:rPr>
          <w:rFonts w:ascii="Calibri Light" w:hAnsi="Calibri Light"/>
          <w:sz w:val="22"/>
          <w:szCs w:val="22"/>
        </w:rPr>
        <w:t xml:space="preserve">eze </w:t>
      </w:r>
      <w:r w:rsidR="00081CB5" w:rsidRPr="005B0556">
        <w:rPr>
          <w:rFonts w:ascii="Calibri Light" w:hAnsi="Calibri Light"/>
          <w:sz w:val="22"/>
          <w:szCs w:val="22"/>
        </w:rPr>
        <w:t>Inschrijv</w:t>
      </w:r>
      <w:r w:rsidR="006C4EC9" w:rsidRPr="005B0556">
        <w:rPr>
          <w:rFonts w:ascii="Calibri Light" w:hAnsi="Calibri Light"/>
          <w:sz w:val="22"/>
          <w:szCs w:val="22"/>
        </w:rPr>
        <w:t>ing</w:t>
      </w:r>
      <w:r w:rsidR="00081CB5" w:rsidRPr="005B0556">
        <w:rPr>
          <w:rFonts w:ascii="Calibri Light" w:hAnsi="Calibri Light"/>
          <w:sz w:val="22"/>
          <w:szCs w:val="22"/>
        </w:rPr>
        <w:t xml:space="preserve"> als samenwerkingsverband voor </w:t>
      </w:r>
      <w:r w:rsidR="00ED2C14" w:rsidRPr="005B0556">
        <w:rPr>
          <w:rFonts w:ascii="Calibri Light" w:hAnsi="Calibri Light"/>
          <w:sz w:val="22"/>
          <w:szCs w:val="22"/>
        </w:rPr>
        <w:t>de NZa</w:t>
      </w:r>
      <w:r w:rsidR="00081CB5" w:rsidRPr="005B0556">
        <w:rPr>
          <w:rFonts w:ascii="Calibri Light" w:hAnsi="Calibri Light"/>
          <w:sz w:val="22"/>
          <w:szCs w:val="22"/>
        </w:rPr>
        <w:t xml:space="preserve"> geen nadelige invloed </w:t>
      </w:r>
      <w:r w:rsidRPr="005B0556">
        <w:rPr>
          <w:rFonts w:ascii="Calibri Light" w:hAnsi="Calibri Light"/>
          <w:sz w:val="22"/>
          <w:szCs w:val="22"/>
        </w:rPr>
        <w:t xml:space="preserve">zal </w:t>
      </w:r>
      <w:r w:rsidR="00081CB5" w:rsidRPr="005B0556">
        <w:rPr>
          <w:rFonts w:ascii="Calibri Light" w:hAnsi="Calibri Light"/>
          <w:sz w:val="22"/>
          <w:szCs w:val="22"/>
        </w:rPr>
        <w:t>hebben op de dienstverlening</w:t>
      </w:r>
      <w:r w:rsidRPr="005B0556">
        <w:rPr>
          <w:rFonts w:ascii="Calibri Light" w:hAnsi="Calibri Light"/>
          <w:sz w:val="22"/>
          <w:szCs w:val="22"/>
        </w:rPr>
        <w:t xml:space="preserve"> en dat</w:t>
      </w:r>
      <w:r w:rsidR="00081CB5" w:rsidRPr="005B0556">
        <w:rPr>
          <w:rFonts w:ascii="Calibri Light" w:hAnsi="Calibri Light"/>
          <w:sz w:val="22"/>
          <w:szCs w:val="22"/>
        </w:rPr>
        <w:t xml:space="preserve"> </w:t>
      </w:r>
      <w:r w:rsidR="00ED2C14" w:rsidRPr="005B0556">
        <w:rPr>
          <w:rFonts w:ascii="Calibri Light" w:hAnsi="Calibri Light"/>
          <w:sz w:val="22"/>
          <w:szCs w:val="22"/>
        </w:rPr>
        <w:t xml:space="preserve">de NZa </w:t>
      </w:r>
      <w:r w:rsidR="00081CB5" w:rsidRPr="005B0556">
        <w:rPr>
          <w:rFonts w:ascii="Calibri Light" w:hAnsi="Calibri Light"/>
          <w:sz w:val="22"/>
          <w:szCs w:val="22"/>
        </w:rPr>
        <w:t xml:space="preserve">met één aanspreekpunt en een eenduidige dienstverlening en facturatie te maken </w:t>
      </w:r>
      <w:r w:rsidRPr="005B0556">
        <w:rPr>
          <w:rFonts w:ascii="Calibri Light" w:hAnsi="Calibri Light"/>
          <w:sz w:val="22"/>
          <w:szCs w:val="22"/>
        </w:rPr>
        <w:t>zal</w:t>
      </w:r>
      <w:r w:rsidR="00081CB5" w:rsidRPr="005B0556">
        <w:rPr>
          <w:rFonts w:ascii="Calibri Light" w:hAnsi="Calibri Light"/>
          <w:sz w:val="22"/>
          <w:szCs w:val="22"/>
        </w:rPr>
        <w:t xml:space="preserve"> krijgen</w:t>
      </w:r>
      <w:r w:rsidR="00ED2C14" w:rsidRPr="005B0556">
        <w:rPr>
          <w:rFonts w:ascii="Calibri Light" w:hAnsi="Calibri Light"/>
          <w:sz w:val="22"/>
          <w:szCs w:val="22"/>
        </w:rPr>
        <w:t>;</w:t>
      </w:r>
      <w:r w:rsidR="00081CB5" w:rsidRPr="005B0556">
        <w:rPr>
          <w:rFonts w:ascii="Calibri Light" w:hAnsi="Calibri Light"/>
          <w:sz w:val="22"/>
          <w:szCs w:val="22"/>
        </w:rPr>
        <w:t xml:space="preserve"> </w:t>
      </w:r>
    </w:p>
    <w:p w14:paraId="60B35755" w14:textId="77777777" w:rsidR="000117CD" w:rsidRPr="005B0556" w:rsidRDefault="000117CD" w:rsidP="000117CD">
      <w:pPr>
        <w:pStyle w:val="Lijstalinea"/>
        <w:ind w:left="360"/>
        <w:rPr>
          <w:rFonts w:ascii="Calibri Light" w:hAnsi="Calibri Light"/>
          <w:sz w:val="22"/>
          <w:szCs w:val="22"/>
        </w:rPr>
      </w:pPr>
    </w:p>
    <w:p w14:paraId="5B2A4E7D" w14:textId="77777777" w:rsidR="00081CB5" w:rsidRPr="005B0556" w:rsidRDefault="004972F2" w:rsidP="000117CD">
      <w:pPr>
        <w:pStyle w:val="Lijstalinea"/>
        <w:numPr>
          <w:ilvl w:val="0"/>
          <w:numId w:val="41"/>
        </w:numPr>
        <w:rPr>
          <w:rFonts w:ascii="Calibri Light" w:hAnsi="Calibri Light"/>
          <w:sz w:val="22"/>
          <w:szCs w:val="22"/>
        </w:rPr>
      </w:pPr>
      <w:r w:rsidRPr="005B0556">
        <w:rPr>
          <w:rFonts w:ascii="Calibri Light" w:hAnsi="Calibri Light"/>
          <w:sz w:val="22"/>
          <w:szCs w:val="22"/>
        </w:rPr>
        <w:t xml:space="preserve">het samenwerkingsverband uit </w:t>
      </w:r>
      <w:r w:rsidR="003F216E" w:rsidRPr="005B0556">
        <w:rPr>
          <w:rFonts w:ascii="Calibri Light" w:hAnsi="Calibri Light"/>
          <w:sz w:val="22"/>
          <w:szCs w:val="22"/>
        </w:rPr>
        <w:t xml:space="preserve">de in de </w:t>
      </w:r>
      <w:r w:rsidR="007056A7" w:rsidRPr="005B0556">
        <w:rPr>
          <w:rFonts w:ascii="Calibri Light" w:hAnsi="Calibri Light"/>
          <w:sz w:val="22"/>
          <w:szCs w:val="22"/>
        </w:rPr>
        <w:t xml:space="preserve">ingediende </w:t>
      </w:r>
      <w:r w:rsidR="003F216E" w:rsidRPr="005B0556">
        <w:rPr>
          <w:rFonts w:ascii="Calibri Light" w:hAnsi="Calibri Light"/>
          <w:sz w:val="22"/>
          <w:szCs w:val="22"/>
        </w:rPr>
        <w:t>Eigen Verklaring opgenomen</w:t>
      </w:r>
      <w:r w:rsidRPr="005B0556">
        <w:rPr>
          <w:rFonts w:ascii="Calibri Light" w:hAnsi="Calibri Light"/>
          <w:sz w:val="22"/>
          <w:szCs w:val="22"/>
        </w:rPr>
        <w:t xml:space="preserve"> leden bestaat</w:t>
      </w:r>
      <w:r w:rsidR="003F216E" w:rsidRPr="005B0556">
        <w:rPr>
          <w:rFonts w:ascii="Calibri Light" w:hAnsi="Calibri Light"/>
          <w:sz w:val="22"/>
          <w:szCs w:val="22"/>
        </w:rPr>
        <w:t xml:space="preserve"> en onderstaande werkzaamheden betreft</w:t>
      </w:r>
      <w:r w:rsidRPr="005B0556">
        <w:rPr>
          <w:rFonts w:ascii="Calibri Light" w:hAnsi="Calibri Light"/>
          <w:sz w:val="22"/>
          <w:szCs w:val="22"/>
        </w:rPr>
        <w:t>:</w:t>
      </w:r>
    </w:p>
    <w:p w14:paraId="0111FFDC" w14:textId="77777777" w:rsidR="00081CB5" w:rsidRPr="005B0556" w:rsidRDefault="00081CB5" w:rsidP="00081CB5">
      <w:pPr>
        <w:pStyle w:val="Toelichting"/>
        <w:rPr>
          <w:rFonts w:ascii="Calibri Light" w:hAnsi="Calibri Light"/>
          <w:sz w:val="22"/>
          <w:szCs w:val="22"/>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5B0556" w14:paraId="4C0B071D" w14:textId="77777777" w:rsidTr="00740A49">
        <w:tc>
          <w:tcPr>
            <w:tcW w:w="2055" w:type="dxa"/>
          </w:tcPr>
          <w:p w14:paraId="2A91445C" w14:textId="77777777" w:rsidR="00081CB5" w:rsidRPr="005B0556" w:rsidRDefault="00081CB5" w:rsidP="00E048B9">
            <w:pPr>
              <w:rPr>
                <w:rFonts w:ascii="Calibri Light" w:hAnsi="Calibri Light"/>
                <w:sz w:val="22"/>
                <w:szCs w:val="22"/>
              </w:rPr>
            </w:pPr>
            <w:r w:rsidRPr="005B0556">
              <w:rPr>
                <w:rFonts w:ascii="Calibri Light" w:hAnsi="Calibri Light"/>
                <w:sz w:val="22"/>
                <w:szCs w:val="22"/>
              </w:rPr>
              <w:t>Naam</w:t>
            </w:r>
            <w:r w:rsidR="00DB4709" w:rsidRPr="005B0556">
              <w:rPr>
                <w:rFonts w:ascii="Calibri Light" w:hAnsi="Calibri Light"/>
                <w:sz w:val="22"/>
                <w:szCs w:val="22"/>
              </w:rPr>
              <w:t xml:space="preserve"> bedrijf</w:t>
            </w:r>
            <w:r w:rsidRPr="005B0556">
              <w:rPr>
                <w:rFonts w:ascii="Calibri Light" w:hAnsi="Calibri Light"/>
                <w:sz w:val="22"/>
                <w:szCs w:val="22"/>
              </w:rPr>
              <w:t xml:space="preserve">: </w:t>
            </w:r>
          </w:p>
        </w:tc>
        <w:tc>
          <w:tcPr>
            <w:tcW w:w="6095" w:type="dxa"/>
          </w:tcPr>
          <w:p w14:paraId="21F8420F" w14:textId="77777777" w:rsidR="00081CB5" w:rsidRPr="005B0556" w:rsidRDefault="00081CB5" w:rsidP="00E048B9">
            <w:pPr>
              <w:rPr>
                <w:rFonts w:ascii="Calibri Light" w:hAnsi="Calibri Light"/>
                <w:sz w:val="22"/>
                <w:szCs w:val="22"/>
              </w:rPr>
            </w:pPr>
          </w:p>
        </w:tc>
      </w:tr>
      <w:tr w:rsidR="00081CB5" w:rsidRPr="005B0556" w14:paraId="7F821328" w14:textId="77777777" w:rsidTr="00740A49">
        <w:trPr>
          <w:trHeight w:val="1760"/>
        </w:trPr>
        <w:tc>
          <w:tcPr>
            <w:tcW w:w="2055" w:type="dxa"/>
          </w:tcPr>
          <w:p w14:paraId="5E1CB492" w14:textId="77777777" w:rsidR="00081CB5" w:rsidRPr="005B0556" w:rsidRDefault="00081CB5" w:rsidP="00E048B9">
            <w:pPr>
              <w:rPr>
                <w:rFonts w:ascii="Calibri Light" w:hAnsi="Calibri Light"/>
                <w:sz w:val="22"/>
                <w:szCs w:val="22"/>
              </w:rPr>
            </w:pPr>
            <w:r w:rsidRPr="005B0556">
              <w:rPr>
                <w:rFonts w:ascii="Calibri Light" w:hAnsi="Calibri Light"/>
                <w:sz w:val="22"/>
                <w:szCs w:val="22"/>
              </w:rPr>
              <w:t xml:space="preserve">Door lid van het </w:t>
            </w:r>
            <w:proofErr w:type="spellStart"/>
            <w:r w:rsidRPr="005B0556">
              <w:rPr>
                <w:rFonts w:ascii="Calibri Light" w:hAnsi="Calibri Light"/>
                <w:sz w:val="22"/>
                <w:szCs w:val="22"/>
              </w:rPr>
              <w:t>samenwerkings-verband</w:t>
            </w:r>
            <w:proofErr w:type="spellEnd"/>
            <w:r w:rsidRPr="005B0556">
              <w:rPr>
                <w:rFonts w:ascii="Calibri Light" w:hAnsi="Calibri Light"/>
                <w:sz w:val="22"/>
                <w:szCs w:val="22"/>
              </w:rPr>
              <w:t xml:space="preserve"> uit te voeren  wer</w:t>
            </w:r>
            <w:r w:rsidR="00ED2C14" w:rsidRPr="005B0556">
              <w:rPr>
                <w:rFonts w:ascii="Calibri Light" w:hAnsi="Calibri Light"/>
                <w:sz w:val="22"/>
                <w:szCs w:val="22"/>
              </w:rPr>
              <w:t>kzaamheden in het kader van de O</w:t>
            </w:r>
            <w:r w:rsidRPr="005B0556">
              <w:rPr>
                <w:rFonts w:ascii="Calibri Light" w:hAnsi="Calibri Light"/>
                <w:sz w:val="22"/>
                <w:szCs w:val="22"/>
              </w:rPr>
              <w:t>pdracht</w:t>
            </w:r>
            <w:r w:rsidR="003F216E" w:rsidRPr="005B0556">
              <w:rPr>
                <w:rFonts w:ascii="Calibri Light" w:hAnsi="Calibri Light"/>
                <w:sz w:val="22"/>
                <w:szCs w:val="22"/>
              </w:rPr>
              <w:t>. Geef ook aan welke leveringen/diensten het betreft.</w:t>
            </w:r>
          </w:p>
        </w:tc>
        <w:tc>
          <w:tcPr>
            <w:tcW w:w="6095" w:type="dxa"/>
          </w:tcPr>
          <w:p w14:paraId="0E481CB5" w14:textId="77777777" w:rsidR="00081CB5" w:rsidRPr="005B0556" w:rsidRDefault="00081CB5" w:rsidP="00E048B9">
            <w:pPr>
              <w:rPr>
                <w:rFonts w:ascii="Calibri Light" w:hAnsi="Calibri Light"/>
                <w:sz w:val="22"/>
                <w:szCs w:val="22"/>
              </w:rPr>
            </w:pPr>
          </w:p>
        </w:tc>
      </w:tr>
    </w:tbl>
    <w:p w14:paraId="3C25E9B5" w14:textId="77777777" w:rsidR="00081CB5" w:rsidRPr="005B0556" w:rsidRDefault="00081CB5" w:rsidP="00081CB5">
      <w:pPr>
        <w:rPr>
          <w:rFonts w:ascii="Calibri Light" w:hAnsi="Calibri Light"/>
          <w:b/>
          <w:sz w:val="22"/>
          <w:szCs w:val="22"/>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5B0556" w14:paraId="77263304" w14:textId="77777777" w:rsidTr="00740A49">
        <w:tc>
          <w:tcPr>
            <w:tcW w:w="2055" w:type="dxa"/>
          </w:tcPr>
          <w:p w14:paraId="1583881E" w14:textId="77777777" w:rsidR="00740A49" w:rsidRPr="005B0556" w:rsidRDefault="00740A49" w:rsidP="005D3C44">
            <w:pPr>
              <w:rPr>
                <w:rFonts w:ascii="Calibri Light" w:hAnsi="Calibri Light"/>
                <w:sz w:val="22"/>
                <w:szCs w:val="22"/>
              </w:rPr>
            </w:pPr>
            <w:r w:rsidRPr="005B0556">
              <w:rPr>
                <w:rFonts w:ascii="Calibri Light" w:hAnsi="Calibri Light"/>
                <w:sz w:val="22"/>
                <w:szCs w:val="22"/>
              </w:rPr>
              <w:t xml:space="preserve">Naam bedrijf: </w:t>
            </w:r>
          </w:p>
        </w:tc>
        <w:tc>
          <w:tcPr>
            <w:tcW w:w="6095" w:type="dxa"/>
          </w:tcPr>
          <w:p w14:paraId="7209A5B0" w14:textId="77777777" w:rsidR="00740A49" w:rsidRPr="005B0556" w:rsidRDefault="00740A49" w:rsidP="005D3C44">
            <w:pPr>
              <w:rPr>
                <w:rFonts w:ascii="Calibri Light" w:hAnsi="Calibri Light"/>
                <w:sz w:val="22"/>
                <w:szCs w:val="22"/>
              </w:rPr>
            </w:pPr>
          </w:p>
        </w:tc>
      </w:tr>
      <w:tr w:rsidR="00740A49" w:rsidRPr="005B0556" w14:paraId="6A70498D" w14:textId="77777777" w:rsidTr="00740A49">
        <w:trPr>
          <w:trHeight w:val="1760"/>
        </w:trPr>
        <w:tc>
          <w:tcPr>
            <w:tcW w:w="2055" w:type="dxa"/>
          </w:tcPr>
          <w:p w14:paraId="0F8017D1" w14:textId="77777777" w:rsidR="00740A49" w:rsidRPr="005B0556" w:rsidRDefault="00740A49" w:rsidP="005D3C44">
            <w:pPr>
              <w:rPr>
                <w:rFonts w:ascii="Calibri Light" w:hAnsi="Calibri Light"/>
                <w:sz w:val="22"/>
                <w:szCs w:val="22"/>
              </w:rPr>
            </w:pPr>
            <w:r w:rsidRPr="005B0556">
              <w:rPr>
                <w:rFonts w:ascii="Calibri Light" w:hAnsi="Calibri Light"/>
                <w:sz w:val="22"/>
                <w:szCs w:val="22"/>
              </w:rPr>
              <w:t xml:space="preserve">Door lid van het </w:t>
            </w:r>
            <w:proofErr w:type="spellStart"/>
            <w:r w:rsidRPr="005B0556">
              <w:rPr>
                <w:rFonts w:ascii="Calibri Light" w:hAnsi="Calibri Light"/>
                <w:sz w:val="22"/>
                <w:szCs w:val="22"/>
              </w:rPr>
              <w:t>samenwerkings-verband</w:t>
            </w:r>
            <w:proofErr w:type="spellEnd"/>
            <w:r w:rsidRPr="005B0556">
              <w:rPr>
                <w:rFonts w:ascii="Calibri Light" w:hAnsi="Calibri Light"/>
                <w:sz w:val="22"/>
                <w:szCs w:val="22"/>
              </w:rPr>
              <w:t xml:space="preserve"> uit te voeren  wer</w:t>
            </w:r>
            <w:r w:rsidR="00ED2C14" w:rsidRPr="005B0556">
              <w:rPr>
                <w:rFonts w:ascii="Calibri Light" w:hAnsi="Calibri Light"/>
                <w:sz w:val="22"/>
                <w:szCs w:val="22"/>
              </w:rPr>
              <w:t>kzaamheden in het kader van de O</w:t>
            </w:r>
            <w:r w:rsidRPr="005B0556">
              <w:rPr>
                <w:rFonts w:ascii="Calibri Light" w:hAnsi="Calibri Light"/>
                <w:sz w:val="22"/>
                <w:szCs w:val="22"/>
              </w:rPr>
              <w:t>pdracht. Geef ook aan welke leveringen/diensten het betreft.</w:t>
            </w:r>
          </w:p>
        </w:tc>
        <w:tc>
          <w:tcPr>
            <w:tcW w:w="6095" w:type="dxa"/>
          </w:tcPr>
          <w:p w14:paraId="401E6E0A" w14:textId="77777777" w:rsidR="00740A49" w:rsidRPr="005B0556" w:rsidRDefault="00740A49" w:rsidP="005D3C44">
            <w:pPr>
              <w:rPr>
                <w:rFonts w:ascii="Calibri Light" w:hAnsi="Calibri Light"/>
                <w:sz w:val="22"/>
                <w:szCs w:val="22"/>
              </w:rPr>
            </w:pPr>
          </w:p>
        </w:tc>
      </w:tr>
    </w:tbl>
    <w:p w14:paraId="70C290D8" w14:textId="77777777" w:rsidR="00740A49" w:rsidRPr="005B0556" w:rsidRDefault="00740A49" w:rsidP="00081CB5">
      <w:pPr>
        <w:rPr>
          <w:rFonts w:ascii="Calibri Light" w:hAnsi="Calibri Light"/>
          <w:b/>
          <w:sz w:val="22"/>
          <w:szCs w:val="22"/>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5B0556" w14:paraId="2E022926" w14:textId="77777777" w:rsidTr="00740A49">
        <w:tc>
          <w:tcPr>
            <w:tcW w:w="2055" w:type="dxa"/>
          </w:tcPr>
          <w:p w14:paraId="733B9A83" w14:textId="77777777" w:rsidR="00740A49" w:rsidRPr="005B0556" w:rsidRDefault="00740A49" w:rsidP="005D3C44">
            <w:pPr>
              <w:rPr>
                <w:rFonts w:ascii="Calibri Light" w:hAnsi="Calibri Light"/>
                <w:sz w:val="22"/>
                <w:szCs w:val="22"/>
              </w:rPr>
            </w:pPr>
            <w:r w:rsidRPr="005B0556">
              <w:rPr>
                <w:rFonts w:ascii="Calibri Light" w:hAnsi="Calibri Light"/>
                <w:sz w:val="22"/>
                <w:szCs w:val="22"/>
              </w:rPr>
              <w:t xml:space="preserve">Naam bedrijf: </w:t>
            </w:r>
          </w:p>
        </w:tc>
        <w:tc>
          <w:tcPr>
            <w:tcW w:w="6095" w:type="dxa"/>
          </w:tcPr>
          <w:p w14:paraId="50A39118" w14:textId="77777777" w:rsidR="00740A49" w:rsidRPr="005B0556" w:rsidRDefault="00740A49" w:rsidP="005D3C44">
            <w:pPr>
              <w:rPr>
                <w:rFonts w:ascii="Calibri Light" w:hAnsi="Calibri Light"/>
                <w:sz w:val="22"/>
                <w:szCs w:val="22"/>
              </w:rPr>
            </w:pPr>
          </w:p>
        </w:tc>
      </w:tr>
      <w:tr w:rsidR="00740A49" w:rsidRPr="005B0556" w14:paraId="41E4AB59" w14:textId="77777777" w:rsidTr="00740A49">
        <w:trPr>
          <w:trHeight w:val="1760"/>
        </w:trPr>
        <w:tc>
          <w:tcPr>
            <w:tcW w:w="2055" w:type="dxa"/>
          </w:tcPr>
          <w:p w14:paraId="23F17212" w14:textId="77777777" w:rsidR="00740A49" w:rsidRPr="005B0556" w:rsidRDefault="00740A49" w:rsidP="005D3C44">
            <w:pPr>
              <w:rPr>
                <w:rFonts w:ascii="Calibri Light" w:hAnsi="Calibri Light"/>
                <w:sz w:val="22"/>
                <w:szCs w:val="22"/>
              </w:rPr>
            </w:pPr>
            <w:r w:rsidRPr="005B0556">
              <w:rPr>
                <w:rFonts w:ascii="Calibri Light" w:hAnsi="Calibri Light"/>
                <w:sz w:val="22"/>
                <w:szCs w:val="22"/>
              </w:rPr>
              <w:t xml:space="preserve">Door lid van het </w:t>
            </w:r>
            <w:proofErr w:type="spellStart"/>
            <w:r w:rsidRPr="005B0556">
              <w:rPr>
                <w:rFonts w:ascii="Calibri Light" w:hAnsi="Calibri Light"/>
                <w:sz w:val="22"/>
                <w:szCs w:val="22"/>
              </w:rPr>
              <w:t>samenwerkings-verband</w:t>
            </w:r>
            <w:proofErr w:type="spellEnd"/>
            <w:r w:rsidRPr="005B0556">
              <w:rPr>
                <w:rFonts w:ascii="Calibri Light" w:hAnsi="Calibri Light"/>
                <w:sz w:val="22"/>
                <w:szCs w:val="22"/>
              </w:rPr>
              <w:t xml:space="preserve"> uit te voeren  wer</w:t>
            </w:r>
            <w:r w:rsidR="00ED2C14" w:rsidRPr="005B0556">
              <w:rPr>
                <w:rFonts w:ascii="Calibri Light" w:hAnsi="Calibri Light"/>
                <w:sz w:val="22"/>
                <w:szCs w:val="22"/>
              </w:rPr>
              <w:t>kzaamheden in het kader van de O</w:t>
            </w:r>
            <w:r w:rsidRPr="005B0556">
              <w:rPr>
                <w:rFonts w:ascii="Calibri Light" w:hAnsi="Calibri Light"/>
                <w:sz w:val="22"/>
                <w:szCs w:val="22"/>
              </w:rPr>
              <w:t>pdracht. Geef ook aan welke leveringen/diensten het betreft.</w:t>
            </w:r>
          </w:p>
        </w:tc>
        <w:tc>
          <w:tcPr>
            <w:tcW w:w="6095" w:type="dxa"/>
          </w:tcPr>
          <w:p w14:paraId="00B1D929" w14:textId="77777777" w:rsidR="00740A49" w:rsidRPr="005B0556" w:rsidRDefault="00740A49" w:rsidP="005D3C44">
            <w:pPr>
              <w:rPr>
                <w:rFonts w:ascii="Calibri Light" w:hAnsi="Calibri Light"/>
                <w:sz w:val="22"/>
                <w:szCs w:val="22"/>
              </w:rPr>
            </w:pPr>
          </w:p>
        </w:tc>
      </w:tr>
    </w:tbl>
    <w:p w14:paraId="7C8E4AAC" w14:textId="77777777" w:rsidR="00081CB5" w:rsidRPr="00450FF1" w:rsidRDefault="00231003" w:rsidP="00081CB5">
      <w:pPr>
        <w:rPr>
          <w:rFonts w:ascii="Calibri Light" w:hAnsi="Calibri Light"/>
          <w:b/>
          <w:sz w:val="28"/>
          <w:szCs w:val="28"/>
        </w:rPr>
      </w:pPr>
      <w:r w:rsidRPr="00450FF1">
        <w:rPr>
          <w:rFonts w:ascii="Calibri Light" w:hAnsi="Calibri Light"/>
          <w:b/>
          <w:sz w:val="28"/>
          <w:szCs w:val="28"/>
        </w:rPr>
        <w:lastRenderedPageBreak/>
        <w:t xml:space="preserve">Deel 3 </w:t>
      </w:r>
      <w:r w:rsidR="00081CB5" w:rsidRPr="00450FF1">
        <w:rPr>
          <w:rFonts w:ascii="Calibri Light" w:hAnsi="Calibri Light"/>
          <w:b/>
          <w:sz w:val="28"/>
          <w:szCs w:val="28"/>
        </w:rPr>
        <w:t>Verklaring onderaanneming</w:t>
      </w:r>
    </w:p>
    <w:p w14:paraId="79D3AFE0" w14:textId="77777777" w:rsidR="00081CB5" w:rsidRPr="005B0556" w:rsidRDefault="00081CB5" w:rsidP="00081CB5">
      <w:pPr>
        <w:rPr>
          <w:rFonts w:ascii="Calibri Light" w:hAnsi="Calibri Light"/>
          <w:sz w:val="22"/>
          <w:szCs w:val="22"/>
        </w:rPr>
      </w:pPr>
    </w:p>
    <w:p w14:paraId="490F2D45" w14:textId="77777777" w:rsidR="00A25620" w:rsidRPr="005B0556" w:rsidRDefault="00231003" w:rsidP="00A25620">
      <w:pPr>
        <w:rPr>
          <w:rFonts w:ascii="Calibri Light" w:hAnsi="Calibri Light"/>
          <w:b/>
          <w:sz w:val="22"/>
          <w:szCs w:val="22"/>
        </w:rPr>
      </w:pPr>
      <w:r w:rsidRPr="005B0556">
        <w:rPr>
          <w:rFonts w:ascii="Calibri Light" w:hAnsi="Calibri Light"/>
          <w:b/>
          <w:sz w:val="22"/>
          <w:szCs w:val="22"/>
        </w:rPr>
        <w:t xml:space="preserve">Indien </w:t>
      </w:r>
      <w:r w:rsidR="009E0DAE" w:rsidRPr="005B0556">
        <w:rPr>
          <w:rFonts w:ascii="Calibri Light" w:hAnsi="Calibri Light"/>
          <w:b/>
          <w:sz w:val="22"/>
          <w:szCs w:val="22"/>
        </w:rPr>
        <w:t xml:space="preserve">Inschrijver </w:t>
      </w:r>
      <w:r w:rsidRPr="005B0556">
        <w:rPr>
          <w:rFonts w:ascii="Calibri Light" w:hAnsi="Calibri Light"/>
          <w:b/>
          <w:sz w:val="22"/>
          <w:szCs w:val="22"/>
        </w:rPr>
        <w:t xml:space="preserve">werkzaamheden en/of activiteiten in onderaanneming </w:t>
      </w:r>
      <w:r w:rsidR="009E0DAE" w:rsidRPr="005B0556">
        <w:rPr>
          <w:rFonts w:ascii="Calibri Light" w:hAnsi="Calibri Light"/>
          <w:b/>
          <w:sz w:val="22"/>
          <w:szCs w:val="22"/>
        </w:rPr>
        <w:t>geeft of voornemens is te geven</w:t>
      </w:r>
      <w:r w:rsidRPr="005B0556">
        <w:rPr>
          <w:rFonts w:ascii="Calibri Light" w:hAnsi="Calibri Light"/>
          <w:b/>
          <w:sz w:val="22"/>
          <w:szCs w:val="22"/>
        </w:rPr>
        <w:t xml:space="preserve"> verklaart </w:t>
      </w:r>
      <w:r w:rsidR="009E0DAE" w:rsidRPr="005B0556">
        <w:rPr>
          <w:rFonts w:ascii="Calibri Light" w:hAnsi="Calibri Light"/>
          <w:b/>
          <w:sz w:val="22"/>
          <w:szCs w:val="22"/>
        </w:rPr>
        <w:t xml:space="preserve">hij </w:t>
      </w:r>
      <w:r w:rsidRPr="005B0556">
        <w:rPr>
          <w:rFonts w:ascii="Calibri Light" w:hAnsi="Calibri Light"/>
          <w:b/>
          <w:sz w:val="22"/>
          <w:szCs w:val="22"/>
        </w:rPr>
        <w:t>dat</w:t>
      </w:r>
      <w:r w:rsidR="009E0DAE" w:rsidRPr="005B0556">
        <w:rPr>
          <w:rFonts w:ascii="Calibri Light" w:hAnsi="Calibri Light"/>
          <w:b/>
          <w:sz w:val="22"/>
          <w:szCs w:val="22"/>
        </w:rPr>
        <w:t>:</w:t>
      </w:r>
    </w:p>
    <w:p w14:paraId="66488482" w14:textId="77777777" w:rsidR="00A25620" w:rsidRPr="005B0556" w:rsidRDefault="00A25620" w:rsidP="00A25620">
      <w:pPr>
        <w:rPr>
          <w:rFonts w:ascii="Calibri Light" w:hAnsi="Calibri Light"/>
          <w:b/>
          <w:sz w:val="22"/>
          <w:szCs w:val="22"/>
        </w:rPr>
      </w:pPr>
    </w:p>
    <w:p w14:paraId="07106445" w14:textId="77777777" w:rsidR="009E0DAE" w:rsidRPr="005B0556" w:rsidRDefault="00C829CB" w:rsidP="00C829CB">
      <w:pPr>
        <w:ind w:left="225" w:hanging="225"/>
        <w:rPr>
          <w:rFonts w:ascii="Calibri Light" w:hAnsi="Calibri Light"/>
          <w:sz w:val="22"/>
          <w:szCs w:val="22"/>
        </w:rPr>
      </w:pPr>
      <w:r w:rsidRPr="005B0556">
        <w:rPr>
          <w:rFonts w:ascii="Calibri Light" w:hAnsi="Calibri Light"/>
          <w:sz w:val="22"/>
          <w:szCs w:val="22"/>
        </w:rPr>
        <w:t>A</w:t>
      </w:r>
      <w:r w:rsidRPr="005B0556">
        <w:rPr>
          <w:rFonts w:ascii="Calibri Light" w:hAnsi="Calibri Light"/>
          <w:sz w:val="22"/>
          <w:szCs w:val="22"/>
        </w:rPr>
        <w:tab/>
      </w:r>
      <w:r w:rsidR="009E0DAE" w:rsidRPr="005B0556">
        <w:rPr>
          <w:rFonts w:ascii="Calibri Light" w:hAnsi="Calibri Light"/>
          <w:sz w:val="22"/>
          <w:szCs w:val="22"/>
        </w:rPr>
        <w:t>hij te allen tijde volledig verantwoordelijk en aansprakelijk blijft voor de uitvoering van deze werkzaamheden en de daaruit voortvloeiende resultaten</w:t>
      </w:r>
      <w:r w:rsidR="00ED2C14" w:rsidRPr="005B0556">
        <w:rPr>
          <w:rFonts w:ascii="Calibri Light" w:hAnsi="Calibri Light"/>
          <w:sz w:val="22"/>
          <w:szCs w:val="22"/>
        </w:rPr>
        <w:t>;</w:t>
      </w:r>
    </w:p>
    <w:p w14:paraId="1AE353E8" w14:textId="77777777" w:rsidR="009E0DAE" w:rsidRPr="005B0556" w:rsidRDefault="009E0DAE" w:rsidP="00081CB5">
      <w:pPr>
        <w:rPr>
          <w:rFonts w:ascii="Calibri Light" w:hAnsi="Calibri Light"/>
          <w:sz w:val="22"/>
          <w:szCs w:val="22"/>
        </w:rPr>
      </w:pPr>
    </w:p>
    <w:p w14:paraId="1E169E89" w14:textId="77777777" w:rsidR="00081CB5" w:rsidRPr="005B0556" w:rsidRDefault="00C829CB" w:rsidP="00C829CB">
      <w:pPr>
        <w:rPr>
          <w:rFonts w:ascii="Calibri Light" w:hAnsi="Calibri Light"/>
          <w:sz w:val="22"/>
          <w:szCs w:val="22"/>
        </w:rPr>
      </w:pPr>
      <w:r w:rsidRPr="005B0556">
        <w:rPr>
          <w:rFonts w:ascii="Calibri Light" w:hAnsi="Calibri Light"/>
          <w:sz w:val="22"/>
          <w:szCs w:val="22"/>
        </w:rPr>
        <w:t>B</w:t>
      </w:r>
      <w:r w:rsidRPr="005B0556">
        <w:rPr>
          <w:rFonts w:ascii="Calibri Light" w:hAnsi="Calibri Light"/>
          <w:sz w:val="22"/>
          <w:szCs w:val="22"/>
        </w:rPr>
        <w:tab/>
      </w:r>
      <w:r w:rsidR="009E0DAE" w:rsidRPr="005B0556">
        <w:rPr>
          <w:rFonts w:ascii="Calibri Light" w:hAnsi="Calibri Light"/>
          <w:sz w:val="22"/>
          <w:szCs w:val="22"/>
        </w:rPr>
        <w:t xml:space="preserve">hij deze </w:t>
      </w:r>
      <w:r w:rsidR="00081CB5" w:rsidRPr="005B0556">
        <w:rPr>
          <w:rFonts w:ascii="Calibri Light" w:hAnsi="Calibri Light"/>
          <w:sz w:val="22"/>
          <w:szCs w:val="22"/>
        </w:rPr>
        <w:t>werkzaamheden of activiteiten</w:t>
      </w:r>
      <w:r w:rsidR="009E0DAE" w:rsidRPr="005B0556">
        <w:rPr>
          <w:rFonts w:ascii="Calibri Light" w:hAnsi="Calibri Light"/>
          <w:sz w:val="22"/>
          <w:szCs w:val="22"/>
        </w:rPr>
        <w:t xml:space="preserve"> </w:t>
      </w:r>
      <w:r w:rsidR="00081CB5" w:rsidRPr="005B0556">
        <w:rPr>
          <w:rFonts w:ascii="Calibri Light" w:hAnsi="Calibri Light"/>
          <w:sz w:val="22"/>
          <w:szCs w:val="22"/>
        </w:rPr>
        <w:t xml:space="preserve">in onderaanneming </w:t>
      </w:r>
      <w:r w:rsidR="009E0DAE" w:rsidRPr="005B0556">
        <w:rPr>
          <w:rFonts w:ascii="Calibri Light" w:hAnsi="Calibri Light"/>
          <w:sz w:val="22"/>
          <w:szCs w:val="22"/>
        </w:rPr>
        <w:t>zal geven aan:</w:t>
      </w:r>
    </w:p>
    <w:p w14:paraId="64CCAA89" w14:textId="77777777" w:rsidR="00081CB5" w:rsidRPr="005B0556" w:rsidRDefault="00081CB5" w:rsidP="00081CB5">
      <w:pPr>
        <w:rPr>
          <w:rFonts w:ascii="Calibri Light" w:hAnsi="Calibri Light"/>
          <w:sz w:val="22"/>
          <w:szCs w:val="22"/>
        </w:rPr>
      </w:pPr>
    </w:p>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081CB5" w:rsidRPr="005B0556" w14:paraId="200972FA" w14:textId="77777777" w:rsidTr="00C829CB">
        <w:tc>
          <w:tcPr>
            <w:tcW w:w="4337" w:type="dxa"/>
          </w:tcPr>
          <w:p w14:paraId="1AB72F86" w14:textId="77777777" w:rsidR="00081CB5" w:rsidRPr="005B0556" w:rsidRDefault="00081CB5" w:rsidP="00E048B9">
            <w:pPr>
              <w:rPr>
                <w:rFonts w:ascii="Calibri Light" w:hAnsi="Calibri Light"/>
                <w:sz w:val="22"/>
                <w:szCs w:val="22"/>
              </w:rPr>
            </w:pPr>
            <w:r w:rsidRPr="005B0556">
              <w:rPr>
                <w:rFonts w:ascii="Calibri Light" w:hAnsi="Calibri Light"/>
                <w:sz w:val="22"/>
                <w:szCs w:val="22"/>
              </w:rPr>
              <w:t>Naam onderaannemer: natuurlijke persoon of rechtspersoon</w:t>
            </w:r>
          </w:p>
        </w:tc>
        <w:tc>
          <w:tcPr>
            <w:tcW w:w="3743" w:type="dxa"/>
          </w:tcPr>
          <w:p w14:paraId="00A6F4C9" w14:textId="77777777" w:rsidR="00081CB5" w:rsidRPr="005B0556" w:rsidRDefault="00081CB5" w:rsidP="00E048B9">
            <w:pPr>
              <w:rPr>
                <w:rFonts w:ascii="Calibri Light" w:hAnsi="Calibri Light"/>
                <w:sz w:val="22"/>
                <w:szCs w:val="22"/>
              </w:rPr>
            </w:pPr>
          </w:p>
        </w:tc>
      </w:tr>
      <w:tr w:rsidR="00081CB5" w:rsidRPr="005B0556" w14:paraId="605346B3" w14:textId="77777777" w:rsidTr="00C829CB">
        <w:tc>
          <w:tcPr>
            <w:tcW w:w="4337" w:type="dxa"/>
          </w:tcPr>
          <w:p w14:paraId="258C9DE4" w14:textId="77777777" w:rsidR="00081CB5" w:rsidRPr="005B0556" w:rsidRDefault="00081CB5" w:rsidP="00B91952">
            <w:pPr>
              <w:rPr>
                <w:rFonts w:ascii="Calibri Light" w:hAnsi="Calibri Light"/>
                <w:sz w:val="22"/>
                <w:szCs w:val="22"/>
              </w:rPr>
            </w:pPr>
            <w:r w:rsidRPr="005B0556">
              <w:rPr>
                <w:rFonts w:ascii="Calibri Light" w:hAnsi="Calibri Light"/>
                <w:sz w:val="22"/>
                <w:szCs w:val="22"/>
              </w:rPr>
              <w:t>Vestigingsplaats:</w:t>
            </w:r>
          </w:p>
        </w:tc>
        <w:tc>
          <w:tcPr>
            <w:tcW w:w="3743" w:type="dxa"/>
          </w:tcPr>
          <w:p w14:paraId="1E91F43B" w14:textId="77777777" w:rsidR="00081CB5" w:rsidRPr="005B0556" w:rsidRDefault="00081CB5" w:rsidP="00E048B9">
            <w:pPr>
              <w:rPr>
                <w:rFonts w:ascii="Calibri Light" w:hAnsi="Calibri Light"/>
                <w:sz w:val="22"/>
                <w:szCs w:val="22"/>
              </w:rPr>
            </w:pPr>
          </w:p>
        </w:tc>
      </w:tr>
      <w:tr w:rsidR="00B91952" w:rsidRPr="005B0556" w14:paraId="21A236BF" w14:textId="77777777" w:rsidTr="00C829CB">
        <w:tc>
          <w:tcPr>
            <w:tcW w:w="4337" w:type="dxa"/>
          </w:tcPr>
          <w:p w14:paraId="75CC1941" w14:textId="77777777" w:rsidR="00B91952" w:rsidRPr="005B0556" w:rsidRDefault="00B91952" w:rsidP="00E048B9">
            <w:pPr>
              <w:rPr>
                <w:rFonts w:ascii="Calibri Light" w:hAnsi="Calibri Light"/>
                <w:sz w:val="22"/>
                <w:szCs w:val="22"/>
              </w:rPr>
            </w:pPr>
            <w:r w:rsidRPr="005B0556">
              <w:rPr>
                <w:rFonts w:ascii="Calibri Light" w:hAnsi="Calibri Light"/>
                <w:sz w:val="22"/>
                <w:szCs w:val="22"/>
              </w:rPr>
              <w:t>KvK nummer:</w:t>
            </w:r>
          </w:p>
        </w:tc>
        <w:tc>
          <w:tcPr>
            <w:tcW w:w="3743" w:type="dxa"/>
          </w:tcPr>
          <w:p w14:paraId="31F1BB11" w14:textId="77777777" w:rsidR="00B91952" w:rsidRPr="005B0556" w:rsidRDefault="00B91952" w:rsidP="00E048B9">
            <w:pPr>
              <w:rPr>
                <w:rFonts w:ascii="Calibri Light" w:hAnsi="Calibri Light"/>
                <w:sz w:val="22"/>
                <w:szCs w:val="22"/>
              </w:rPr>
            </w:pPr>
          </w:p>
        </w:tc>
      </w:tr>
      <w:tr w:rsidR="00081CB5" w:rsidRPr="005B0556" w14:paraId="5EA172C2" w14:textId="77777777" w:rsidTr="00C829CB">
        <w:trPr>
          <w:trHeight w:val="1140"/>
        </w:trPr>
        <w:tc>
          <w:tcPr>
            <w:tcW w:w="4337" w:type="dxa"/>
          </w:tcPr>
          <w:p w14:paraId="671B005F" w14:textId="77777777" w:rsidR="00081CB5" w:rsidRPr="005B0556" w:rsidRDefault="00ED2C14" w:rsidP="00E048B9">
            <w:pPr>
              <w:rPr>
                <w:rFonts w:ascii="Calibri Light" w:hAnsi="Calibri Light"/>
                <w:sz w:val="22"/>
                <w:szCs w:val="22"/>
              </w:rPr>
            </w:pPr>
            <w:proofErr w:type="spellStart"/>
            <w:r w:rsidRPr="005B0556">
              <w:rPr>
                <w:rFonts w:ascii="Calibri Light" w:hAnsi="Calibri Light"/>
                <w:sz w:val="22"/>
                <w:szCs w:val="22"/>
              </w:rPr>
              <w:t>Onderde</w:t>
            </w:r>
            <w:proofErr w:type="spellEnd"/>
            <w:r w:rsidRPr="005B0556">
              <w:rPr>
                <w:rFonts w:ascii="Calibri Light" w:hAnsi="Calibri Light"/>
                <w:sz w:val="22"/>
                <w:szCs w:val="22"/>
              </w:rPr>
              <w:t>(e)l(en) O</w:t>
            </w:r>
            <w:r w:rsidR="00081CB5" w:rsidRPr="005B0556">
              <w:rPr>
                <w:rFonts w:ascii="Calibri Light" w:hAnsi="Calibri Light"/>
                <w:sz w:val="22"/>
                <w:szCs w:val="22"/>
              </w:rPr>
              <w:t>pdracht in onderaanneming</w:t>
            </w:r>
            <w:r w:rsidR="004C4DA9" w:rsidRPr="005B0556">
              <w:rPr>
                <w:rFonts w:ascii="Calibri Light" w:hAnsi="Calibri Light"/>
                <w:sz w:val="22"/>
                <w:szCs w:val="22"/>
              </w:rPr>
              <w:t xml:space="preserve"> (geef ook aan welke leveringen/diensten het betreft)</w:t>
            </w:r>
            <w:r w:rsidR="00081CB5" w:rsidRPr="005B0556">
              <w:rPr>
                <w:rFonts w:ascii="Calibri Light" w:hAnsi="Calibri Light"/>
                <w:sz w:val="22"/>
                <w:szCs w:val="22"/>
              </w:rPr>
              <w:t>:</w:t>
            </w:r>
          </w:p>
        </w:tc>
        <w:tc>
          <w:tcPr>
            <w:tcW w:w="3743" w:type="dxa"/>
          </w:tcPr>
          <w:p w14:paraId="11EA2531" w14:textId="77777777" w:rsidR="00081CB5" w:rsidRPr="005B0556" w:rsidRDefault="00081CB5" w:rsidP="00E048B9">
            <w:pPr>
              <w:rPr>
                <w:rFonts w:ascii="Calibri Light" w:hAnsi="Calibri Light"/>
                <w:sz w:val="22"/>
                <w:szCs w:val="22"/>
              </w:rPr>
            </w:pPr>
          </w:p>
        </w:tc>
      </w:tr>
    </w:tbl>
    <w:p w14:paraId="72BC71E3" w14:textId="77777777" w:rsidR="00740A49" w:rsidRPr="005B0556" w:rsidRDefault="00740A49" w:rsidP="00081CB5">
      <w:pPr>
        <w:rPr>
          <w:rFonts w:ascii="Calibri Light" w:hAnsi="Calibri Light"/>
          <w:sz w:val="22"/>
          <w:szCs w:val="22"/>
        </w:rPr>
      </w:pPr>
    </w:p>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740A49" w:rsidRPr="005B0556" w14:paraId="65C63D8A" w14:textId="77777777" w:rsidTr="00C829CB">
        <w:tc>
          <w:tcPr>
            <w:tcW w:w="4337" w:type="dxa"/>
          </w:tcPr>
          <w:p w14:paraId="426A0382" w14:textId="77777777" w:rsidR="00740A49" w:rsidRPr="005B0556" w:rsidRDefault="00740A49" w:rsidP="005D3C44">
            <w:pPr>
              <w:rPr>
                <w:rFonts w:ascii="Calibri Light" w:hAnsi="Calibri Light"/>
                <w:sz w:val="22"/>
                <w:szCs w:val="22"/>
              </w:rPr>
            </w:pPr>
            <w:r w:rsidRPr="005B0556">
              <w:rPr>
                <w:rFonts w:ascii="Calibri Light" w:hAnsi="Calibri Light"/>
                <w:sz w:val="22"/>
                <w:szCs w:val="22"/>
              </w:rPr>
              <w:t>Naam onderaannemer: natuurlijke persoon of rechtspersoon</w:t>
            </w:r>
          </w:p>
        </w:tc>
        <w:tc>
          <w:tcPr>
            <w:tcW w:w="3743" w:type="dxa"/>
          </w:tcPr>
          <w:p w14:paraId="78155762" w14:textId="77777777" w:rsidR="00740A49" w:rsidRPr="005B0556" w:rsidRDefault="00740A49" w:rsidP="005D3C44">
            <w:pPr>
              <w:rPr>
                <w:rFonts w:ascii="Calibri Light" w:hAnsi="Calibri Light"/>
                <w:sz w:val="22"/>
                <w:szCs w:val="22"/>
              </w:rPr>
            </w:pPr>
          </w:p>
        </w:tc>
      </w:tr>
      <w:tr w:rsidR="00740A49" w:rsidRPr="005B0556" w14:paraId="22110185" w14:textId="77777777" w:rsidTr="00C829CB">
        <w:tc>
          <w:tcPr>
            <w:tcW w:w="4337" w:type="dxa"/>
          </w:tcPr>
          <w:p w14:paraId="0133C98D" w14:textId="77777777" w:rsidR="00740A49" w:rsidRPr="005B0556" w:rsidRDefault="00740A49" w:rsidP="00B91952">
            <w:pPr>
              <w:rPr>
                <w:rFonts w:ascii="Calibri Light" w:hAnsi="Calibri Light"/>
                <w:sz w:val="22"/>
                <w:szCs w:val="22"/>
              </w:rPr>
            </w:pPr>
            <w:r w:rsidRPr="005B0556">
              <w:rPr>
                <w:rFonts w:ascii="Calibri Light" w:hAnsi="Calibri Light"/>
                <w:sz w:val="22"/>
                <w:szCs w:val="22"/>
              </w:rPr>
              <w:t>Vestigingsplaats:</w:t>
            </w:r>
          </w:p>
        </w:tc>
        <w:tc>
          <w:tcPr>
            <w:tcW w:w="3743" w:type="dxa"/>
          </w:tcPr>
          <w:p w14:paraId="3AC7E7B6" w14:textId="77777777" w:rsidR="00740A49" w:rsidRPr="005B0556" w:rsidRDefault="00740A49" w:rsidP="005D3C44">
            <w:pPr>
              <w:rPr>
                <w:rFonts w:ascii="Calibri Light" w:hAnsi="Calibri Light"/>
                <w:sz w:val="22"/>
                <w:szCs w:val="22"/>
              </w:rPr>
            </w:pPr>
          </w:p>
        </w:tc>
      </w:tr>
      <w:tr w:rsidR="00B91952" w:rsidRPr="005B0556" w14:paraId="1D86AA1D" w14:textId="77777777" w:rsidTr="00C829CB">
        <w:tc>
          <w:tcPr>
            <w:tcW w:w="4337" w:type="dxa"/>
          </w:tcPr>
          <w:p w14:paraId="01740670" w14:textId="77777777" w:rsidR="00B91952" w:rsidRPr="005B0556" w:rsidRDefault="00B91952" w:rsidP="005D3C44">
            <w:pPr>
              <w:rPr>
                <w:rFonts w:ascii="Calibri Light" w:hAnsi="Calibri Light"/>
                <w:sz w:val="22"/>
                <w:szCs w:val="22"/>
              </w:rPr>
            </w:pPr>
            <w:r w:rsidRPr="005B0556">
              <w:rPr>
                <w:rFonts w:ascii="Calibri Light" w:hAnsi="Calibri Light"/>
                <w:sz w:val="22"/>
                <w:szCs w:val="22"/>
              </w:rPr>
              <w:t>KvK nummer:</w:t>
            </w:r>
          </w:p>
        </w:tc>
        <w:tc>
          <w:tcPr>
            <w:tcW w:w="3743" w:type="dxa"/>
          </w:tcPr>
          <w:p w14:paraId="5B27B63A" w14:textId="77777777" w:rsidR="00B91952" w:rsidRPr="005B0556" w:rsidRDefault="00B91952" w:rsidP="005D3C44">
            <w:pPr>
              <w:rPr>
                <w:rFonts w:ascii="Calibri Light" w:hAnsi="Calibri Light"/>
                <w:sz w:val="22"/>
                <w:szCs w:val="22"/>
              </w:rPr>
            </w:pPr>
          </w:p>
        </w:tc>
      </w:tr>
      <w:tr w:rsidR="00740A49" w:rsidRPr="005B0556" w14:paraId="5EA9DCAA" w14:textId="77777777" w:rsidTr="00C829CB">
        <w:trPr>
          <w:trHeight w:val="1140"/>
        </w:trPr>
        <w:tc>
          <w:tcPr>
            <w:tcW w:w="4337" w:type="dxa"/>
          </w:tcPr>
          <w:p w14:paraId="5238CDB6" w14:textId="77777777" w:rsidR="00740A49" w:rsidRPr="005B0556" w:rsidRDefault="00740A49" w:rsidP="00ED2C14">
            <w:pPr>
              <w:rPr>
                <w:rFonts w:ascii="Calibri Light" w:hAnsi="Calibri Light"/>
                <w:sz w:val="22"/>
                <w:szCs w:val="22"/>
              </w:rPr>
            </w:pPr>
            <w:proofErr w:type="spellStart"/>
            <w:r w:rsidRPr="005B0556">
              <w:rPr>
                <w:rFonts w:ascii="Calibri Light" w:hAnsi="Calibri Light"/>
                <w:sz w:val="22"/>
                <w:szCs w:val="22"/>
              </w:rPr>
              <w:t>Onderde</w:t>
            </w:r>
            <w:proofErr w:type="spellEnd"/>
            <w:r w:rsidRPr="005B0556">
              <w:rPr>
                <w:rFonts w:ascii="Calibri Light" w:hAnsi="Calibri Light"/>
                <w:sz w:val="22"/>
                <w:szCs w:val="22"/>
              </w:rPr>
              <w:t xml:space="preserve">(e)l(en) </w:t>
            </w:r>
            <w:r w:rsidR="00ED2C14" w:rsidRPr="005B0556">
              <w:rPr>
                <w:rFonts w:ascii="Calibri Light" w:hAnsi="Calibri Light"/>
                <w:sz w:val="22"/>
                <w:szCs w:val="22"/>
              </w:rPr>
              <w:t>O</w:t>
            </w:r>
            <w:r w:rsidRPr="005B0556">
              <w:rPr>
                <w:rFonts w:ascii="Calibri Light" w:hAnsi="Calibri Light"/>
                <w:sz w:val="22"/>
                <w:szCs w:val="22"/>
              </w:rPr>
              <w:t>pdracht in onderaanneming (geef ook aan welke leveringen/diensten het betreft):</w:t>
            </w:r>
          </w:p>
        </w:tc>
        <w:tc>
          <w:tcPr>
            <w:tcW w:w="3743" w:type="dxa"/>
          </w:tcPr>
          <w:p w14:paraId="68389B47" w14:textId="77777777" w:rsidR="00740A49" w:rsidRPr="005B0556" w:rsidRDefault="00740A49" w:rsidP="005D3C44">
            <w:pPr>
              <w:rPr>
                <w:rFonts w:ascii="Calibri Light" w:hAnsi="Calibri Light"/>
                <w:sz w:val="22"/>
                <w:szCs w:val="22"/>
              </w:rPr>
            </w:pPr>
          </w:p>
        </w:tc>
      </w:tr>
    </w:tbl>
    <w:p w14:paraId="358358D9" w14:textId="77777777" w:rsidR="00740A49" w:rsidRPr="005B0556" w:rsidRDefault="00740A49" w:rsidP="00081CB5">
      <w:pPr>
        <w:rPr>
          <w:rFonts w:ascii="Calibri Light" w:hAnsi="Calibri Light"/>
          <w:sz w:val="22"/>
          <w:szCs w:val="22"/>
        </w:rPr>
      </w:pPr>
    </w:p>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740A49" w:rsidRPr="005B0556" w14:paraId="59FD95EB" w14:textId="77777777" w:rsidTr="00C829CB">
        <w:tc>
          <w:tcPr>
            <w:tcW w:w="4337" w:type="dxa"/>
          </w:tcPr>
          <w:p w14:paraId="0AF456AD" w14:textId="77777777" w:rsidR="00740A49" w:rsidRPr="005B0556" w:rsidRDefault="00740A49" w:rsidP="005D3C44">
            <w:pPr>
              <w:rPr>
                <w:rFonts w:ascii="Calibri Light" w:hAnsi="Calibri Light"/>
                <w:sz w:val="22"/>
                <w:szCs w:val="22"/>
              </w:rPr>
            </w:pPr>
            <w:r w:rsidRPr="005B0556">
              <w:rPr>
                <w:rFonts w:ascii="Calibri Light" w:hAnsi="Calibri Light"/>
                <w:sz w:val="22"/>
                <w:szCs w:val="22"/>
              </w:rPr>
              <w:t>Naam onderaannemer: natuurlijke persoon of rechtspersoon</w:t>
            </w:r>
          </w:p>
        </w:tc>
        <w:tc>
          <w:tcPr>
            <w:tcW w:w="3743" w:type="dxa"/>
          </w:tcPr>
          <w:p w14:paraId="5AADD628" w14:textId="77777777" w:rsidR="00740A49" w:rsidRPr="005B0556" w:rsidRDefault="00740A49" w:rsidP="005D3C44">
            <w:pPr>
              <w:rPr>
                <w:rFonts w:ascii="Calibri Light" w:hAnsi="Calibri Light"/>
                <w:sz w:val="22"/>
                <w:szCs w:val="22"/>
              </w:rPr>
            </w:pPr>
          </w:p>
        </w:tc>
      </w:tr>
      <w:tr w:rsidR="00740A49" w:rsidRPr="005B0556" w14:paraId="061E8251" w14:textId="77777777" w:rsidTr="00C829CB">
        <w:tc>
          <w:tcPr>
            <w:tcW w:w="4337" w:type="dxa"/>
          </w:tcPr>
          <w:p w14:paraId="706D4CF5" w14:textId="77777777" w:rsidR="00740A49" w:rsidRPr="005B0556" w:rsidRDefault="00740A49" w:rsidP="00B91952">
            <w:pPr>
              <w:rPr>
                <w:rFonts w:ascii="Calibri Light" w:hAnsi="Calibri Light"/>
                <w:sz w:val="22"/>
                <w:szCs w:val="22"/>
              </w:rPr>
            </w:pPr>
            <w:r w:rsidRPr="005B0556">
              <w:rPr>
                <w:rFonts w:ascii="Calibri Light" w:hAnsi="Calibri Light"/>
                <w:sz w:val="22"/>
                <w:szCs w:val="22"/>
              </w:rPr>
              <w:t>Vestigingsplaats:</w:t>
            </w:r>
          </w:p>
        </w:tc>
        <w:tc>
          <w:tcPr>
            <w:tcW w:w="3743" w:type="dxa"/>
          </w:tcPr>
          <w:p w14:paraId="2C2E451F" w14:textId="77777777" w:rsidR="00740A49" w:rsidRPr="005B0556" w:rsidRDefault="00740A49" w:rsidP="005D3C44">
            <w:pPr>
              <w:rPr>
                <w:rFonts w:ascii="Calibri Light" w:hAnsi="Calibri Light"/>
                <w:sz w:val="22"/>
                <w:szCs w:val="22"/>
              </w:rPr>
            </w:pPr>
          </w:p>
        </w:tc>
      </w:tr>
      <w:tr w:rsidR="00B91952" w:rsidRPr="005B0556" w14:paraId="73EEB6CC" w14:textId="77777777" w:rsidTr="00C829CB">
        <w:tc>
          <w:tcPr>
            <w:tcW w:w="4337" w:type="dxa"/>
          </w:tcPr>
          <w:p w14:paraId="5B7A1EE9" w14:textId="77777777" w:rsidR="00B91952" w:rsidRPr="005B0556" w:rsidRDefault="00B91952" w:rsidP="00B91952">
            <w:pPr>
              <w:rPr>
                <w:rFonts w:ascii="Calibri Light" w:hAnsi="Calibri Light"/>
                <w:sz w:val="22"/>
                <w:szCs w:val="22"/>
              </w:rPr>
            </w:pPr>
            <w:r w:rsidRPr="005B0556">
              <w:rPr>
                <w:rFonts w:ascii="Calibri Light" w:hAnsi="Calibri Light"/>
                <w:sz w:val="22"/>
                <w:szCs w:val="22"/>
              </w:rPr>
              <w:t>KvK nummer:</w:t>
            </w:r>
          </w:p>
        </w:tc>
        <w:tc>
          <w:tcPr>
            <w:tcW w:w="3743" w:type="dxa"/>
          </w:tcPr>
          <w:p w14:paraId="7700C767" w14:textId="77777777" w:rsidR="00B91952" w:rsidRPr="005B0556" w:rsidRDefault="00B91952" w:rsidP="005D3C44">
            <w:pPr>
              <w:rPr>
                <w:rFonts w:ascii="Calibri Light" w:hAnsi="Calibri Light"/>
                <w:sz w:val="22"/>
                <w:szCs w:val="22"/>
              </w:rPr>
            </w:pPr>
          </w:p>
        </w:tc>
      </w:tr>
      <w:tr w:rsidR="00740A49" w:rsidRPr="005B0556" w14:paraId="387EFE3C" w14:textId="77777777" w:rsidTr="00C829CB">
        <w:trPr>
          <w:trHeight w:val="1140"/>
        </w:trPr>
        <w:tc>
          <w:tcPr>
            <w:tcW w:w="4337" w:type="dxa"/>
          </w:tcPr>
          <w:p w14:paraId="27E79E08" w14:textId="77777777" w:rsidR="00740A49" w:rsidRPr="005B0556" w:rsidRDefault="00ED2C14" w:rsidP="005D3C44">
            <w:pPr>
              <w:rPr>
                <w:rFonts w:ascii="Calibri Light" w:hAnsi="Calibri Light"/>
                <w:sz w:val="22"/>
                <w:szCs w:val="22"/>
              </w:rPr>
            </w:pPr>
            <w:proofErr w:type="spellStart"/>
            <w:r w:rsidRPr="005B0556">
              <w:rPr>
                <w:rFonts w:ascii="Calibri Light" w:hAnsi="Calibri Light"/>
                <w:sz w:val="22"/>
                <w:szCs w:val="22"/>
              </w:rPr>
              <w:t>Onderde</w:t>
            </w:r>
            <w:proofErr w:type="spellEnd"/>
            <w:r w:rsidRPr="005B0556">
              <w:rPr>
                <w:rFonts w:ascii="Calibri Light" w:hAnsi="Calibri Light"/>
                <w:sz w:val="22"/>
                <w:szCs w:val="22"/>
              </w:rPr>
              <w:t>(e)l(en) O</w:t>
            </w:r>
            <w:r w:rsidR="00740A49" w:rsidRPr="005B0556">
              <w:rPr>
                <w:rFonts w:ascii="Calibri Light" w:hAnsi="Calibri Light"/>
                <w:sz w:val="22"/>
                <w:szCs w:val="22"/>
              </w:rPr>
              <w:t>pdracht in onderaanneming (geef ook aan welke leveringen/diensten het betreft):</w:t>
            </w:r>
          </w:p>
        </w:tc>
        <w:tc>
          <w:tcPr>
            <w:tcW w:w="3743" w:type="dxa"/>
          </w:tcPr>
          <w:p w14:paraId="7BA65E5D" w14:textId="77777777" w:rsidR="00740A49" w:rsidRPr="005B0556" w:rsidRDefault="00740A49" w:rsidP="005D3C44">
            <w:pPr>
              <w:rPr>
                <w:rFonts w:ascii="Calibri Light" w:hAnsi="Calibri Light"/>
                <w:sz w:val="22"/>
                <w:szCs w:val="22"/>
              </w:rPr>
            </w:pPr>
          </w:p>
        </w:tc>
      </w:tr>
    </w:tbl>
    <w:p w14:paraId="7AEC25BA" w14:textId="77777777" w:rsidR="00740A49" w:rsidRPr="005B0556" w:rsidRDefault="00740A49" w:rsidP="00081CB5">
      <w:pPr>
        <w:rPr>
          <w:rFonts w:ascii="Calibri Light" w:hAnsi="Calibri Light"/>
          <w:sz w:val="22"/>
          <w:szCs w:val="22"/>
        </w:rPr>
      </w:pPr>
    </w:p>
    <w:p w14:paraId="507039EB" w14:textId="77777777" w:rsidR="00EC6041" w:rsidRPr="005B0556" w:rsidRDefault="00EC6041" w:rsidP="00081CB5">
      <w:pPr>
        <w:rPr>
          <w:rFonts w:ascii="Calibri Light" w:hAnsi="Calibri Light"/>
          <w:sz w:val="22"/>
          <w:szCs w:val="22"/>
        </w:rPr>
      </w:pPr>
    </w:p>
    <w:p w14:paraId="7C6AD531" w14:textId="77777777" w:rsidR="004972F2" w:rsidRPr="005B0556" w:rsidRDefault="00B91952" w:rsidP="00B91952">
      <w:pPr>
        <w:rPr>
          <w:rFonts w:ascii="Calibri Light" w:hAnsi="Calibri Light"/>
          <w:sz w:val="22"/>
          <w:szCs w:val="22"/>
        </w:rPr>
      </w:pPr>
      <w:r w:rsidRPr="005B0556">
        <w:rPr>
          <w:rFonts w:ascii="Calibri Light" w:hAnsi="Calibri Light"/>
          <w:sz w:val="22"/>
          <w:szCs w:val="22"/>
        </w:rPr>
        <w:t>C</w:t>
      </w:r>
      <w:r w:rsidR="004972F2" w:rsidRPr="005B0556">
        <w:rPr>
          <w:rFonts w:ascii="Calibri Light" w:hAnsi="Calibri Light"/>
          <w:sz w:val="22"/>
          <w:szCs w:val="22"/>
        </w:rPr>
        <w:t xml:space="preserve"> hij</w:t>
      </w:r>
      <w:r w:rsidR="00ED2C14" w:rsidRPr="005B0556">
        <w:rPr>
          <w:rFonts w:ascii="Calibri Light" w:hAnsi="Calibri Light"/>
          <w:sz w:val="22"/>
          <w:szCs w:val="22"/>
        </w:rPr>
        <w:t xml:space="preserve"> de volgende werkzaamheden als H</w:t>
      </w:r>
      <w:r w:rsidR="004972F2" w:rsidRPr="005B0556">
        <w:rPr>
          <w:rFonts w:ascii="Calibri Light" w:hAnsi="Calibri Light"/>
          <w:sz w:val="22"/>
          <w:szCs w:val="22"/>
        </w:rPr>
        <w:t>oofdaannemer zelf zal uitvoeren:</w:t>
      </w:r>
    </w:p>
    <w:p w14:paraId="2981BD6D" w14:textId="77777777" w:rsidR="004972F2" w:rsidRPr="005B0556" w:rsidRDefault="004972F2" w:rsidP="00081CB5">
      <w:pPr>
        <w:rPr>
          <w:rFonts w:ascii="Calibri Light" w:hAnsi="Calibri Light"/>
          <w:sz w:val="22"/>
          <w:szCs w:val="22"/>
        </w:rPr>
      </w:pPr>
    </w:p>
    <w:tbl>
      <w:tblPr>
        <w:tblW w:w="80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37"/>
        <w:gridCol w:w="3743"/>
      </w:tblGrid>
      <w:tr w:rsidR="004972F2" w:rsidRPr="005B0556" w14:paraId="2534F084" w14:textId="77777777" w:rsidTr="00C829CB">
        <w:trPr>
          <w:trHeight w:val="1140"/>
        </w:trPr>
        <w:tc>
          <w:tcPr>
            <w:tcW w:w="4337" w:type="dxa"/>
          </w:tcPr>
          <w:p w14:paraId="714CC58D" w14:textId="77777777" w:rsidR="004972F2" w:rsidRPr="005B0556" w:rsidRDefault="00ED2C14" w:rsidP="00ED2C14">
            <w:pPr>
              <w:rPr>
                <w:rFonts w:ascii="Calibri Light" w:hAnsi="Calibri Light"/>
                <w:sz w:val="22"/>
                <w:szCs w:val="22"/>
              </w:rPr>
            </w:pPr>
            <w:proofErr w:type="spellStart"/>
            <w:r w:rsidRPr="005B0556">
              <w:rPr>
                <w:rFonts w:ascii="Calibri Light" w:hAnsi="Calibri Light"/>
                <w:sz w:val="22"/>
                <w:szCs w:val="22"/>
              </w:rPr>
              <w:t>Onderde</w:t>
            </w:r>
            <w:proofErr w:type="spellEnd"/>
            <w:r w:rsidRPr="005B0556">
              <w:rPr>
                <w:rFonts w:ascii="Calibri Light" w:hAnsi="Calibri Light"/>
                <w:sz w:val="22"/>
                <w:szCs w:val="22"/>
              </w:rPr>
              <w:t>(e)l(en) O</w:t>
            </w:r>
            <w:r w:rsidR="004972F2" w:rsidRPr="005B0556">
              <w:rPr>
                <w:rFonts w:ascii="Calibri Light" w:hAnsi="Calibri Light"/>
                <w:sz w:val="22"/>
                <w:szCs w:val="22"/>
              </w:rPr>
              <w:t>pdracht die Inschrijver zelf zal uitvoeren</w:t>
            </w:r>
            <w:r w:rsidR="00740A49" w:rsidRPr="005B0556">
              <w:rPr>
                <w:rFonts w:ascii="Calibri Light" w:hAnsi="Calibri Light"/>
                <w:sz w:val="22"/>
                <w:szCs w:val="22"/>
              </w:rPr>
              <w:t xml:space="preserve"> (geef ook aan welke leveringen/diensten het betreft)</w:t>
            </w:r>
            <w:r w:rsidR="004972F2" w:rsidRPr="005B0556">
              <w:rPr>
                <w:rFonts w:ascii="Calibri Light" w:hAnsi="Calibri Light"/>
                <w:sz w:val="22"/>
                <w:szCs w:val="22"/>
              </w:rPr>
              <w:t>:</w:t>
            </w:r>
          </w:p>
        </w:tc>
        <w:tc>
          <w:tcPr>
            <w:tcW w:w="3743" w:type="dxa"/>
          </w:tcPr>
          <w:p w14:paraId="2943B2F4" w14:textId="77777777" w:rsidR="004972F2" w:rsidRPr="005B0556" w:rsidRDefault="004972F2" w:rsidP="00E048B9">
            <w:pPr>
              <w:rPr>
                <w:rFonts w:ascii="Calibri Light" w:hAnsi="Calibri Light"/>
                <w:sz w:val="22"/>
                <w:szCs w:val="22"/>
              </w:rPr>
            </w:pPr>
          </w:p>
        </w:tc>
      </w:tr>
    </w:tbl>
    <w:p w14:paraId="7AFBC26E" w14:textId="77777777" w:rsidR="004972F2" w:rsidRPr="005B0556" w:rsidRDefault="004972F2" w:rsidP="00081CB5">
      <w:pPr>
        <w:rPr>
          <w:rFonts w:ascii="Calibri Light" w:hAnsi="Calibri Light"/>
          <w:sz w:val="22"/>
          <w:szCs w:val="22"/>
        </w:rPr>
      </w:pPr>
    </w:p>
    <w:p w14:paraId="275EE4EE" w14:textId="77777777" w:rsidR="00081CB5" w:rsidRPr="005B0556" w:rsidRDefault="00081CB5" w:rsidP="00081CB5">
      <w:pPr>
        <w:rPr>
          <w:rFonts w:ascii="Calibri Light" w:hAnsi="Calibri Light"/>
          <w:sz w:val="22"/>
          <w:szCs w:val="22"/>
        </w:rPr>
      </w:pPr>
    </w:p>
    <w:p w14:paraId="7E8158BF" w14:textId="77777777" w:rsidR="006B3759" w:rsidRDefault="006B3759" w:rsidP="006B3759">
      <w:pPr>
        <w:rPr>
          <w:rFonts w:ascii="Calibri Light" w:hAnsi="Calibri Light"/>
          <w:sz w:val="22"/>
          <w:szCs w:val="22"/>
        </w:rPr>
      </w:pPr>
    </w:p>
    <w:p w14:paraId="433692DE" w14:textId="77777777" w:rsidR="00450FF1" w:rsidRPr="005B0556" w:rsidRDefault="00450FF1" w:rsidP="006B3759">
      <w:pPr>
        <w:rPr>
          <w:rFonts w:ascii="Calibri Light" w:hAnsi="Calibri Light"/>
          <w:sz w:val="22"/>
          <w:szCs w:val="22"/>
        </w:rPr>
      </w:pPr>
    </w:p>
    <w:p w14:paraId="1FAD35AD" w14:textId="77777777" w:rsidR="006B3759" w:rsidRPr="005B0556" w:rsidRDefault="006B3759" w:rsidP="006B3759">
      <w:pPr>
        <w:rPr>
          <w:rFonts w:ascii="Calibri Light" w:hAnsi="Calibri Light"/>
          <w:sz w:val="22"/>
          <w:szCs w:val="22"/>
        </w:rPr>
      </w:pPr>
    </w:p>
    <w:p w14:paraId="52F0FE52" w14:textId="77777777" w:rsidR="008116F3" w:rsidRPr="00450FF1" w:rsidRDefault="008116F3" w:rsidP="00F43538">
      <w:pPr>
        <w:rPr>
          <w:rFonts w:ascii="Calibri Light" w:hAnsi="Calibri Light"/>
          <w:b/>
          <w:sz w:val="28"/>
          <w:szCs w:val="28"/>
        </w:rPr>
      </w:pPr>
      <w:r w:rsidRPr="00450FF1">
        <w:rPr>
          <w:rFonts w:ascii="Calibri Light" w:hAnsi="Calibri Light"/>
          <w:b/>
          <w:sz w:val="28"/>
          <w:szCs w:val="28"/>
        </w:rPr>
        <w:lastRenderedPageBreak/>
        <w:t>Deel 4A Checklist Inschrijving</w:t>
      </w:r>
    </w:p>
    <w:p w14:paraId="02596CC7" w14:textId="77777777" w:rsidR="008116F3" w:rsidRPr="005B0556" w:rsidRDefault="008116F3" w:rsidP="00F43538">
      <w:pPr>
        <w:rPr>
          <w:rFonts w:ascii="Calibri Light" w:hAnsi="Calibri Light"/>
          <w:b/>
          <w:sz w:val="22"/>
          <w:szCs w:val="22"/>
        </w:rPr>
      </w:pPr>
    </w:p>
    <w:p w14:paraId="3BAED1BB" w14:textId="77777777" w:rsidR="008116F3" w:rsidRPr="005B0556" w:rsidRDefault="008116F3" w:rsidP="00885137">
      <w:pPr>
        <w:rPr>
          <w:rFonts w:ascii="Calibri Light" w:hAnsi="Calibri Light"/>
          <w:b/>
          <w:bCs/>
          <w:sz w:val="22"/>
          <w:szCs w:val="22"/>
        </w:rPr>
      </w:pPr>
      <w:r w:rsidRPr="005B0556">
        <w:rPr>
          <w:rFonts w:ascii="Calibri Light" w:hAnsi="Calibri Light"/>
          <w:b/>
          <w:sz w:val="22"/>
          <w:szCs w:val="22"/>
        </w:rPr>
        <w:t xml:space="preserve">Inschrijver verklaart dat </w:t>
      </w:r>
      <w:r w:rsidRPr="005B0556">
        <w:rPr>
          <w:rFonts w:ascii="Calibri Light" w:hAnsi="Calibri Light"/>
          <w:b/>
          <w:bCs/>
          <w:sz w:val="22"/>
          <w:szCs w:val="22"/>
        </w:rPr>
        <w:t xml:space="preserve">de Inschrijving tenminste de documenten bevat </w:t>
      </w:r>
      <w:r w:rsidR="001755CD" w:rsidRPr="005B0556">
        <w:rPr>
          <w:rFonts w:ascii="Calibri Light" w:hAnsi="Calibri Light"/>
          <w:b/>
          <w:bCs/>
          <w:sz w:val="22"/>
          <w:szCs w:val="22"/>
        </w:rPr>
        <w:t xml:space="preserve">die gevraagd zijn in </w:t>
      </w:r>
      <w:r w:rsidR="00EA18D4" w:rsidRPr="005B0556">
        <w:rPr>
          <w:rFonts w:ascii="Calibri Light" w:hAnsi="Calibri Light"/>
          <w:b/>
          <w:bCs/>
          <w:sz w:val="22"/>
          <w:szCs w:val="22"/>
        </w:rPr>
        <w:t>het Aanbestedingsdocument</w:t>
      </w:r>
      <w:r w:rsidR="001755CD" w:rsidRPr="005B0556">
        <w:rPr>
          <w:rFonts w:ascii="Calibri Light" w:hAnsi="Calibri Light"/>
          <w:b/>
          <w:bCs/>
          <w:sz w:val="22"/>
          <w:szCs w:val="22"/>
        </w:rPr>
        <w:t>.</w:t>
      </w:r>
      <w:r w:rsidR="00945E0F" w:rsidRPr="005B0556">
        <w:rPr>
          <w:rFonts w:ascii="Calibri Light" w:hAnsi="Calibri Light"/>
          <w:b/>
          <w:bCs/>
          <w:sz w:val="22"/>
          <w:szCs w:val="22"/>
        </w:rPr>
        <w:t xml:space="preserve"> </w:t>
      </w:r>
    </w:p>
    <w:p w14:paraId="3CB0B8B2" w14:textId="77777777" w:rsidR="008116F3" w:rsidRPr="005B0556" w:rsidRDefault="008116F3" w:rsidP="00F43538">
      <w:pPr>
        <w:rPr>
          <w:rFonts w:ascii="Calibri Light" w:hAnsi="Calibri Light"/>
          <w:b/>
          <w:bCs/>
          <w:sz w:val="22"/>
          <w:szCs w:val="22"/>
        </w:rPr>
      </w:pPr>
    </w:p>
    <w:p w14:paraId="62AA5343" w14:textId="4348D8D2" w:rsidR="008116F3" w:rsidRPr="005B0556" w:rsidRDefault="008116F3" w:rsidP="00F43538">
      <w:pPr>
        <w:rPr>
          <w:rFonts w:ascii="Calibri Light" w:hAnsi="Calibri Light"/>
          <w:sz w:val="22"/>
          <w:szCs w:val="22"/>
        </w:rPr>
      </w:pPr>
      <w:r w:rsidRPr="005B0556">
        <w:rPr>
          <w:rFonts w:ascii="Calibri Light" w:hAnsi="Calibri Light"/>
          <w:sz w:val="22"/>
          <w:szCs w:val="22"/>
        </w:rPr>
        <w:t xml:space="preserve">De door </w:t>
      </w:r>
      <w:r w:rsidR="00AA6729">
        <w:rPr>
          <w:rFonts w:ascii="Calibri Light" w:hAnsi="Calibri Light"/>
          <w:sz w:val="22"/>
          <w:szCs w:val="22"/>
        </w:rPr>
        <w:t>Inschrijver</w:t>
      </w:r>
      <w:r w:rsidRPr="005B0556">
        <w:rPr>
          <w:rFonts w:ascii="Calibri Light" w:hAnsi="Calibri Light"/>
          <w:sz w:val="22"/>
          <w:szCs w:val="22"/>
        </w:rPr>
        <w:t xml:space="preserve"> ge</w:t>
      </w:r>
      <w:r w:rsidR="00E627F4" w:rsidRPr="005B0556">
        <w:rPr>
          <w:rFonts w:ascii="Calibri Light" w:hAnsi="Calibri Light"/>
          <w:sz w:val="22"/>
          <w:szCs w:val="22"/>
        </w:rPr>
        <w:t>ü</w:t>
      </w:r>
      <w:r w:rsidRPr="005B0556">
        <w:rPr>
          <w:rFonts w:ascii="Calibri Light" w:hAnsi="Calibri Light"/>
          <w:sz w:val="22"/>
          <w:szCs w:val="22"/>
        </w:rPr>
        <w:t xml:space="preserve">ploade documenten in onderhavige aanbesteding </w:t>
      </w:r>
      <w:r w:rsidR="00AA6729">
        <w:rPr>
          <w:rFonts w:ascii="Calibri Light" w:hAnsi="Calibri Light"/>
          <w:sz w:val="22"/>
          <w:szCs w:val="22"/>
        </w:rPr>
        <w:t>op</w:t>
      </w:r>
      <w:r w:rsidRPr="005B0556">
        <w:rPr>
          <w:rFonts w:ascii="Calibri Light" w:hAnsi="Calibri Light"/>
          <w:sz w:val="22"/>
          <w:szCs w:val="22"/>
        </w:rPr>
        <w:t xml:space="preserve"> </w:t>
      </w:r>
      <w:proofErr w:type="spellStart"/>
      <w:r w:rsidR="00EA18D4" w:rsidRPr="005B0556">
        <w:rPr>
          <w:rFonts w:ascii="Calibri Light" w:hAnsi="Calibri Light"/>
          <w:sz w:val="22"/>
          <w:szCs w:val="22"/>
        </w:rPr>
        <w:t>Tenderned</w:t>
      </w:r>
      <w:proofErr w:type="spellEnd"/>
      <w:r w:rsidR="00EA18D4" w:rsidRPr="005B0556">
        <w:rPr>
          <w:rFonts w:ascii="Calibri Light" w:hAnsi="Calibri Light"/>
          <w:sz w:val="22"/>
          <w:szCs w:val="22"/>
        </w:rPr>
        <w:t xml:space="preserve"> </w:t>
      </w:r>
      <w:r w:rsidRPr="005B0556">
        <w:rPr>
          <w:rFonts w:ascii="Calibri Light" w:hAnsi="Calibri Light"/>
          <w:sz w:val="22"/>
          <w:szCs w:val="22"/>
        </w:rPr>
        <w:t xml:space="preserve">vormen de Inschrijving van de rechtspersoon als vermeld in de rechtsgeldig ondertekende Eigen Verklaring. Zie ook </w:t>
      </w:r>
      <w:r w:rsidR="00B24B31" w:rsidRPr="005B0556">
        <w:rPr>
          <w:rFonts w:ascii="Calibri Light" w:hAnsi="Calibri Light"/>
          <w:sz w:val="22"/>
          <w:szCs w:val="22"/>
        </w:rPr>
        <w:t>paragraaf</w:t>
      </w:r>
      <w:r w:rsidRPr="005B0556">
        <w:rPr>
          <w:rFonts w:ascii="Calibri Light" w:hAnsi="Calibri Light"/>
          <w:sz w:val="22"/>
          <w:szCs w:val="22"/>
        </w:rPr>
        <w:t xml:space="preserve"> 2.</w:t>
      </w:r>
      <w:r w:rsidR="00EA18D4" w:rsidRPr="005B0556">
        <w:rPr>
          <w:rFonts w:ascii="Calibri Light" w:hAnsi="Calibri Light"/>
          <w:sz w:val="22"/>
          <w:szCs w:val="22"/>
        </w:rPr>
        <w:t>9</w:t>
      </w:r>
      <w:r w:rsidRPr="005B0556">
        <w:rPr>
          <w:rFonts w:ascii="Calibri Light" w:hAnsi="Calibri Light"/>
          <w:sz w:val="22"/>
          <w:szCs w:val="22"/>
        </w:rPr>
        <w:t xml:space="preserve"> ad punt </w:t>
      </w:r>
      <w:r w:rsidR="00281C98">
        <w:rPr>
          <w:rFonts w:ascii="Calibri Light" w:hAnsi="Calibri Light"/>
          <w:sz w:val="22"/>
          <w:szCs w:val="22"/>
        </w:rPr>
        <w:t>d</w:t>
      </w:r>
      <w:r w:rsidRPr="005B0556">
        <w:rPr>
          <w:rFonts w:ascii="Calibri Light" w:hAnsi="Calibri Light"/>
          <w:sz w:val="22"/>
          <w:szCs w:val="22"/>
        </w:rPr>
        <w:t xml:space="preserve">, met betrekking tot rechtsgeldige ondertekening. Voor verificatie van de rechtsgeldigheid van ondertekening is het belangrijk dat de persoon die ondertekent staat vermeld op het uittreksel van de inschrijving in het handelsregister. Indien meerdere uittreksels nodig zijn om de procuratie van de natuurlijk persoon te kunnen verifiëren, dienen de nummers van deze inschrijvingen </w:t>
      </w:r>
      <w:r w:rsidR="00B04B57" w:rsidRPr="005B0556">
        <w:rPr>
          <w:rFonts w:ascii="Calibri Light" w:hAnsi="Calibri Light"/>
          <w:sz w:val="22"/>
          <w:szCs w:val="22"/>
        </w:rPr>
        <w:t xml:space="preserve">in het handelsregister </w:t>
      </w:r>
      <w:r w:rsidR="00C92D5D" w:rsidRPr="005B0556">
        <w:rPr>
          <w:rFonts w:ascii="Calibri Light" w:hAnsi="Calibri Light"/>
          <w:sz w:val="22"/>
          <w:szCs w:val="22"/>
        </w:rPr>
        <w:t>in Deel 5 (onderaan de tekenblokken)</w:t>
      </w:r>
      <w:r w:rsidRPr="005B0556">
        <w:rPr>
          <w:rFonts w:ascii="Calibri Light" w:hAnsi="Calibri Light"/>
          <w:sz w:val="22"/>
          <w:szCs w:val="22"/>
        </w:rPr>
        <w:t xml:space="preserve"> te worden vermeld. Het staat Inschrijver vrij om naast het vermelden van de nummers van de inschrijvingen eveneens de betreffende digitale uittreksels uit het handelsregister bij te voegen bij de Inschrijving.</w:t>
      </w:r>
    </w:p>
    <w:p w14:paraId="3B491FEF" w14:textId="77777777" w:rsidR="008116F3" w:rsidRPr="005B0556" w:rsidRDefault="008116F3" w:rsidP="00F43538">
      <w:pPr>
        <w:rPr>
          <w:rFonts w:ascii="Calibri Light" w:hAnsi="Calibri Light"/>
          <w:b/>
          <w:bCs/>
          <w:sz w:val="22"/>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5"/>
        <w:gridCol w:w="6669"/>
      </w:tblGrid>
      <w:tr w:rsidR="001755CD" w:rsidRPr="005B0556" w14:paraId="7FD32BD0" w14:textId="77777777" w:rsidTr="00F43538">
        <w:tc>
          <w:tcPr>
            <w:tcW w:w="2545" w:type="dxa"/>
            <w:shd w:val="clear" w:color="auto" w:fill="FFC000"/>
          </w:tcPr>
          <w:p w14:paraId="7F5AF18E" w14:textId="77777777" w:rsidR="001755CD" w:rsidRPr="005B0556" w:rsidRDefault="001755CD" w:rsidP="00F43538">
            <w:pPr>
              <w:rPr>
                <w:rFonts w:ascii="Calibri Light" w:hAnsi="Calibri Light"/>
                <w:b/>
                <w:bCs/>
                <w:sz w:val="22"/>
                <w:szCs w:val="22"/>
              </w:rPr>
            </w:pPr>
            <w:r w:rsidRPr="005B0556">
              <w:rPr>
                <w:rFonts w:ascii="Calibri Light" w:hAnsi="Calibri Light"/>
                <w:b/>
                <w:bCs/>
                <w:sz w:val="22"/>
                <w:szCs w:val="22"/>
              </w:rPr>
              <w:t xml:space="preserve">Referentie </w:t>
            </w:r>
            <w:r w:rsidR="00D44C94" w:rsidRPr="005B0556">
              <w:rPr>
                <w:rFonts w:ascii="Calibri Light" w:hAnsi="Calibri Light"/>
                <w:b/>
                <w:bCs/>
                <w:sz w:val="22"/>
                <w:szCs w:val="22"/>
              </w:rPr>
              <w:t>Aanbestedingsdocument</w:t>
            </w:r>
          </w:p>
        </w:tc>
        <w:tc>
          <w:tcPr>
            <w:tcW w:w="6669" w:type="dxa"/>
            <w:shd w:val="clear" w:color="auto" w:fill="FFC000"/>
          </w:tcPr>
          <w:p w14:paraId="5EF1DDB4" w14:textId="77777777" w:rsidR="001755CD" w:rsidRPr="005B0556" w:rsidRDefault="001755CD" w:rsidP="00F43538">
            <w:pPr>
              <w:rPr>
                <w:rFonts w:ascii="Calibri Light" w:hAnsi="Calibri Light"/>
                <w:b/>
                <w:bCs/>
                <w:sz w:val="22"/>
                <w:szCs w:val="22"/>
              </w:rPr>
            </w:pPr>
            <w:r w:rsidRPr="005B0556">
              <w:rPr>
                <w:rFonts w:ascii="Calibri Light" w:hAnsi="Calibri Light"/>
                <w:b/>
                <w:bCs/>
                <w:sz w:val="22"/>
                <w:szCs w:val="22"/>
              </w:rPr>
              <w:t>Bewijsstuk</w:t>
            </w:r>
          </w:p>
        </w:tc>
      </w:tr>
      <w:tr w:rsidR="001755CD" w:rsidRPr="005B0556" w14:paraId="06908B6B" w14:textId="77777777" w:rsidTr="00F43538">
        <w:tc>
          <w:tcPr>
            <w:tcW w:w="2545" w:type="dxa"/>
          </w:tcPr>
          <w:p w14:paraId="6344BA34" w14:textId="77777777" w:rsidR="001755CD" w:rsidRPr="005B0556" w:rsidRDefault="001755CD" w:rsidP="00F43538">
            <w:pPr>
              <w:rPr>
                <w:rFonts w:ascii="Calibri Light" w:hAnsi="Calibri Light"/>
                <w:b/>
                <w:sz w:val="22"/>
                <w:szCs w:val="22"/>
              </w:rPr>
            </w:pPr>
            <w:r w:rsidRPr="005B0556">
              <w:rPr>
                <w:rFonts w:ascii="Calibri Light" w:hAnsi="Calibri Light"/>
                <w:b/>
                <w:sz w:val="22"/>
                <w:szCs w:val="22"/>
              </w:rPr>
              <w:t>§ 2.</w:t>
            </w:r>
            <w:r w:rsidR="00057837" w:rsidRPr="005B0556">
              <w:rPr>
                <w:rFonts w:ascii="Calibri Light" w:hAnsi="Calibri Light"/>
                <w:b/>
                <w:sz w:val="22"/>
                <w:szCs w:val="22"/>
              </w:rPr>
              <w:t>9 en</w:t>
            </w:r>
            <w:r w:rsidRPr="005B0556">
              <w:rPr>
                <w:rFonts w:ascii="Calibri Light" w:hAnsi="Calibri Light"/>
                <w:b/>
                <w:sz w:val="22"/>
                <w:szCs w:val="22"/>
              </w:rPr>
              <w:t xml:space="preserve"> </w:t>
            </w:r>
            <w:r w:rsidRPr="005B0556">
              <w:rPr>
                <w:rFonts w:ascii="Calibri Light" w:hAnsi="Calibri Light"/>
                <w:b/>
                <w:bCs/>
                <w:sz w:val="22"/>
                <w:szCs w:val="22"/>
              </w:rPr>
              <w:t xml:space="preserve">§ 3.4 </w:t>
            </w:r>
          </w:p>
          <w:p w14:paraId="5EA84F9B" w14:textId="77777777" w:rsidR="001755CD" w:rsidRPr="005B0556" w:rsidRDefault="001755CD" w:rsidP="00F43538">
            <w:pPr>
              <w:rPr>
                <w:rFonts w:ascii="Calibri Light" w:hAnsi="Calibri Light"/>
                <w:b/>
                <w:sz w:val="22"/>
                <w:szCs w:val="22"/>
              </w:rPr>
            </w:pPr>
          </w:p>
        </w:tc>
        <w:tc>
          <w:tcPr>
            <w:tcW w:w="6669" w:type="dxa"/>
          </w:tcPr>
          <w:p w14:paraId="7A02CAAB" w14:textId="77777777" w:rsidR="001755CD" w:rsidRPr="005B0556" w:rsidRDefault="001755CD" w:rsidP="00F43538">
            <w:pPr>
              <w:tabs>
                <w:tab w:val="right" w:pos="3687"/>
              </w:tabs>
              <w:rPr>
                <w:rFonts w:ascii="Calibri Light" w:hAnsi="Calibri Light"/>
                <w:b/>
                <w:bCs/>
                <w:sz w:val="22"/>
                <w:szCs w:val="22"/>
              </w:rPr>
            </w:pPr>
            <w:r w:rsidRPr="005B0556">
              <w:rPr>
                <w:rFonts w:ascii="Calibri Light" w:hAnsi="Calibri Light"/>
                <w:b/>
                <w:bCs/>
                <w:sz w:val="22"/>
                <w:szCs w:val="22"/>
              </w:rPr>
              <w:t>Bijlage 1: Inschrijfformulier:</w:t>
            </w:r>
          </w:p>
          <w:p w14:paraId="5825E866" w14:textId="77777777" w:rsidR="001755CD" w:rsidRPr="005B0556" w:rsidRDefault="001755CD" w:rsidP="008A37DB">
            <w:pPr>
              <w:tabs>
                <w:tab w:val="right" w:pos="3687"/>
              </w:tabs>
              <w:rPr>
                <w:rFonts w:ascii="Calibri Light" w:hAnsi="Calibri Light"/>
                <w:sz w:val="22"/>
                <w:szCs w:val="22"/>
              </w:rPr>
            </w:pPr>
            <w:r w:rsidRPr="005B0556">
              <w:rPr>
                <w:rFonts w:ascii="Calibri Light" w:hAnsi="Calibri Light"/>
                <w:sz w:val="22"/>
                <w:szCs w:val="22"/>
              </w:rPr>
              <w:t>U dient Bijlage 1: Inschrijfformulier</w:t>
            </w:r>
            <w:r w:rsidR="008A37DB" w:rsidRPr="005B0556">
              <w:rPr>
                <w:rFonts w:ascii="Calibri Light" w:hAnsi="Calibri Light"/>
                <w:sz w:val="22"/>
                <w:szCs w:val="22"/>
              </w:rPr>
              <w:t xml:space="preserve"> </w:t>
            </w:r>
            <w:r w:rsidRPr="005B0556">
              <w:rPr>
                <w:rFonts w:ascii="Calibri Light" w:hAnsi="Calibri Light"/>
                <w:sz w:val="22"/>
                <w:szCs w:val="22"/>
              </w:rPr>
              <w:t>volledig ingevuld en rechtsgeldig ondertekend in te dienen.</w:t>
            </w:r>
          </w:p>
          <w:p w14:paraId="415168A5" w14:textId="77777777" w:rsidR="001755CD" w:rsidRPr="005B0556" w:rsidRDefault="001755CD" w:rsidP="00F43538">
            <w:pPr>
              <w:tabs>
                <w:tab w:val="right" w:pos="3687"/>
              </w:tabs>
              <w:rPr>
                <w:rFonts w:ascii="Calibri Light" w:hAnsi="Calibri Light"/>
                <w:sz w:val="22"/>
                <w:szCs w:val="22"/>
              </w:rPr>
            </w:pPr>
          </w:p>
          <w:p w14:paraId="6B2868BE" w14:textId="77777777" w:rsidR="001755CD" w:rsidRPr="005B0556" w:rsidRDefault="001755CD" w:rsidP="00F43538">
            <w:pPr>
              <w:tabs>
                <w:tab w:val="right" w:pos="3687"/>
              </w:tabs>
              <w:rPr>
                <w:rFonts w:ascii="Calibri Light" w:hAnsi="Calibri Light"/>
                <w:sz w:val="22"/>
                <w:szCs w:val="22"/>
              </w:rPr>
            </w:pPr>
            <w:r w:rsidRPr="005B0556">
              <w:rPr>
                <w:rFonts w:ascii="Calibri Light" w:hAnsi="Calibri Light"/>
                <w:i/>
                <w:iCs/>
                <w:sz w:val="22"/>
                <w:szCs w:val="22"/>
              </w:rPr>
              <w:t>In geval wordt ingeschreven als samenwerkingsverband (zie § 3.4)</w:t>
            </w:r>
            <w:r w:rsidRPr="005B0556">
              <w:rPr>
                <w:rFonts w:ascii="Calibri Light" w:hAnsi="Calibri Light"/>
                <w:sz w:val="22"/>
                <w:szCs w:val="22"/>
              </w:rPr>
              <w:t>:</w:t>
            </w:r>
          </w:p>
          <w:p w14:paraId="084722F5" w14:textId="77777777" w:rsidR="001755CD" w:rsidRPr="005B0556" w:rsidRDefault="001755CD" w:rsidP="00F43538">
            <w:pPr>
              <w:tabs>
                <w:tab w:val="right" w:pos="3687"/>
              </w:tabs>
              <w:rPr>
                <w:rFonts w:ascii="Calibri Light" w:hAnsi="Calibri Light"/>
                <w:sz w:val="22"/>
                <w:szCs w:val="22"/>
              </w:rPr>
            </w:pPr>
            <w:r w:rsidRPr="005B0556">
              <w:rPr>
                <w:rFonts w:ascii="Calibri Light" w:hAnsi="Calibri Light"/>
                <w:sz w:val="22"/>
                <w:szCs w:val="22"/>
              </w:rPr>
              <w:t>• is "Deel 2 Akkoord verklaring gezamenlijke en hoofdelijke aansprakelijkheid" volledig ingevuld;</w:t>
            </w:r>
          </w:p>
          <w:p w14:paraId="2C14D411" w14:textId="77777777" w:rsidR="001755CD" w:rsidRPr="005B0556" w:rsidRDefault="001755CD" w:rsidP="00F43538">
            <w:pPr>
              <w:tabs>
                <w:tab w:val="right" w:pos="3687"/>
              </w:tabs>
              <w:rPr>
                <w:rFonts w:ascii="Calibri Light" w:hAnsi="Calibri Light"/>
                <w:sz w:val="22"/>
                <w:szCs w:val="22"/>
              </w:rPr>
            </w:pPr>
            <w:r w:rsidRPr="005B0556">
              <w:rPr>
                <w:rFonts w:ascii="Calibri Light" w:hAnsi="Calibri Light"/>
                <w:sz w:val="22"/>
                <w:szCs w:val="22"/>
              </w:rPr>
              <w:t xml:space="preserve"> </w:t>
            </w:r>
          </w:p>
          <w:p w14:paraId="36185975" w14:textId="77777777" w:rsidR="001755CD" w:rsidRPr="005B0556" w:rsidRDefault="001755CD" w:rsidP="00F43538">
            <w:pPr>
              <w:tabs>
                <w:tab w:val="right" w:pos="3687"/>
              </w:tabs>
              <w:rPr>
                <w:rFonts w:ascii="Calibri Light" w:hAnsi="Calibri Light"/>
                <w:i/>
                <w:iCs/>
                <w:sz w:val="22"/>
                <w:szCs w:val="22"/>
              </w:rPr>
            </w:pPr>
            <w:r w:rsidRPr="005B0556">
              <w:rPr>
                <w:rFonts w:ascii="Calibri Light" w:hAnsi="Calibri Light"/>
                <w:i/>
                <w:iCs/>
                <w:sz w:val="22"/>
                <w:szCs w:val="22"/>
              </w:rPr>
              <w:t>En/of in geval wordt ingeschreven met onderaanneming (zie § 3.</w:t>
            </w:r>
            <w:r w:rsidR="00EA18D4" w:rsidRPr="005B0556">
              <w:rPr>
                <w:rFonts w:ascii="Calibri Light" w:hAnsi="Calibri Light"/>
                <w:i/>
                <w:iCs/>
                <w:sz w:val="22"/>
                <w:szCs w:val="22"/>
              </w:rPr>
              <w:t>4</w:t>
            </w:r>
            <w:r w:rsidRPr="005B0556">
              <w:rPr>
                <w:rFonts w:ascii="Calibri Light" w:hAnsi="Calibri Light"/>
                <w:i/>
                <w:iCs/>
                <w:sz w:val="22"/>
                <w:szCs w:val="22"/>
              </w:rPr>
              <w:t>):</w:t>
            </w:r>
          </w:p>
          <w:p w14:paraId="5F2CA9B4" w14:textId="77777777" w:rsidR="001755CD" w:rsidRPr="005B0556" w:rsidRDefault="001755CD" w:rsidP="00F43538">
            <w:pPr>
              <w:tabs>
                <w:tab w:val="right" w:pos="3687"/>
              </w:tabs>
              <w:rPr>
                <w:rFonts w:ascii="Calibri Light" w:hAnsi="Calibri Light"/>
                <w:sz w:val="22"/>
                <w:szCs w:val="22"/>
              </w:rPr>
            </w:pPr>
            <w:r w:rsidRPr="005B0556">
              <w:rPr>
                <w:rFonts w:ascii="Calibri Light" w:hAnsi="Calibri Light"/>
                <w:sz w:val="22"/>
                <w:szCs w:val="22"/>
              </w:rPr>
              <w:t>• is "Deel 3 Verklaring onderaanneming" volledig ingevuld.</w:t>
            </w:r>
          </w:p>
          <w:p w14:paraId="4F77542D" w14:textId="77777777" w:rsidR="001755CD" w:rsidRPr="005B0556" w:rsidRDefault="001755CD" w:rsidP="00F43538">
            <w:pPr>
              <w:tabs>
                <w:tab w:val="right" w:pos="3687"/>
              </w:tabs>
              <w:rPr>
                <w:rFonts w:ascii="Calibri Light" w:hAnsi="Calibri Light"/>
                <w:sz w:val="22"/>
                <w:szCs w:val="22"/>
              </w:rPr>
            </w:pPr>
            <w:r w:rsidRPr="005B0556">
              <w:rPr>
                <w:rFonts w:ascii="Calibri Light" w:hAnsi="Calibri Light"/>
                <w:sz w:val="22"/>
                <w:szCs w:val="22"/>
              </w:rPr>
              <w:t>(het Inschrijfformulier hoeft voor de Inschrijving nog niet mede ondertekend te zijn door eventuele samenwerkingsleden en/of onderaannemers).</w:t>
            </w:r>
          </w:p>
          <w:p w14:paraId="2FE530DE" w14:textId="77777777" w:rsidR="001755CD" w:rsidRPr="005B0556" w:rsidRDefault="001755CD" w:rsidP="00F43538">
            <w:pPr>
              <w:tabs>
                <w:tab w:val="right" w:pos="3687"/>
              </w:tabs>
              <w:rPr>
                <w:rFonts w:ascii="Calibri Light" w:hAnsi="Calibri Light"/>
                <w:sz w:val="22"/>
                <w:szCs w:val="22"/>
              </w:rPr>
            </w:pPr>
          </w:p>
        </w:tc>
      </w:tr>
      <w:tr w:rsidR="001755CD" w:rsidRPr="005B0556" w14:paraId="1768F391" w14:textId="77777777" w:rsidTr="00F43538">
        <w:tc>
          <w:tcPr>
            <w:tcW w:w="2545" w:type="dxa"/>
          </w:tcPr>
          <w:p w14:paraId="72414862" w14:textId="77777777" w:rsidR="001755CD" w:rsidRPr="005B0556" w:rsidRDefault="001755CD" w:rsidP="00F43538">
            <w:pPr>
              <w:rPr>
                <w:rFonts w:ascii="Calibri Light" w:hAnsi="Calibri Light"/>
                <w:b/>
                <w:sz w:val="22"/>
                <w:szCs w:val="22"/>
              </w:rPr>
            </w:pPr>
            <w:r w:rsidRPr="005B0556">
              <w:rPr>
                <w:rFonts w:ascii="Calibri Light" w:hAnsi="Calibri Light"/>
                <w:b/>
                <w:sz w:val="22"/>
                <w:szCs w:val="22"/>
              </w:rPr>
              <w:t>§ 2.</w:t>
            </w:r>
            <w:r w:rsidR="00057837" w:rsidRPr="005B0556">
              <w:rPr>
                <w:rFonts w:ascii="Calibri Light" w:hAnsi="Calibri Light"/>
                <w:b/>
                <w:sz w:val="22"/>
                <w:szCs w:val="22"/>
              </w:rPr>
              <w:t>9 ad punt b</w:t>
            </w:r>
            <w:r w:rsidRPr="005B0556">
              <w:rPr>
                <w:rFonts w:ascii="Calibri Light" w:hAnsi="Calibri Light"/>
                <w:b/>
                <w:sz w:val="22"/>
                <w:szCs w:val="22"/>
              </w:rPr>
              <w:t xml:space="preserve"> </w:t>
            </w:r>
          </w:p>
          <w:p w14:paraId="4D82C080" w14:textId="77777777" w:rsidR="001755CD" w:rsidRPr="005B0556" w:rsidRDefault="001755CD" w:rsidP="00F43538">
            <w:pPr>
              <w:rPr>
                <w:rFonts w:ascii="Calibri Light" w:hAnsi="Calibri Light"/>
                <w:b/>
                <w:sz w:val="22"/>
                <w:szCs w:val="22"/>
              </w:rPr>
            </w:pPr>
          </w:p>
        </w:tc>
        <w:tc>
          <w:tcPr>
            <w:tcW w:w="6669" w:type="dxa"/>
          </w:tcPr>
          <w:p w14:paraId="2C1FD3BB" w14:textId="77777777" w:rsidR="001755CD" w:rsidRPr="005B0556" w:rsidRDefault="001755CD" w:rsidP="00F43538">
            <w:pPr>
              <w:rPr>
                <w:rFonts w:ascii="Calibri Light" w:hAnsi="Calibri Light"/>
                <w:b/>
                <w:bCs/>
                <w:sz w:val="22"/>
                <w:szCs w:val="22"/>
              </w:rPr>
            </w:pPr>
            <w:r w:rsidRPr="005B0556">
              <w:rPr>
                <w:rFonts w:ascii="Calibri Light" w:hAnsi="Calibri Light"/>
                <w:b/>
                <w:bCs/>
                <w:sz w:val="22"/>
                <w:szCs w:val="22"/>
              </w:rPr>
              <w:t>Volmacht rechtsgeldig vertegenwoordiger:</w:t>
            </w:r>
          </w:p>
          <w:p w14:paraId="5C0A6F9E" w14:textId="77777777" w:rsidR="001755CD" w:rsidRPr="005B0556" w:rsidRDefault="001755CD" w:rsidP="00CD1B7F">
            <w:pPr>
              <w:rPr>
                <w:rFonts w:ascii="Calibri Light" w:hAnsi="Calibri Light"/>
                <w:sz w:val="22"/>
                <w:szCs w:val="22"/>
              </w:rPr>
            </w:pPr>
            <w:r w:rsidRPr="005B0556">
              <w:rPr>
                <w:rFonts w:ascii="Calibri Light" w:hAnsi="Calibri Light"/>
                <w:sz w:val="22"/>
                <w:szCs w:val="22"/>
              </w:rPr>
              <w:t>U dient een ‘Volmacht rechtsgeldig vertegenwoordiger’ in te dienen indien de persoon die tekent namens Inschrijver, dan wel namens het samenwerkingsverband, dan wel lid van het samenwerkingsverband, niet tekenbevoegd is conform het handelsregister.</w:t>
            </w:r>
          </w:p>
        </w:tc>
      </w:tr>
      <w:tr w:rsidR="001755CD" w:rsidRPr="005B0556" w14:paraId="732D21DA" w14:textId="77777777" w:rsidTr="00F43538">
        <w:tc>
          <w:tcPr>
            <w:tcW w:w="2545" w:type="dxa"/>
          </w:tcPr>
          <w:p w14:paraId="3054BC1F" w14:textId="77777777" w:rsidR="001755CD" w:rsidRPr="005B0556" w:rsidRDefault="001755CD" w:rsidP="00B24B31">
            <w:pPr>
              <w:rPr>
                <w:rFonts w:ascii="Calibri Light" w:hAnsi="Calibri Light"/>
                <w:sz w:val="22"/>
                <w:szCs w:val="22"/>
              </w:rPr>
            </w:pPr>
            <w:r w:rsidRPr="005B0556">
              <w:rPr>
                <w:rFonts w:ascii="Calibri Light" w:hAnsi="Calibri Light"/>
                <w:b/>
                <w:sz w:val="22"/>
                <w:szCs w:val="22"/>
              </w:rPr>
              <w:t xml:space="preserve">§ 3.2 </w:t>
            </w:r>
          </w:p>
        </w:tc>
        <w:tc>
          <w:tcPr>
            <w:tcW w:w="6669" w:type="dxa"/>
          </w:tcPr>
          <w:p w14:paraId="3DC1BED0" w14:textId="77777777" w:rsidR="001755CD" w:rsidRPr="005B0556" w:rsidRDefault="001755CD" w:rsidP="00F43538">
            <w:pPr>
              <w:rPr>
                <w:rFonts w:ascii="Calibri Light" w:hAnsi="Calibri Light"/>
                <w:b/>
                <w:bCs/>
                <w:sz w:val="22"/>
                <w:szCs w:val="22"/>
              </w:rPr>
            </w:pPr>
            <w:r w:rsidRPr="005B0556">
              <w:rPr>
                <w:rFonts w:ascii="Calibri Light" w:hAnsi="Calibri Light"/>
                <w:b/>
                <w:bCs/>
                <w:sz w:val="22"/>
                <w:szCs w:val="22"/>
              </w:rPr>
              <w:t>Bijlage 2: Eigen Verklaring:</w:t>
            </w:r>
          </w:p>
          <w:p w14:paraId="4CC20B53" w14:textId="77777777" w:rsidR="001755CD" w:rsidRPr="005B0556" w:rsidRDefault="001755CD" w:rsidP="00F43538">
            <w:pPr>
              <w:rPr>
                <w:rFonts w:ascii="Calibri Light" w:hAnsi="Calibri Light"/>
                <w:sz w:val="22"/>
                <w:szCs w:val="22"/>
              </w:rPr>
            </w:pPr>
            <w:r w:rsidRPr="005B0556">
              <w:rPr>
                <w:rFonts w:ascii="Calibri Light" w:hAnsi="Calibri Light"/>
                <w:sz w:val="22"/>
                <w:szCs w:val="22"/>
              </w:rPr>
              <w:t>U dient Bijlage 2: Eigen Verklaring(en) volledig ingevuld en rechtsgeldig ondertekend in te dienen.</w:t>
            </w:r>
          </w:p>
          <w:p w14:paraId="4B396038" w14:textId="77777777" w:rsidR="001755CD" w:rsidRPr="005B0556" w:rsidRDefault="001755CD" w:rsidP="00F43538">
            <w:pPr>
              <w:rPr>
                <w:rFonts w:ascii="Calibri Light" w:hAnsi="Calibri Light"/>
                <w:sz w:val="22"/>
                <w:szCs w:val="22"/>
              </w:rPr>
            </w:pPr>
            <w:r w:rsidRPr="005B0556">
              <w:rPr>
                <w:rFonts w:ascii="Calibri Light" w:hAnsi="Calibri Light"/>
                <w:sz w:val="22"/>
                <w:szCs w:val="22"/>
              </w:rPr>
              <w:t xml:space="preserve">      </w:t>
            </w:r>
          </w:p>
        </w:tc>
      </w:tr>
      <w:tr w:rsidR="001755CD" w:rsidRPr="005B0556" w14:paraId="4BC5C9C6" w14:textId="77777777" w:rsidTr="00F43538">
        <w:tc>
          <w:tcPr>
            <w:tcW w:w="2545" w:type="dxa"/>
          </w:tcPr>
          <w:p w14:paraId="25789C69" w14:textId="77777777" w:rsidR="001755CD" w:rsidRPr="005B0556" w:rsidRDefault="001755CD" w:rsidP="00F43538">
            <w:pPr>
              <w:rPr>
                <w:rFonts w:ascii="Calibri Light" w:hAnsi="Calibri Light"/>
                <w:b/>
                <w:sz w:val="22"/>
                <w:szCs w:val="22"/>
              </w:rPr>
            </w:pPr>
            <w:r w:rsidRPr="005B0556">
              <w:rPr>
                <w:rFonts w:ascii="Calibri Light" w:hAnsi="Calibri Light"/>
                <w:b/>
                <w:sz w:val="22"/>
                <w:szCs w:val="22"/>
              </w:rPr>
              <w:t>§ 4.3.3</w:t>
            </w:r>
          </w:p>
        </w:tc>
        <w:tc>
          <w:tcPr>
            <w:tcW w:w="6669" w:type="dxa"/>
          </w:tcPr>
          <w:p w14:paraId="1F15377F" w14:textId="77777777" w:rsidR="001755CD" w:rsidRPr="005B0556" w:rsidRDefault="001755CD" w:rsidP="00F43538">
            <w:pPr>
              <w:rPr>
                <w:rFonts w:ascii="Calibri Light" w:hAnsi="Calibri Light"/>
                <w:b/>
                <w:bCs/>
                <w:sz w:val="22"/>
                <w:szCs w:val="22"/>
              </w:rPr>
            </w:pPr>
            <w:r w:rsidRPr="005B0556">
              <w:rPr>
                <w:rFonts w:ascii="Calibri Light" w:hAnsi="Calibri Light"/>
                <w:b/>
                <w:bCs/>
                <w:sz w:val="22"/>
                <w:szCs w:val="22"/>
              </w:rPr>
              <w:t>Bijlage 3: Specificatie referentieopdracht(en):</w:t>
            </w:r>
          </w:p>
          <w:p w14:paraId="0BFEC454" w14:textId="77777777" w:rsidR="001755CD" w:rsidRPr="005B0556" w:rsidRDefault="001755CD" w:rsidP="00F43538">
            <w:pPr>
              <w:rPr>
                <w:rFonts w:ascii="Calibri Light" w:hAnsi="Calibri Light"/>
                <w:sz w:val="22"/>
                <w:szCs w:val="22"/>
              </w:rPr>
            </w:pPr>
            <w:r w:rsidRPr="005B0556">
              <w:rPr>
                <w:rFonts w:ascii="Calibri Light" w:hAnsi="Calibri Light"/>
                <w:sz w:val="22"/>
                <w:szCs w:val="22"/>
              </w:rPr>
              <w:t xml:space="preserve">U dient conform "Geschiktheidseis 3" ad paragraaf 4.3.3 Technische bekwaamheid en/of beroepsbekwaamheid van het </w:t>
            </w:r>
            <w:r w:rsidR="00D44C94" w:rsidRPr="005B0556">
              <w:rPr>
                <w:rFonts w:ascii="Calibri Light" w:hAnsi="Calibri Light"/>
                <w:sz w:val="22"/>
                <w:szCs w:val="22"/>
              </w:rPr>
              <w:t>Aanbestedingsdocument</w:t>
            </w:r>
            <w:r w:rsidRPr="005B0556">
              <w:rPr>
                <w:rFonts w:ascii="Calibri Light" w:hAnsi="Calibri Light"/>
                <w:sz w:val="22"/>
                <w:szCs w:val="22"/>
              </w:rPr>
              <w:t xml:space="preserve"> de gevraagde referentieopdracht(en) conform de hierbij behorende instructies in te vullen in het format van Bijlage 3 </w:t>
            </w:r>
            <w:r w:rsidR="005B0556" w:rsidRPr="005B0556">
              <w:rPr>
                <w:rFonts w:ascii="Calibri Light" w:hAnsi="Calibri Light"/>
                <w:sz w:val="22"/>
                <w:szCs w:val="22"/>
              </w:rPr>
              <w:t>‘</w:t>
            </w:r>
            <w:r w:rsidRPr="005B0556">
              <w:rPr>
                <w:rFonts w:ascii="Calibri Light" w:hAnsi="Calibri Light"/>
                <w:sz w:val="22"/>
                <w:szCs w:val="22"/>
              </w:rPr>
              <w:t>Specificatie referentieopdracht</w:t>
            </w:r>
            <w:r w:rsidR="005B0556" w:rsidRPr="005B0556">
              <w:rPr>
                <w:rFonts w:ascii="Calibri Light" w:hAnsi="Calibri Light"/>
                <w:sz w:val="22"/>
                <w:szCs w:val="22"/>
              </w:rPr>
              <w:t>’</w:t>
            </w:r>
            <w:r w:rsidRPr="005B0556">
              <w:rPr>
                <w:rFonts w:ascii="Calibri Light" w:hAnsi="Calibri Light"/>
                <w:sz w:val="22"/>
                <w:szCs w:val="22"/>
              </w:rPr>
              <w:t xml:space="preserve"> en deze rechtsgeldig ondertekend in te dienen. </w:t>
            </w:r>
          </w:p>
          <w:p w14:paraId="47BE7F0A" w14:textId="77777777" w:rsidR="001755CD" w:rsidRPr="005B0556" w:rsidRDefault="001755CD" w:rsidP="00F43538">
            <w:pPr>
              <w:rPr>
                <w:rFonts w:ascii="Calibri Light" w:hAnsi="Calibri Light"/>
                <w:sz w:val="22"/>
                <w:szCs w:val="22"/>
              </w:rPr>
            </w:pPr>
          </w:p>
          <w:p w14:paraId="721C8922" w14:textId="77777777" w:rsidR="001755CD" w:rsidRPr="005B0556" w:rsidRDefault="001755CD" w:rsidP="00057837">
            <w:pPr>
              <w:rPr>
                <w:rFonts w:ascii="Calibri Light" w:hAnsi="Calibri Light"/>
                <w:sz w:val="22"/>
                <w:szCs w:val="22"/>
              </w:rPr>
            </w:pPr>
            <w:r w:rsidRPr="005B0556">
              <w:rPr>
                <w:rFonts w:ascii="Calibri Light" w:hAnsi="Calibri Light"/>
                <w:sz w:val="22"/>
                <w:szCs w:val="22"/>
              </w:rPr>
              <w:lastRenderedPageBreak/>
              <w:t>Per referentieopdracht 1 referentieformulier. B</w:t>
            </w:r>
            <w:r w:rsidR="00057837" w:rsidRPr="005B0556">
              <w:rPr>
                <w:rFonts w:ascii="Calibri Light" w:hAnsi="Calibri Light"/>
                <w:sz w:val="22"/>
                <w:szCs w:val="22"/>
              </w:rPr>
              <w:t>ij I</w:t>
            </w:r>
            <w:r w:rsidRPr="005B0556">
              <w:rPr>
                <w:rFonts w:ascii="Calibri Light" w:hAnsi="Calibri Light"/>
                <w:sz w:val="22"/>
                <w:szCs w:val="22"/>
              </w:rPr>
              <w:t>nschrijving is het nog niet vereist dat deze formulieren medeondertekend zijn door de opdrachtgevende instantie.</w:t>
            </w:r>
          </w:p>
        </w:tc>
      </w:tr>
      <w:tr w:rsidR="00225920" w:rsidRPr="005B0556" w14:paraId="31BF33E3" w14:textId="77777777" w:rsidTr="00F43538">
        <w:tc>
          <w:tcPr>
            <w:tcW w:w="2545" w:type="dxa"/>
          </w:tcPr>
          <w:p w14:paraId="7DDA8479" w14:textId="77777777" w:rsidR="00225920" w:rsidRPr="005B0556" w:rsidRDefault="00225920" w:rsidP="00F43538">
            <w:pPr>
              <w:rPr>
                <w:rFonts w:ascii="Calibri Light" w:hAnsi="Calibri Light"/>
                <w:b/>
                <w:sz w:val="22"/>
                <w:szCs w:val="22"/>
              </w:rPr>
            </w:pPr>
            <w:r w:rsidRPr="005B0556">
              <w:rPr>
                <w:rFonts w:ascii="Calibri Light" w:hAnsi="Calibri Light"/>
                <w:b/>
                <w:sz w:val="22"/>
                <w:szCs w:val="22"/>
              </w:rPr>
              <w:lastRenderedPageBreak/>
              <w:t>§ 4.3.3</w:t>
            </w:r>
          </w:p>
        </w:tc>
        <w:tc>
          <w:tcPr>
            <w:tcW w:w="6669" w:type="dxa"/>
          </w:tcPr>
          <w:p w14:paraId="4319041A" w14:textId="1B208CFA" w:rsidR="00225920" w:rsidRPr="005B0556" w:rsidRDefault="00225920" w:rsidP="00EA4024">
            <w:pPr>
              <w:rPr>
                <w:rFonts w:ascii="Calibri Light" w:hAnsi="Calibri Light"/>
                <w:b/>
                <w:bCs/>
                <w:sz w:val="22"/>
                <w:szCs w:val="22"/>
              </w:rPr>
            </w:pPr>
            <w:r w:rsidRPr="005B0556">
              <w:rPr>
                <w:rFonts w:ascii="Calibri Light" w:hAnsi="Calibri Light"/>
                <w:sz w:val="22"/>
                <w:szCs w:val="22"/>
              </w:rPr>
              <w:t xml:space="preserve">U dient conform "Geschiktheidseis 4" ad paragraaf 4.3.3 Technische bekwaamheid en/of beroepsbekwaamheid van het Aanbestedingsdocument </w:t>
            </w:r>
            <w:r w:rsidR="00EA4024" w:rsidRPr="005B0556">
              <w:rPr>
                <w:rFonts w:ascii="Calibri Light" w:hAnsi="Calibri Light"/>
                <w:sz w:val="22"/>
                <w:szCs w:val="22"/>
              </w:rPr>
              <w:t>en Wens 4 van Bijlage 5 “Programma van Eisen</w:t>
            </w:r>
            <w:r w:rsidR="00281C98">
              <w:rPr>
                <w:rFonts w:ascii="Calibri Light" w:hAnsi="Calibri Light"/>
                <w:sz w:val="22"/>
                <w:szCs w:val="22"/>
              </w:rPr>
              <w:t xml:space="preserve"> en Wensen</w:t>
            </w:r>
            <w:r w:rsidR="00EA4024" w:rsidRPr="005B0556">
              <w:rPr>
                <w:rFonts w:ascii="Calibri Light" w:hAnsi="Calibri Light"/>
                <w:sz w:val="22"/>
                <w:szCs w:val="22"/>
              </w:rPr>
              <w:t>”</w:t>
            </w:r>
            <w:r w:rsidR="005B0556">
              <w:rPr>
                <w:rFonts w:ascii="Calibri Light" w:hAnsi="Calibri Light"/>
                <w:sz w:val="22"/>
                <w:szCs w:val="22"/>
              </w:rPr>
              <w:t xml:space="preserve"> </w:t>
            </w:r>
            <w:r w:rsidRPr="005B0556">
              <w:rPr>
                <w:rFonts w:ascii="Calibri Light" w:hAnsi="Calibri Light"/>
                <w:sz w:val="22"/>
                <w:szCs w:val="22"/>
              </w:rPr>
              <w:t>de gevraagde</w:t>
            </w:r>
            <w:r w:rsidRPr="005B0556">
              <w:rPr>
                <w:rFonts w:ascii="Calibri Light" w:eastAsia="Verdana" w:hAnsi="Calibri Light"/>
                <w:sz w:val="22"/>
                <w:szCs w:val="22"/>
              </w:rPr>
              <w:t xml:space="preserve"> kopie van een geldig kwaliteitscertificaat (NEN-EN- ISO 9001 of vergelijkbaar) </w:t>
            </w:r>
            <w:r w:rsidR="00CD1B7F" w:rsidRPr="005B0556">
              <w:rPr>
                <w:rFonts w:ascii="Calibri Light" w:eastAsia="Verdana" w:hAnsi="Calibri Light"/>
                <w:sz w:val="22"/>
                <w:szCs w:val="22"/>
              </w:rPr>
              <w:t xml:space="preserve">in te dienen. </w:t>
            </w:r>
          </w:p>
        </w:tc>
      </w:tr>
      <w:tr w:rsidR="001755CD" w:rsidRPr="005B0556" w14:paraId="7CD822E9" w14:textId="77777777" w:rsidTr="00F43538">
        <w:tc>
          <w:tcPr>
            <w:tcW w:w="2545" w:type="dxa"/>
          </w:tcPr>
          <w:p w14:paraId="0F364829" w14:textId="10F225D5" w:rsidR="001755CD" w:rsidRPr="005B0556" w:rsidRDefault="001755CD" w:rsidP="00F43538">
            <w:pPr>
              <w:rPr>
                <w:rFonts w:ascii="Calibri Light" w:hAnsi="Calibri Light"/>
                <w:b/>
                <w:smallCaps/>
                <w:sz w:val="22"/>
                <w:szCs w:val="22"/>
              </w:rPr>
            </w:pPr>
            <w:proofErr w:type="spellStart"/>
            <w:r w:rsidRPr="005B0556">
              <w:rPr>
                <w:rFonts w:ascii="Calibri Light" w:hAnsi="Calibri Light"/>
                <w:b/>
                <w:smallCaps/>
                <w:sz w:val="22"/>
                <w:szCs w:val="22"/>
              </w:rPr>
              <w:t>PvE</w:t>
            </w:r>
            <w:proofErr w:type="spellEnd"/>
            <w:r w:rsidRPr="005B0556">
              <w:rPr>
                <w:rFonts w:ascii="Calibri Light" w:hAnsi="Calibri Light"/>
                <w:b/>
                <w:smallCaps/>
                <w:sz w:val="22"/>
                <w:szCs w:val="22"/>
              </w:rPr>
              <w:t xml:space="preserve"> Bijlage 5</w:t>
            </w:r>
          </w:p>
        </w:tc>
        <w:tc>
          <w:tcPr>
            <w:tcW w:w="6669" w:type="dxa"/>
          </w:tcPr>
          <w:p w14:paraId="307B0551" w14:textId="59E02A7D" w:rsidR="001755CD" w:rsidRPr="005B0556" w:rsidRDefault="001755CD" w:rsidP="00F43538">
            <w:pPr>
              <w:rPr>
                <w:rFonts w:ascii="Calibri Light" w:hAnsi="Calibri Light"/>
                <w:sz w:val="22"/>
                <w:szCs w:val="22"/>
              </w:rPr>
            </w:pPr>
            <w:r w:rsidRPr="005B0556">
              <w:rPr>
                <w:rFonts w:ascii="Calibri Light" w:hAnsi="Calibri Light"/>
                <w:b/>
                <w:bCs/>
                <w:sz w:val="22"/>
                <w:szCs w:val="22"/>
              </w:rPr>
              <w:t>Bijlage 5: Programma van Eisen en Wensen: Eisen</w:t>
            </w:r>
          </w:p>
          <w:p w14:paraId="7A87C5A5" w14:textId="77777777" w:rsidR="005B0556" w:rsidRDefault="001755CD" w:rsidP="00057837">
            <w:pPr>
              <w:rPr>
                <w:rFonts w:ascii="Calibri Light" w:hAnsi="Calibri Light"/>
                <w:sz w:val="22"/>
                <w:szCs w:val="22"/>
              </w:rPr>
            </w:pPr>
            <w:r w:rsidRPr="005B0556">
              <w:rPr>
                <w:rFonts w:ascii="Calibri Light" w:hAnsi="Calibri Light"/>
                <w:sz w:val="22"/>
                <w:szCs w:val="22"/>
              </w:rPr>
              <w:t xml:space="preserve">U dient akkoord te gaan met alle eisen zoals </w:t>
            </w:r>
            <w:r w:rsidR="005B0556">
              <w:rPr>
                <w:rFonts w:ascii="Calibri Light" w:hAnsi="Calibri Light"/>
                <w:sz w:val="22"/>
                <w:szCs w:val="22"/>
              </w:rPr>
              <w:t xml:space="preserve">opgenomen in Bijlage 5 </w:t>
            </w:r>
          </w:p>
          <w:p w14:paraId="45B6473F" w14:textId="35145BF8" w:rsidR="001755CD" w:rsidRPr="005B0556" w:rsidRDefault="005B0556" w:rsidP="005B0556">
            <w:pPr>
              <w:rPr>
                <w:rFonts w:ascii="Calibri Light" w:hAnsi="Calibri Light"/>
                <w:sz w:val="22"/>
                <w:szCs w:val="22"/>
                <w:highlight w:val="yellow"/>
              </w:rPr>
            </w:pPr>
            <w:r>
              <w:rPr>
                <w:rFonts w:ascii="Calibri Light" w:hAnsi="Calibri Light"/>
                <w:sz w:val="22"/>
                <w:szCs w:val="22"/>
              </w:rPr>
              <w:t>‘</w:t>
            </w:r>
            <w:r w:rsidR="001755CD" w:rsidRPr="005B0556">
              <w:rPr>
                <w:rFonts w:ascii="Calibri Light" w:hAnsi="Calibri Light"/>
                <w:sz w:val="22"/>
                <w:szCs w:val="22"/>
              </w:rPr>
              <w:t>Programma van Eisen en Wensen</w:t>
            </w:r>
            <w:r>
              <w:rPr>
                <w:rFonts w:ascii="Calibri Light" w:hAnsi="Calibri Light"/>
                <w:sz w:val="22"/>
                <w:szCs w:val="22"/>
              </w:rPr>
              <w:t>’</w:t>
            </w:r>
            <w:r w:rsidR="001755CD" w:rsidRPr="005B0556">
              <w:rPr>
                <w:rFonts w:ascii="Calibri Light" w:hAnsi="Calibri Light"/>
                <w:sz w:val="22"/>
                <w:szCs w:val="22"/>
              </w:rPr>
              <w:t xml:space="preserve"> door middel van ondertekening van Bijlage 1: Inschrijfformulier. Eventueel gevraagde bijlagen in Bijlage 5 </w:t>
            </w:r>
            <w:r>
              <w:rPr>
                <w:rFonts w:ascii="Calibri Light" w:hAnsi="Calibri Light"/>
                <w:sz w:val="22"/>
                <w:szCs w:val="22"/>
              </w:rPr>
              <w:t>‘</w:t>
            </w:r>
            <w:r w:rsidR="001755CD" w:rsidRPr="005B0556">
              <w:rPr>
                <w:rFonts w:ascii="Calibri Light" w:hAnsi="Calibri Light"/>
                <w:sz w:val="22"/>
                <w:szCs w:val="22"/>
              </w:rPr>
              <w:t>Programma van Eisen en Wensen</w:t>
            </w:r>
            <w:r>
              <w:rPr>
                <w:rFonts w:ascii="Calibri Light" w:hAnsi="Calibri Light"/>
                <w:sz w:val="22"/>
                <w:szCs w:val="22"/>
              </w:rPr>
              <w:t>’</w:t>
            </w:r>
            <w:r w:rsidR="001755CD" w:rsidRPr="005B0556">
              <w:rPr>
                <w:rFonts w:ascii="Calibri Light" w:hAnsi="Calibri Light"/>
                <w:sz w:val="22"/>
                <w:szCs w:val="22"/>
              </w:rPr>
              <w:t xml:space="preserve"> dient u te uploaden in </w:t>
            </w:r>
            <w:r w:rsidR="00057837" w:rsidRPr="005B0556">
              <w:rPr>
                <w:rFonts w:ascii="Calibri Light" w:hAnsi="Calibri Light"/>
                <w:sz w:val="22"/>
                <w:szCs w:val="22"/>
              </w:rPr>
              <w:t>TenderNed</w:t>
            </w:r>
            <w:r w:rsidR="001755CD" w:rsidRPr="005B0556">
              <w:rPr>
                <w:rFonts w:ascii="Calibri Light" w:hAnsi="Calibri Light"/>
                <w:sz w:val="22"/>
                <w:szCs w:val="22"/>
              </w:rPr>
              <w:t xml:space="preserve">. </w:t>
            </w:r>
          </w:p>
        </w:tc>
      </w:tr>
      <w:tr w:rsidR="001755CD" w:rsidRPr="005B0556" w14:paraId="6CDCC646" w14:textId="77777777" w:rsidTr="00F43538">
        <w:tc>
          <w:tcPr>
            <w:tcW w:w="2545" w:type="dxa"/>
          </w:tcPr>
          <w:p w14:paraId="0AC03B7C" w14:textId="27BB6ECE" w:rsidR="001755CD" w:rsidRPr="005B0556" w:rsidRDefault="001755CD" w:rsidP="00F43538">
            <w:pPr>
              <w:rPr>
                <w:rFonts w:ascii="Calibri Light" w:hAnsi="Calibri Light"/>
                <w:b/>
                <w:smallCaps/>
                <w:sz w:val="22"/>
                <w:szCs w:val="22"/>
              </w:rPr>
            </w:pPr>
            <w:proofErr w:type="spellStart"/>
            <w:r w:rsidRPr="005B0556">
              <w:rPr>
                <w:rFonts w:ascii="Calibri Light" w:hAnsi="Calibri Light"/>
                <w:b/>
                <w:smallCaps/>
                <w:sz w:val="22"/>
                <w:szCs w:val="22"/>
              </w:rPr>
              <w:t>PvE</w:t>
            </w:r>
            <w:proofErr w:type="spellEnd"/>
            <w:r w:rsidRPr="005B0556">
              <w:rPr>
                <w:rFonts w:ascii="Calibri Light" w:hAnsi="Calibri Light"/>
                <w:b/>
                <w:smallCaps/>
                <w:sz w:val="22"/>
                <w:szCs w:val="22"/>
              </w:rPr>
              <w:t xml:space="preserve"> Bijlage 5 </w:t>
            </w:r>
          </w:p>
        </w:tc>
        <w:tc>
          <w:tcPr>
            <w:tcW w:w="6669" w:type="dxa"/>
          </w:tcPr>
          <w:p w14:paraId="0BB6BAD3" w14:textId="3FF32191" w:rsidR="001755CD" w:rsidRPr="005B0556" w:rsidRDefault="001755CD" w:rsidP="00F43538">
            <w:pPr>
              <w:rPr>
                <w:rFonts w:ascii="Calibri Light" w:hAnsi="Calibri Light"/>
                <w:b/>
                <w:bCs/>
                <w:sz w:val="22"/>
                <w:szCs w:val="22"/>
              </w:rPr>
            </w:pPr>
            <w:r w:rsidRPr="005B0556">
              <w:rPr>
                <w:rFonts w:ascii="Calibri Light" w:hAnsi="Calibri Light"/>
                <w:b/>
                <w:bCs/>
                <w:sz w:val="22"/>
                <w:szCs w:val="22"/>
              </w:rPr>
              <w:t>Bijlage 5: Programma van Eisen en Wensen: Wensen</w:t>
            </w:r>
          </w:p>
          <w:p w14:paraId="7C29DBA8" w14:textId="0627A4F1" w:rsidR="000A1386" w:rsidRPr="005B0556" w:rsidRDefault="001755CD" w:rsidP="005B0556">
            <w:pPr>
              <w:rPr>
                <w:rFonts w:ascii="Calibri Light" w:hAnsi="Calibri Light"/>
                <w:sz w:val="22"/>
                <w:szCs w:val="22"/>
              </w:rPr>
            </w:pPr>
            <w:r w:rsidRPr="005B0556">
              <w:rPr>
                <w:rFonts w:ascii="Calibri Light" w:hAnsi="Calibri Light"/>
                <w:sz w:val="22"/>
                <w:szCs w:val="22"/>
              </w:rPr>
              <w:t>U dient de vragen (inhoudelijke wensen) van Bijlage 5</w:t>
            </w:r>
            <w:r w:rsidR="005B0556">
              <w:rPr>
                <w:rFonts w:ascii="Calibri Light" w:hAnsi="Calibri Light"/>
                <w:sz w:val="22"/>
                <w:szCs w:val="22"/>
              </w:rPr>
              <w:t xml:space="preserve"> ‘</w:t>
            </w:r>
            <w:r w:rsidRPr="005B0556">
              <w:rPr>
                <w:rFonts w:ascii="Calibri Light" w:hAnsi="Calibri Light"/>
                <w:sz w:val="22"/>
                <w:szCs w:val="22"/>
              </w:rPr>
              <w:t>Programma van Eisen en Wensen</w:t>
            </w:r>
            <w:r w:rsidR="005B0556">
              <w:rPr>
                <w:rFonts w:ascii="Calibri Light" w:hAnsi="Calibri Light"/>
                <w:sz w:val="22"/>
                <w:szCs w:val="22"/>
              </w:rPr>
              <w:t>’</w:t>
            </w:r>
            <w:r w:rsidRPr="005B0556">
              <w:rPr>
                <w:rFonts w:ascii="Calibri Light" w:hAnsi="Calibri Light"/>
                <w:sz w:val="22"/>
                <w:szCs w:val="22"/>
              </w:rPr>
              <w:t xml:space="preserve"> volledig te beantwoorden en rechtsgeldig ondertekend in te dienen en de gevraagde bijlagen hierin te uploaden in </w:t>
            </w:r>
            <w:r w:rsidR="00057837" w:rsidRPr="005B0556">
              <w:rPr>
                <w:rFonts w:ascii="Calibri Light" w:hAnsi="Calibri Light"/>
                <w:sz w:val="22"/>
                <w:szCs w:val="22"/>
              </w:rPr>
              <w:t>TenderNed</w:t>
            </w:r>
            <w:r w:rsidRPr="005B0556">
              <w:rPr>
                <w:rFonts w:ascii="Calibri Light" w:hAnsi="Calibri Light"/>
                <w:sz w:val="22"/>
                <w:szCs w:val="22"/>
              </w:rPr>
              <w:t xml:space="preserve">. </w:t>
            </w:r>
          </w:p>
        </w:tc>
      </w:tr>
      <w:tr w:rsidR="001755CD" w:rsidRPr="005B0556" w14:paraId="4A74DF7A" w14:textId="77777777" w:rsidTr="00F43538">
        <w:tc>
          <w:tcPr>
            <w:tcW w:w="2545" w:type="dxa"/>
          </w:tcPr>
          <w:p w14:paraId="6CAF4A36" w14:textId="186264A2" w:rsidR="001755CD" w:rsidRPr="005B0556" w:rsidRDefault="001755CD" w:rsidP="0065648D">
            <w:pPr>
              <w:rPr>
                <w:rFonts w:ascii="Calibri Light" w:hAnsi="Calibri Light"/>
                <w:b/>
                <w:smallCaps/>
                <w:sz w:val="22"/>
                <w:szCs w:val="22"/>
              </w:rPr>
            </w:pPr>
            <w:r w:rsidRPr="005B0556">
              <w:rPr>
                <w:rFonts w:ascii="Calibri Light" w:hAnsi="Calibri Light"/>
                <w:b/>
                <w:sz w:val="22"/>
                <w:szCs w:val="22"/>
              </w:rPr>
              <w:t xml:space="preserve">§ </w:t>
            </w:r>
            <w:r w:rsidR="0065648D" w:rsidRPr="005B0556">
              <w:rPr>
                <w:rFonts w:ascii="Calibri Light" w:hAnsi="Calibri Light"/>
                <w:b/>
                <w:sz w:val="22"/>
                <w:szCs w:val="22"/>
              </w:rPr>
              <w:t>9.3</w:t>
            </w:r>
            <w:r w:rsidRPr="005B0556">
              <w:rPr>
                <w:rFonts w:ascii="Calibri Light" w:hAnsi="Calibri Light"/>
                <w:b/>
                <w:sz w:val="22"/>
                <w:szCs w:val="22"/>
              </w:rPr>
              <w:t xml:space="preserve"> uit </w:t>
            </w:r>
            <w:proofErr w:type="spellStart"/>
            <w:r w:rsidRPr="005B0556">
              <w:rPr>
                <w:rFonts w:ascii="Calibri Light" w:hAnsi="Calibri Light"/>
                <w:b/>
                <w:sz w:val="22"/>
                <w:szCs w:val="22"/>
              </w:rPr>
              <w:t>PvE</w:t>
            </w:r>
            <w:proofErr w:type="spellEnd"/>
            <w:r w:rsidRPr="005B0556">
              <w:rPr>
                <w:rFonts w:ascii="Calibri Light" w:hAnsi="Calibri Light"/>
                <w:b/>
                <w:sz w:val="22"/>
                <w:szCs w:val="22"/>
              </w:rPr>
              <w:t xml:space="preserve"> Bijlage 5 </w:t>
            </w:r>
          </w:p>
        </w:tc>
        <w:tc>
          <w:tcPr>
            <w:tcW w:w="6669" w:type="dxa"/>
          </w:tcPr>
          <w:p w14:paraId="1BBEF148" w14:textId="77777777" w:rsidR="001755CD" w:rsidRPr="005B0556" w:rsidRDefault="00FE0A38" w:rsidP="00F43538">
            <w:pPr>
              <w:rPr>
                <w:rFonts w:ascii="Calibri Light" w:hAnsi="Calibri Light"/>
                <w:b/>
                <w:bCs/>
                <w:sz w:val="22"/>
                <w:szCs w:val="22"/>
              </w:rPr>
            </w:pPr>
            <w:r w:rsidRPr="005B0556">
              <w:rPr>
                <w:rFonts w:ascii="Calibri Light" w:hAnsi="Calibri Light"/>
                <w:b/>
                <w:bCs/>
                <w:sz w:val="22"/>
                <w:szCs w:val="22"/>
              </w:rPr>
              <w:t>Bijlage 6: Prijsopgavetabel</w:t>
            </w:r>
          </w:p>
          <w:p w14:paraId="073B0DC8" w14:textId="3B46BB40" w:rsidR="00ED04B9" w:rsidRPr="005B0556" w:rsidRDefault="001755CD" w:rsidP="00EE1CA2">
            <w:pPr>
              <w:rPr>
                <w:rFonts w:ascii="Calibri Light" w:hAnsi="Calibri Light"/>
                <w:sz w:val="22"/>
                <w:szCs w:val="22"/>
              </w:rPr>
            </w:pPr>
            <w:r w:rsidRPr="005B0556">
              <w:rPr>
                <w:rFonts w:ascii="Calibri Light" w:hAnsi="Calibri Light"/>
                <w:sz w:val="22"/>
                <w:szCs w:val="22"/>
              </w:rPr>
              <w:t xml:space="preserve">U dient conform eis </w:t>
            </w:r>
            <w:r w:rsidR="005B0556" w:rsidRPr="005B0556">
              <w:rPr>
                <w:rFonts w:ascii="Calibri Light" w:hAnsi="Calibri Light"/>
                <w:sz w:val="22"/>
                <w:szCs w:val="22"/>
              </w:rPr>
              <w:t>50</w:t>
            </w:r>
            <w:r w:rsidR="00ED04B9" w:rsidRPr="005B0556">
              <w:rPr>
                <w:rFonts w:ascii="Calibri Light" w:hAnsi="Calibri Light"/>
                <w:sz w:val="22"/>
                <w:szCs w:val="22"/>
              </w:rPr>
              <w:t>:</w:t>
            </w:r>
          </w:p>
          <w:p w14:paraId="7F8C7517" w14:textId="77777777" w:rsidR="001755CD" w:rsidRPr="005B0556" w:rsidRDefault="00BF5BF4" w:rsidP="00057837">
            <w:pPr>
              <w:rPr>
                <w:rFonts w:ascii="Calibri Light" w:hAnsi="Calibri Light"/>
                <w:sz w:val="22"/>
                <w:szCs w:val="22"/>
              </w:rPr>
            </w:pPr>
            <w:r w:rsidRPr="005B0556">
              <w:rPr>
                <w:rFonts w:ascii="Calibri Light" w:hAnsi="Calibri Light"/>
                <w:sz w:val="22"/>
                <w:szCs w:val="22"/>
              </w:rPr>
              <w:t xml:space="preserve">Bijlage </w:t>
            </w:r>
            <w:r w:rsidR="00057837" w:rsidRPr="005B0556">
              <w:rPr>
                <w:rFonts w:ascii="Calibri Light" w:hAnsi="Calibri Light"/>
                <w:sz w:val="22"/>
                <w:szCs w:val="22"/>
              </w:rPr>
              <w:t>6</w:t>
            </w:r>
            <w:r w:rsidRPr="005B0556">
              <w:rPr>
                <w:rFonts w:ascii="Calibri Light" w:hAnsi="Calibri Light"/>
                <w:sz w:val="22"/>
                <w:szCs w:val="22"/>
              </w:rPr>
              <w:t>,</w:t>
            </w:r>
            <w:r w:rsidR="00057837" w:rsidRPr="005B0556">
              <w:rPr>
                <w:rFonts w:ascii="Calibri Light" w:hAnsi="Calibri Light"/>
                <w:sz w:val="22"/>
                <w:szCs w:val="22"/>
              </w:rPr>
              <w:t xml:space="preserve"> </w:t>
            </w:r>
            <w:r w:rsidR="001755CD" w:rsidRPr="005B0556">
              <w:rPr>
                <w:rFonts w:ascii="Calibri Light" w:hAnsi="Calibri Light"/>
                <w:sz w:val="22"/>
                <w:szCs w:val="22"/>
              </w:rPr>
              <w:t xml:space="preserve">Prijsopgavetabel conform de instructies in te vullen en in te dienen, </w:t>
            </w:r>
            <w:r w:rsidR="001755CD" w:rsidRPr="005B0556">
              <w:rPr>
                <w:rFonts w:ascii="Calibri Light" w:hAnsi="Calibri Light"/>
                <w:sz w:val="22"/>
                <w:szCs w:val="22"/>
                <w:u w:val="single"/>
              </w:rPr>
              <w:t>zowel in het format Excel als rechtsgeldig ondertekend</w:t>
            </w:r>
            <w:r w:rsidR="001755CD" w:rsidRPr="005B0556">
              <w:rPr>
                <w:rFonts w:ascii="Calibri Light" w:hAnsi="Calibri Light"/>
                <w:sz w:val="22"/>
                <w:szCs w:val="22"/>
              </w:rPr>
              <w:t xml:space="preserve"> en </w:t>
            </w:r>
            <w:proofErr w:type="spellStart"/>
            <w:r w:rsidR="001755CD" w:rsidRPr="005B0556">
              <w:rPr>
                <w:rFonts w:ascii="Calibri Light" w:hAnsi="Calibri Light"/>
                <w:sz w:val="22"/>
                <w:szCs w:val="22"/>
              </w:rPr>
              <w:t>ingescand</w:t>
            </w:r>
            <w:proofErr w:type="spellEnd"/>
            <w:r w:rsidR="001755CD" w:rsidRPr="005B0556">
              <w:rPr>
                <w:rFonts w:ascii="Calibri Light" w:hAnsi="Calibri Light"/>
                <w:sz w:val="22"/>
                <w:szCs w:val="22"/>
              </w:rPr>
              <w:t xml:space="preserve"> in pdf. </w:t>
            </w:r>
          </w:p>
        </w:tc>
      </w:tr>
    </w:tbl>
    <w:p w14:paraId="00AE295C" w14:textId="77777777" w:rsidR="008116F3" w:rsidRPr="005B0556" w:rsidRDefault="008116F3" w:rsidP="008116F3">
      <w:pPr>
        <w:spacing w:after="200" w:line="276" w:lineRule="auto"/>
        <w:rPr>
          <w:rFonts w:ascii="Calibri Light" w:hAnsi="Calibri Light"/>
          <w:b/>
          <w:bCs/>
          <w:sz w:val="22"/>
          <w:szCs w:val="22"/>
        </w:rPr>
      </w:pPr>
      <w:r w:rsidRPr="005B0556">
        <w:rPr>
          <w:rFonts w:ascii="Calibri Light" w:hAnsi="Calibri Light"/>
          <w:b/>
          <w:bCs/>
          <w:sz w:val="22"/>
          <w:szCs w:val="22"/>
        </w:rPr>
        <w:br w:type="page"/>
      </w:r>
    </w:p>
    <w:p w14:paraId="34756053" w14:textId="77777777" w:rsidR="008116F3" w:rsidRPr="00450FF1" w:rsidRDefault="008116F3" w:rsidP="00F43538">
      <w:pPr>
        <w:rPr>
          <w:rFonts w:ascii="Calibri Light" w:hAnsi="Calibri Light"/>
          <w:b/>
          <w:sz w:val="28"/>
          <w:szCs w:val="28"/>
        </w:rPr>
      </w:pPr>
      <w:r w:rsidRPr="00450FF1">
        <w:rPr>
          <w:rFonts w:ascii="Calibri Light" w:hAnsi="Calibri Light"/>
          <w:b/>
          <w:sz w:val="28"/>
          <w:szCs w:val="28"/>
        </w:rPr>
        <w:lastRenderedPageBreak/>
        <w:t xml:space="preserve">Deel 4B Bewijsstukken op verzoek in te dienen na Inschrijving </w:t>
      </w:r>
    </w:p>
    <w:p w14:paraId="15FD28F2" w14:textId="77777777" w:rsidR="008116F3" w:rsidRPr="005B0556" w:rsidRDefault="008116F3" w:rsidP="00F43538">
      <w:pPr>
        <w:rPr>
          <w:rFonts w:ascii="Calibri Light" w:hAnsi="Calibri Light"/>
          <w:b/>
          <w:sz w:val="22"/>
          <w:szCs w:val="22"/>
        </w:rPr>
      </w:pPr>
    </w:p>
    <w:p w14:paraId="2C189442" w14:textId="216A6C97" w:rsidR="008116F3" w:rsidRPr="005B0556" w:rsidRDefault="008116F3" w:rsidP="00F43538">
      <w:pPr>
        <w:rPr>
          <w:rFonts w:ascii="Calibri Light" w:hAnsi="Calibri Light"/>
          <w:sz w:val="22"/>
          <w:szCs w:val="22"/>
        </w:rPr>
      </w:pPr>
      <w:r w:rsidRPr="005B0556">
        <w:rPr>
          <w:rFonts w:ascii="Calibri Light" w:hAnsi="Calibri Light"/>
          <w:sz w:val="22"/>
          <w:szCs w:val="22"/>
        </w:rPr>
        <w:t>In onderstaand overzicht zijn de bewijsstukken opgenomen, die in Hoofdstuk 3</w:t>
      </w:r>
      <w:r w:rsidR="005D3C44" w:rsidRPr="005B0556">
        <w:rPr>
          <w:rFonts w:ascii="Calibri Light" w:hAnsi="Calibri Light"/>
          <w:sz w:val="22"/>
          <w:szCs w:val="22"/>
        </w:rPr>
        <w:t xml:space="preserve"> ‘Inschrijver’ en in </w:t>
      </w:r>
      <w:r w:rsidR="00B91952" w:rsidRPr="005B0556">
        <w:rPr>
          <w:rFonts w:ascii="Calibri Light" w:hAnsi="Calibri Light"/>
          <w:sz w:val="22"/>
          <w:szCs w:val="22"/>
        </w:rPr>
        <w:t>H</w:t>
      </w:r>
      <w:r w:rsidR="005D3C44" w:rsidRPr="005B0556">
        <w:rPr>
          <w:rFonts w:ascii="Calibri Light" w:hAnsi="Calibri Light"/>
          <w:sz w:val="22"/>
          <w:szCs w:val="22"/>
        </w:rPr>
        <w:t>oofdstuk 4</w:t>
      </w:r>
      <w:r w:rsidRPr="005B0556">
        <w:rPr>
          <w:rFonts w:ascii="Calibri Light" w:hAnsi="Calibri Light"/>
          <w:sz w:val="22"/>
          <w:szCs w:val="22"/>
        </w:rPr>
        <w:t xml:space="preserve"> </w:t>
      </w:r>
      <w:bookmarkStart w:id="0" w:name="_Toc255221314"/>
      <w:bookmarkStart w:id="1" w:name="_Toc255222474"/>
      <w:bookmarkStart w:id="2" w:name="_Toc312846193"/>
      <w:bookmarkStart w:id="3" w:name="_Toc319324554"/>
      <w:bookmarkStart w:id="4" w:name="_Toc336000391"/>
      <w:bookmarkStart w:id="5" w:name="_Ref346625064"/>
      <w:bookmarkStart w:id="6" w:name="_Ref355696707"/>
      <w:bookmarkStart w:id="7" w:name="_Ref355698452"/>
      <w:bookmarkStart w:id="8" w:name="_Ref355698547"/>
      <w:bookmarkStart w:id="9" w:name="_Toc361148670"/>
      <w:bookmarkStart w:id="10" w:name="_Toc361740233"/>
      <w:bookmarkStart w:id="11" w:name="_Toc361844847"/>
      <w:bookmarkStart w:id="12" w:name="_Ref362612672"/>
      <w:bookmarkStart w:id="13" w:name="_Toc439677634"/>
      <w:r w:rsidRPr="005B0556">
        <w:rPr>
          <w:rFonts w:ascii="Calibri Light" w:hAnsi="Calibri Light"/>
          <w:sz w:val="22"/>
          <w:szCs w:val="22"/>
        </w:rPr>
        <w:t>‘</w:t>
      </w:r>
      <w:r w:rsidR="005D3C44" w:rsidRPr="005B0556">
        <w:rPr>
          <w:rFonts w:ascii="Calibri Light" w:hAnsi="Calibri Light"/>
          <w:sz w:val="22"/>
          <w:szCs w:val="22"/>
        </w:rPr>
        <w:t>U</w:t>
      </w:r>
      <w:r w:rsidRPr="005B0556">
        <w:rPr>
          <w:rFonts w:ascii="Calibri Light" w:hAnsi="Calibri Light"/>
          <w:sz w:val="22"/>
          <w:szCs w:val="22"/>
        </w:rPr>
        <w:t xml:space="preserve">itsluitingsgronden en </w:t>
      </w:r>
      <w:r w:rsidR="00951F94">
        <w:rPr>
          <w:rFonts w:ascii="Calibri Light" w:hAnsi="Calibri Light"/>
          <w:sz w:val="22"/>
          <w:szCs w:val="22"/>
        </w:rPr>
        <w:t>G</w:t>
      </w:r>
      <w:r w:rsidRPr="005B0556">
        <w:rPr>
          <w:rFonts w:ascii="Calibri Light" w:hAnsi="Calibri Light"/>
          <w:sz w:val="22"/>
          <w:szCs w:val="22"/>
        </w:rPr>
        <w:t>eschiktheidseisen</w:t>
      </w:r>
      <w:bookmarkEnd w:id="0"/>
      <w:bookmarkEnd w:id="1"/>
      <w:bookmarkEnd w:id="2"/>
      <w:bookmarkEnd w:id="3"/>
      <w:bookmarkEnd w:id="4"/>
      <w:bookmarkEnd w:id="5"/>
      <w:bookmarkEnd w:id="6"/>
      <w:bookmarkEnd w:id="7"/>
      <w:bookmarkEnd w:id="8"/>
      <w:bookmarkEnd w:id="9"/>
      <w:bookmarkEnd w:id="10"/>
      <w:bookmarkEnd w:id="11"/>
      <w:bookmarkEnd w:id="12"/>
      <w:bookmarkEnd w:id="13"/>
      <w:r w:rsidRPr="005B0556">
        <w:rPr>
          <w:rFonts w:ascii="Calibri Light" w:hAnsi="Calibri Light"/>
          <w:sz w:val="22"/>
          <w:szCs w:val="22"/>
        </w:rPr>
        <w:t xml:space="preserve">’ van het </w:t>
      </w:r>
      <w:r w:rsidR="00D44C94" w:rsidRPr="005B0556">
        <w:rPr>
          <w:rFonts w:ascii="Calibri Light" w:hAnsi="Calibri Light"/>
          <w:sz w:val="22"/>
          <w:szCs w:val="22"/>
        </w:rPr>
        <w:t>Aanbestedingsdocument</w:t>
      </w:r>
      <w:r w:rsidRPr="005B0556">
        <w:rPr>
          <w:rFonts w:ascii="Calibri Light" w:hAnsi="Calibri Light"/>
          <w:sz w:val="22"/>
          <w:szCs w:val="22"/>
        </w:rPr>
        <w:t xml:space="preserve"> zijn genoemd ten behoeve van de verificatie na Inschrijving van </w:t>
      </w:r>
      <w:r w:rsidRPr="005B0556">
        <w:rPr>
          <w:rFonts w:ascii="Calibri Light" w:hAnsi="Calibri Light"/>
          <w:iCs/>
          <w:sz w:val="22"/>
          <w:szCs w:val="22"/>
        </w:rPr>
        <w:t xml:space="preserve">het gestelde in de Eigen Verklaring en eventuele overige </w:t>
      </w:r>
      <w:r w:rsidR="00951F94">
        <w:rPr>
          <w:rFonts w:ascii="Calibri Light" w:hAnsi="Calibri Light"/>
          <w:iCs/>
          <w:sz w:val="22"/>
          <w:szCs w:val="22"/>
        </w:rPr>
        <w:t>G</w:t>
      </w:r>
      <w:r w:rsidRPr="005B0556">
        <w:rPr>
          <w:rFonts w:ascii="Calibri Light" w:hAnsi="Calibri Light"/>
          <w:iCs/>
          <w:sz w:val="22"/>
          <w:szCs w:val="22"/>
        </w:rPr>
        <w:t xml:space="preserve">eschiktheidseisen (zie </w:t>
      </w:r>
      <w:r w:rsidR="00D44C94" w:rsidRPr="005B0556">
        <w:rPr>
          <w:rFonts w:ascii="Calibri Light" w:hAnsi="Calibri Light"/>
          <w:sz w:val="22"/>
          <w:szCs w:val="22"/>
        </w:rPr>
        <w:t>§ 2.14</w:t>
      </w:r>
      <w:r w:rsidRPr="005B0556">
        <w:rPr>
          <w:rFonts w:ascii="Calibri Light" w:hAnsi="Calibri Light"/>
          <w:sz w:val="22"/>
          <w:szCs w:val="22"/>
        </w:rPr>
        <w:t xml:space="preserve"> en § </w:t>
      </w:r>
      <w:r w:rsidR="005D3C44" w:rsidRPr="005B0556">
        <w:rPr>
          <w:rFonts w:ascii="Calibri Light" w:hAnsi="Calibri Light"/>
          <w:sz w:val="22"/>
          <w:szCs w:val="22"/>
        </w:rPr>
        <w:t>4.3</w:t>
      </w:r>
      <w:r w:rsidRPr="005B0556">
        <w:rPr>
          <w:rFonts w:ascii="Calibri Light" w:hAnsi="Calibri Light"/>
          <w:sz w:val="22"/>
          <w:szCs w:val="22"/>
        </w:rPr>
        <w:t xml:space="preserve">). Verzoek tot indiening zal uitsluitend worden gedaan aan de </w:t>
      </w:r>
      <w:r w:rsidRPr="005B0556">
        <w:rPr>
          <w:rFonts w:ascii="Calibri Light" w:hAnsi="Calibri Light"/>
          <w:iCs/>
          <w:sz w:val="22"/>
          <w:szCs w:val="22"/>
        </w:rPr>
        <w:t>winnende Inschrijver.</w:t>
      </w:r>
      <w:r w:rsidRPr="005B0556">
        <w:rPr>
          <w:rFonts w:ascii="Calibri Light" w:hAnsi="Calibri Light"/>
          <w:sz w:val="22"/>
          <w:szCs w:val="22"/>
        </w:rPr>
        <w:t xml:space="preserve"> Inschrijver verklaart onderstaande documenten </w:t>
      </w:r>
      <w:r w:rsidRPr="005B0556">
        <w:rPr>
          <w:rFonts w:ascii="Calibri Light" w:hAnsi="Calibri Light"/>
          <w:sz w:val="22"/>
          <w:szCs w:val="22"/>
          <w:u w:val="single"/>
        </w:rPr>
        <w:t>op verzoek</w:t>
      </w:r>
      <w:r w:rsidRPr="005B0556">
        <w:rPr>
          <w:rFonts w:ascii="Calibri Light" w:hAnsi="Calibri Light"/>
          <w:sz w:val="22"/>
          <w:szCs w:val="22"/>
        </w:rPr>
        <w:t xml:space="preserve"> in te dienen </w:t>
      </w:r>
      <w:r w:rsidRPr="005B0556">
        <w:rPr>
          <w:rFonts w:ascii="Calibri Light" w:hAnsi="Calibri Light"/>
          <w:sz w:val="22"/>
          <w:szCs w:val="22"/>
          <w:u w:val="single"/>
        </w:rPr>
        <w:t xml:space="preserve">na Inschrijving </w:t>
      </w:r>
      <w:r w:rsidRPr="005B0556">
        <w:rPr>
          <w:rFonts w:ascii="Calibri Light" w:hAnsi="Calibri Light"/>
          <w:sz w:val="22"/>
          <w:szCs w:val="22"/>
        </w:rPr>
        <w:t xml:space="preserve">binnen de hiervoor in </w:t>
      </w:r>
      <w:r w:rsidR="005D3C44" w:rsidRPr="005B0556">
        <w:rPr>
          <w:rFonts w:ascii="Calibri Light" w:hAnsi="Calibri Light"/>
          <w:sz w:val="22"/>
          <w:szCs w:val="22"/>
        </w:rPr>
        <w:t>paragr</w:t>
      </w:r>
      <w:r w:rsidR="00D44C94" w:rsidRPr="005B0556">
        <w:rPr>
          <w:rFonts w:ascii="Calibri Light" w:hAnsi="Calibri Light"/>
          <w:sz w:val="22"/>
          <w:szCs w:val="22"/>
        </w:rPr>
        <w:t>aaf 2.14</w:t>
      </w:r>
      <w:r w:rsidRPr="005B0556">
        <w:rPr>
          <w:rFonts w:ascii="Calibri Light" w:hAnsi="Calibri Light"/>
          <w:sz w:val="22"/>
          <w:szCs w:val="22"/>
        </w:rPr>
        <w:t xml:space="preserve"> van het </w:t>
      </w:r>
      <w:r w:rsidR="00D44C94" w:rsidRPr="005B0556">
        <w:rPr>
          <w:rFonts w:ascii="Calibri Light" w:hAnsi="Calibri Light"/>
          <w:sz w:val="22"/>
          <w:szCs w:val="22"/>
        </w:rPr>
        <w:t>Aanbestedingsdocument</w:t>
      </w:r>
      <w:r w:rsidRPr="005B0556">
        <w:rPr>
          <w:rFonts w:ascii="Calibri Light" w:hAnsi="Calibri Light"/>
          <w:sz w:val="22"/>
          <w:szCs w:val="22"/>
        </w:rPr>
        <w:t xml:space="preserve"> gestelde termijn. </w:t>
      </w:r>
    </w:p>
    <w:p w14:paraId="45FC7CFC" w14:textId="77777777" w:rsidR="008116F3" w:rsidRPr="005B0556" w:rsidRDefault="008116F3" w:rsidP="00F43538">
      <w:pPr>
        <w:rPr>
          <w:rFonts w:ascii="Calibri Light" w:hAnsi="Calibri Light"/>
          <w:sz w:val="22"/>
          <w:szCs w:val="22"/>
        </w:rPr>
      </w:pPr>
    </w:p>
    <w:p w14:paraId="025398F1" w14:textId="4001B719" w:rsidR="008116F3" w:rsidRPr="005B0556" w:rsidRDefault="008116F3" w:rsidP="00F43538">
      <w:pPr>
        <w:rPr>
          <w:rFonts w:ascii="Calibri Light" w:hAnsi="Calibri Light"/>
          <w:sz w:val="22"/>
          <w:szCs w:val="22"/>
        </w:rPr>
      </w:pPr>
      <w:r w:rsidRPr="005B0556">
        <w:rPr>
          <w:rFonts w:ascii="Calibri Light" w:hAnsi="Calibri Light"/>
          <w:sz w:val="22"/>
          <w:szCs w:val="22"/>
        </w:rPr>
        <w:t xml:space="preserve">In geval Inschrijver gevestigd is buiten Nederland en ten behoeve van de verificatie alleen door middel van andere, vergelijkbare, bewijsstukken kan aantonen aan het gestelde in de Eigen Verklaring en eventuele overige </w:t>
      </w:r>
      <w:r w:rsidR="00951F94">
        <w:rPr>
          <w:rFonts w:ascii="Calibri Light" w:hAnsi="Calibri Light"/>
          <w:sz w:val="22"/>
          <w:szCs w:val="22"/>
        </w:rPr>
        <w:t>G</w:t>
      </w:r>
      <w:r w:rsidRPr="005B0556">
        <w:rPr>
          <w:rFonts w:ascii="Calibri Light" w:hAnsi="Calibri Light"/>
          <w:sz w:val="22"/>
          <w:szCs w:val="22"/>
        </w:rPr>
        <w:t xml:space="preserve">eschiktheidseisen te voldoen, dan zal de Aanbestedende dienst conform art. 61 Richtlijnen 2014/24/EU, bepalen welke documenten equivalent zijn. </w:t>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BD538F" w:rsidRPr="005B0556" w14:paraId="688C1439" w14:textId="77777777" w:rsidTr="00BD538F">
        <w:tc>
          <w:tcPr>
            <w:tcW w:w="3042" w:type="dxa"/>
            <w:shd w:val="clear" w:color="auto" w:fill="FFC000"/>
          </w:tcPr>
          <w:p w14:paraId="5C1F18FC" w14:textId="77777777" w:rsidR="00BD538F" w:rsidRPr="005B0556" w:rsidRDefault="00BD538F" w:rsidP="00BD538F">
            <w:pPr>
              <w:rPr>
                <w:rFonts w:ascii="Calibri Light" w:hAnsi="Calibri Light"/>
                <w:sz w:val="22"/>
                <w:szCs w:val="22"/>
              </w:rPr>
            </w:pPr>
            <w:r w:rsidRPr="005B0556">
              <w:rPr>
                <w:rFonts w:ascii="Calibri Light" w:hAnsi="Calibri Light"/>
                <w:b/>
                <w:sz w:val="22"/>
                <w:szCs w:val="22"/>
              </w:rPr>
              <w:t>Titel en referentie</w:t>
            </w:r>
          </w:p>
        </w:tc>
        <w:tc>
          <w:tcPr>
            <w:tcW w:w="3587" w:type="dxa"/>
            <w:shd w:val="clear" w:color="auto" w:fill="FFC000"/>
          </w:tcPr>
          <w:p w14:paraId="300E67AC" w14:textId="77777777" w:rsidR="00BD538F" w:rsidRPr="005B0556" w:rsidRDefault="00BD538F" w:rsidP="00BD538F">
            <w:pPr>
              <w:rPr>
                <w:rFonts w:ascii="Calibri Light" w:hAnsi="Calibri Light"/>
                <w:sz w:val="22"/>
                <w:szCs w:val="22"/>
              </w:rPr>
            </w:pPr>
            <w:r w:rsidRPr="005B0556">
              <w:rPr>
                <w:rFonts w:ascii="Calibri Light" w:hAnsi="Calibri Light"/>
                <w:b/>
                <w:sz w:val="22"/>
                <w:szCs w:val="22"/>
              </w:rPr>
              <w:t>Omschrijving</w:t>
            </w:r>
          </w:p>
        </w:tc>
        <w:tc>
          <w:tcPr>
            <w:tcW w:w="4083" w:type="dxa"/>
            <w:shd w:val="clear" w:color="auto" w:fill="FFC000"/>
          </w:tcPr>
          <w:p w14:paraId="33AC0016" w14:textId="77777777" w:rsidR="00BD538F" w:rsidRPr="005B0556" w:rsidRDefault="00BD538F" w:rsidP="00BD538F">
            <w:pPr>
              <w:rPr>
                <w:rFonts w:ascii="Calibri Light" w:hAnsi="Calibri Light"/>
                <w:b/>
                <w:bCs/>
                <w:sz w:val="22"/>
                <w:szCs w:val="22"/>
              </w:rPr>
            </w:pPr>
            <w:r w:rsidRPr="005B0556">
              <w:rPr>
                <w:rFonts w:ascii="Calibri Light" w:hAnsi="Calibri Light"/>
                <w:b/>
                <w:bCs/>
                <w:sz w:val="22"/>
                <w:szCs w:val="22"/>
              </w:rPr>
              <w:t>Op verzoek in te dienen na Inschrijving door winnende Inschrijver</w:t>
            </w:r>
          </w:p>
        </w:tc>
      </w:tr>
      <w:tr w:rsidR="00BD538F" w:rsidRPr="005B0556" w14:paraId="50AABE3F" w14:textId="77777777" w:rsidTr="00BD538F">
        <w:tc>
          <w:tcPr>
            <w:tcW w:w="3042" w:type="dxa"/>
          </w:tcPr>
          <w:p w14:paraId="60F0AC71" w14:textId="77777777" w:rsidR="00BD538F" w:rsidRPr="005B0556" w:rsidRDefault="00BD538F" w:rsidP="002601D2">
            <w:pPr>
              <w:rPr>
                <w:rFonts w:ascii="Calibri Light" w:hAnsi="Calibri Light"/>
                <w:sz w:val="22"/>
                <w:szCs w:val="22"/>
              </w:rPr>
            </w:pPr>
            <w:r w:rsidRPr="005B0556">
              <w:rPr>
                <w:rFonts w:ascii="Calibri Light" w:hAnsi="Calibri Light"/>
                <w:sz w:val="22"/>
                <w:szCs w:val="22"/>
                <w:cs/>
              </w:rPr>
              <w:t>‎</w:t>
            </w:r>
            <w:r w:rsidRPr="005B0556">
              <w:rPr>
                <w:rFonts w:ascii="Calibri Light" w:hAnsi="Calibri Light"/>
                <w:sz w:val="22"/>
                <w:szCs w:val="22"/>
              </w:rPr>
              <w:t>3.2 t/m 3.</w:t>
            </w:r>
            <w:r w:rsidR="002601D2" w:rsidRPr="005B0556">
              <w:rPr>
                <w:rFonts w:ascii="Calibri Light" w:hAnsi="Calibri Light"/>
                <w:sz w:val="22"/>
                <w:szCs w:val="22"/>
              </w:rPr>
              <w:t>5</w:t>
            </w:r>
            <w:r w:rsidRPr="005B0556">
              <w:rPr>
                <w:rFonts w:ascii="Calibri Light" w:hAnsi="Calibri Light"/>
                <w:sz w:val="22"/>
                <w:szCs w:val="22"/>
              </w:rPr>
              <w:t xml:space="preserve"> Eigen Verklaring </w:t>
            </w:r>
          </w:p>
        </w:tc>
        <w:tc>
          <w:tcPr>
            <w:tcW w:w="3587" w:type="dxa"/>
          </w:tcPr>
          <w:p w14:paraId="0C144DCF" w14:textId="77777777" w:rsidR="00BD538F" w:rsidRPr="005B0556" w:rsidRDefault="00BD538F" w:rsidP="00BD538F">
            <w:pPr>
              <w:rPr>
                <w:rFonts w:ascii="Calibri Light" w:hAnsi="Calibri Light"/>
                <w:sz w:val="22"/>
                <w:szCs w:val="22"/>
              </w:rPr>
            </w:pPr>
            <w:r w:rsidRPr="005B0556">
              <w:rPr>
                <w:rFonts w:ascii="Calibri Light" w:hAnsi="Calibri Light"/>
                <w:sz w:val="22"/>
                <w:szCs w:val="22"/>
              </w:rPr>
              <w:t>Eigen Verklaring</w:t>
            </w:r>
          </w:p>
        </w:tc>
        <w:tc>
          <w:tcPr>
            <w:tcW w:w="4083" w:type="dxa"/>
          </w:tcPr>
          <w:p w14:paraId="01F9C11D" w14:textId="77777777" w:rsidR="00BD538F" w:rsidRPr="005B0556" w:rsidRDefault="00BD538F" w:rsidP="00BD538F">
            <w:pPr>
              <w:tabs>
                <w:tab w:val="left" w:pos="276"/>
              </w:tabs>
              <w:rPr>
                <w:rFonts w:ascii="Calibri Light" w:hAnsi="Calibri Light"/>
                <w:sz w:val="22"/>
                <w:szCs w:val="22"/>
              </w:rPr>
            </w:pPr>
            <w:r w:rsidRPr="005B0556">
              <w:rPr>
                <w:rFonts w:ascii="Calibri Light" w:hAnsi="Calibri Light"/>
                <w:sz w:val="22"/>
                <w:szCs w:val="22"/>
              </w:rPr>
              <w:t>•</w:t>
            </w:r>
            <w:r w:rsidRPr="005B0556">
              <w:rPr>
                <w:rFonts w:ascii="Calibri Light" w:hAnsi="Calibri Light"/>
                <w:sz w:val="22"/>
                <w:szCs w:val="22"/>
              </w:rPr>
              <w:tab/>
              <w:t>GVA</w:t>
            </w:r>
          </w:p>
          <w:p w14:paraId="657230E0" w14:textId="7CB918B2" w:rsidR="00BD538F" w:rsidRPr="005B0556" w:rsidRDefault="00BD538F" w:rsidP="00BD538F">
            <w:pPr>
              <w:tabs>
                <w:tab w:val="left" w:pos="276"/>
              </w:tabs>
              <w:rPr>
                <w:rFonts w:ascii="Calibri Light" w:hAnsi="Calibri Light"/>
                <w:sz w:val="22"/>
                <w:szCs w:val="22"/>
              </w:rPr>
            </w:pPr>
            <w:r w:rsidRPr="005B0556">
              <w:rPr>
                <w:rFonts w:ascii="Calibri Light" w:hAnsi="Calibri Light"/>
                <w:sz w:val="22"/>
                <w:szCs w:val="22"/>
              </w:rPr>
              <w:t>•</w:t>
            </w:r>
            <w:r w:rsidRPr="005B0556">
              <w:rPr>
                <w:rFonts w:ascii="Calibri Light" w:hAnsi="Calibri Light"/>
                <w:sz w:val="22"/>
                <w:szCs w:val="22"/>
              </w:rPr>
              <w:tab/>
              <w:t xml:space="preserve">Verklaring </w:t>
            </w:r>
            <w:r w:rsidR="002C738C">
              <w:rPr>
                <w:rFonts w:ascii="Calibri Light" w:hAnsi="Calibri Light"/>
                <w:sz w:val="22"/>
                <w:szCs w:val="22"/>
              </w:rPr>
              <w:t>B</w:t>
            </w:r>
            <w:r w:rsidRPr="005B0556">
              <w:rPr>
                <w:rFonts w:ascii="Calibri Light" w:hAnsi="Calibri Light"/>
                <w:sz w:val="22"/>
                <w:szCs w:val="22"/>
              </w:rPr>
              <w:t>elastingdienst</w:t>
            </w:r>
          </w:p>
          <w:p w14:paraId="68C9FC2F" w14:textId="77777777" w:rsidR="00BD538F" w:rsidRPr="005B0556" w:rsidRDefault="00BD538F" w:rsidP="00BD538F">
            <w:pPr>
              <w:tabs>
                <w:tab w:val="left" w:pos="276"/>
              </w:tabs>
              <w:rPr>
                <w:rFonts w:ascii="Calibri Light" w:hAnsi="Calibri Light"/>
                <w:sz w:val="22"/>
                <w:szCs w:val="22"/>
              </w:rPr>
            </w:pPr>
            <w:r w:rsidRPr="005B0556">
              <w:rPr>
                <w:rFonts w:ascii="Calibri Light" w:hAnsi="Calibri Light"/>
                <w:sz w:val="22"/>
                <w:szCs w:val="22"/>
              </w:rPr>
              <w:t>•</w:t>
            </w:r>
            <w:r w:rsidRPr="005B0556">
              <w:rPr>
                <w:rFonts w:ascii="Calibri Light" w:hAnsi="Calibri Light"/>
                <w:sz w:val="22"/>
                <w:szCs w:val="22"/>
              </w:rPr>
              <w:tab/>
              <w:t xml:space="preserve">Alle bewijsstukken zoals bedoeld in paragraaf </w:t>
            </w:r>
            <w:r w:rsidRPr="005B0556">
              <w:rPr>
                <w:rFonts w:ascii="Calibri Light" w:hAnsi="Calibri Light"/>
                <w:sz w:val="22"/>
                <w:szCs w:val="22"/>
                <w:cs/>
              </w:rPr>
              <w:t>‎</w:t>
            </w:r>
            <w:r w:rsidR="00DF48AC" w:rsidRPr="005B0556">
              <w:rPr>
                <w:rFonts w:ascii="Calibri Light" w:hAnsi="Calibri Light"/>
                <w:sz w:val="22"/>
                <w:szCs w:val="22"/>
              </w:rPr>
              <w:t>2.14</w:t>
            </w:r>
            <w:r w:rsidRPr="005B0556">
              <w:rPr>
                <w:rFonts w:ascii="Calibri Light" w:hAnsi="Calibri Light"/>
                <w:sz w:val="22"/>
                <w:szCs w:val="22"/>
              </w:rPr>
              <w:t>.</w:t>
            </w:r>
          </w:p>
          <w:p w14:paraId="27DC7CC1" w14:textId="01C79188" w:rsidR="00BD538F" w:rsidRPr="005B0556" w:rsidRDefault="00BD538F" w:rsidP="00DF48AC">
            <w:pPr>
              <w:rPr>
                <w:rFonts w:ascii="Calibri Light" w:hAnsi="Calibri Light"/>
                <w:sz w:val="22"/>
                <w:szCs w:val="22"/>
              </w:rPr>
            </w:pPr>
            <w:r w:rsidRPr="005B0556">
              <w:rPr>
                <w:rFonts w:ascii="Calibri Light" w:hAnsi="Calibri Light"/>
                <w:sz w:val="22"/>
                <w:szCs w:val="22"/>
              </w:rPr>
              <w:t>In te dienen door Inschrijver en (indien van toepassing en noodzakelijk voor de verificatie), door alle leden van het samenwerkingsverband en derden/onderaannemers die ook de Eigen Verklaring hebben moeten indienen.</w:t>
            </w:r>
          </w:p>
        </w:tc>
      </w:tr>
      <w:tr w:rsidR="00BD538F" w:rsidRPr="005B0556" w14:paraId="688A6086" w14:textId="77777777" w:rsidTr="00BD538F">
        <w:tc>
          <w:tcPr>
            <w:tcW w:w="3042" w:type="dxa"/>
          </w:tcPr>
          <w:p w14:paraId="41515153" w14:textId="77777777" w:rsidR="00BD538F" w:rsidRPr="005B0556" w:rsidRDefault="00BD538F" w:rsidP="00BD538F">
            <w:pPr>
              <w:rPr>
                <w:rFonts w:ascii="Calibri Light" w:hAnsi="Calibri Light"/>
                <w:sz w:val="22"/>
                <w:szCs w:val="22"/>
              </w:rPr>
            </w:pPr>
            <w:r w:rsidRPr="005B0556">
              <w:rPr>
                <w:rFonts w:ascii="Calibri Light" w:hAnsi="Calibri Light"/>
                <w:sz w:val="22"/>
                <w:szCs w:val="22"/>
                <w:cs/>
              </w:rPr>
              <w:t>‎</w:t>
            </w:r>
            <w:r w:rsidRPr="005B0556">
              <w:rPr>
                <w:rFonts w:ascii="Calibri Light" w:hAnsi="Calibri Light"/>
                <w:sz w:val="22"/>
                <w:szCs w:val="22"/>
                <w:rtl/>
                <w:cs/>
              </w:rPr>
              <w:t xml:space="preserve">3.4 </w:t>
            </w:r>
            <w:r w:rsidRPr="005B0556">
              <w:rPr>
                <w:rFonts w:ascii="Calibri Light" w:hAnsi="Calibri Light"/>
                <w:sz w:val="22"/>
                <w:szCs w:val="22"/>
              </w:rPr>
              <w:t xml:space="preserve"> Gezamenlijke en hoofdelijke aansprakelijkheidsverklaring</w:t>
            </w:r>
          </w:p>
        </w:tc>
        <w:tc>
          <w:tcPr>
            <w:tcW w:w="3587" w:type="dxa"/>
          </w:tcPr>
          <w:p w14:paraId="67A9C035" w14:textId="77777777" w:rsidR="00BD538F" w:rsidRPr="005B0556" w:rsidRDefault="00BD538F" w:rsidP="00BD538F">
            <w:pPr>
              <w:rPr>
                <w:rFonts w:ascii="Calibri Light" w:hAnsi="Calibri Light"/>
                <w:sz w:val="22"/>
                <w:szCs w:val="22"/>
              </w:rPr>
            </w:pPr>
            <w:r w:rsidRPr="005B0556">
              <w:rPr>
                <w:rFonts w:ascii="Calibri Light" w:hAnsi="Calibri Light"/>
                <w:sz w:val="22"/>
                <w:szCs w:val="22"/>
              </w:rPr>
              <w:t>Gezamenlijke en hoofdelijke aansprakelijkheidsverklaring</w:t>
            </w:r>
          </w:p>
          <w:p w14:paraId="763F9009" w14:textId="77777777" w:rsidR="00BD538F" w:rsidRPr="005B0556" w:rsidRDefault="00BD538F" w:rsidP="00BD538F">
            <w:pPr>
              <w:rPr>
                <w:rFonts w:ascii="Calibri Light" w:hAnsi="Calibri Light"/>
                <w:sz w:val="22"/>
                <w:szCs w:val="22"/>
              </w:rPr>
            </w:pPr>
          </w:p>
          <w:p w14:paraId="7F85A0DA" w14:textId="77777777" w:rsidR="00BD538F" w:rsidRPr="005B0556" w:rsidRDefault="00BD538F" w:rsidP="00BD538F">
            <w:pPr>
              <w:rPr>
                <w:rFonts w:ascii="Calibri Light" w:hAnsi="Calibri Light"/>
                <w:sz w:val="22"/>
                <w:szCs w:val="22"/>
              </w:rPr>
            </w:pPr>
            <w:r w:rsidRPr="005B0556">
              <w:rPr>
                <w:rFonts w:ascii="Calibri Light" w:hAnsi="Calibri Light"/>
                <w:sz w:val="22"/>
                <w:szCs w:val="22"/>
              </w:rPr>
              <w:t>(</w:t>
            </w:r>
            <w:r w:rsidRPr="005B0556">
              <w:rPr>
                <w:rFonts w:ascii="Calibri Light" w:hAnsi="Calibri Light"/>
                <w:i/>
                <w:iCs/>
                <w:sz w:val="22"/>
                <w:szCs w:val="22"/>
              </w:rPr>
              <w:t>alleen van toepassing indien Inschrijver als samenwerkingsverband inschrijft</w:t>
            </w:r>
            <w:r w:rsidRPr="005B0556">
              <w:rPr>
                <w:rFonts w:ascii="Calibri Light" w:hAnsi="Calibri Light"/>
                <w:sz w:val="22"/>
                <w:szCs w:val="22"/>
              </w:rPr>
              <w:t>)</w:t>
            </w:r>
          </w:p>
        </w:tc>
        <w:tc>
          <w:tcPr>
            <w:tcW w:w="4083" w:type="dxa"/>
          </w:tcPr>
          <w:p w14:paraId="4478C780" w14:textId="77777777" w:rsidR="00BD538F" w:rsidRPr="005B0556" w:rsidRDefault="00BD538F" w:rsidP="00BD538F">
            <w:pPr>
              <w:rPr>
                <w:rFonts w:ascii="Calibri Light" w:hAnsi="Calibri Light"/>
                <w:sz w:val="22"/>
                <w:szCs w:val="22"/>
              </w:rPr>
            </w:pPr>
            <w:r w:rsidRPr="005B0556">
              <w:rPr>
                <w:rFonts w:ascii="Calibri Light" w:hAnsi="Calibri Light"/>
                <w:sz w:val="22"/>
                <w:szCs w:val="22"/>
              </w:rPr>
              <w:t>Bijlage 1: Inschrijfformulier medeondertekend door de rechtsgeldige vertegenwoordigers van alle leden van het samenwerkingsverband</w:t>
            </w:r>
            <w:r w:rsidR="003824A2" w:rsidRPr="005B0556">
              <w:rPr>
                <w:rFonts w:ascii="Calibri Light" w:hAnsi="Calibri Light"/>
                <w:sz w:val="22"/>
                <w:szCs w:val="22"/>
              </w:rPr>
              <w:t>.</w:t>
            </w:r>
          </w:p>
        </w:tc>
      </w:tr>
      <w:tr w:rsidR="00BD538F" w:rsidRPr="005B0556" w14:paraId="6DBE6AAA" w14:textId="77777777" w:rsidTr="00BD538F">
        <w:tc>
          <w:tcPr>
            <w:tcW w:w="3042" w:type="dxa"/>
          </w:tcPr>
          <w:p w14:paraId="1FA5EB85" w14:textId="77777777" w:rsidR="00BD538F" w:rsidRPr="005B0556" w:rsidRDefault="00BD538F" w:rsidP="00BD538F">
            <w:pPr>
              <w:rPr>
                <w:rFonts w:ascii="Calibri Light" w:hAnsi="Calibri Light"/>
                <w:sz w:val="22"/>
                <w:szCs w:val="22"/>
              </w:rPr>
            </w:pPr>
            <w:r w:rsidRPr="005B0556">
              <w:rPr>
                <w:rFonts w:ascii="Calibri Light" w:hAnsi="Calibri Light"/>
                <w:sz w:val="22"/>
                <w:szCs w:val="22"/>
              </w:rPr>
              <w:t>4.3.2 Financiële en economische draagkracht</w:t>
            </w:r>
          </w:p>
        </w:tc>
        <w:tc>
          <w:tcPr>
            <w:tcW w:w="3587" w:type="dxa"/>
          </w:tcPr>
          <w:p w14:paraId="3B4903F1" w14:textId="77777777" w:rsidR="00BD538F" w:rsidRPr="005B0556" w:rsidRDefault="00BD538F" w:rsidP="00BD538F">
            <w:pPr>
              <w:rPr>
                <w:rFonts w:ascii="Calibri Light" w:hAnsi="Calibri Light"/>
                <w:sz w:val="22"/>
                <w:szCs w:val="22"/>
              </w:rPr>
            </w:pPr>
            <w:r w:rsidRPr="005B0556">
              <w:rPr>
                <w:rFonts w:ascii="Calibri Light" w:hAnsi="Calibri Light"/>
                <w:sz w:val="22"/>
                <w:szCs w:val="22"/>
              </w:rPr>
              <w:t>Geschiktheidseis 2: Controleverklaring met goedkeurende strekking zonder continuïteitsparagraaf</w:t>
            </w:r>
          </w:p>
        </w:tc>
        <w:tc>
          <w:tcPr>
            <w:tcW w:w="4083" w:type="dxa"/>
          </w:tcPr>
          <w:p w14:paraId="7B28F7FC" w14:textId="77777777" w:rsidR="00BD538F" w:rsidRPr="005B0556" w:rsidRDefault="00BD538F" w:rsidP="00DF48AC">
            <w:pPr>
              <w:rPr>
                <w:rFonts w:ascii="Calibri Light" w:hAnsi="Calibri Light"/>
                <w:sz w:val="22"/>
                <w:szCs w:val="22"/>
              </w:rPr>
            </w:pPr>
            <w:r w:rsidRPr="005B0556">
              <w:rPr>
                <w:rFonts w:ascii="Calibri Light" w:hAnsi="Calibri Light"/>
                <w:sz w:val="22"/>
                <w:szCs w:val="22"/>
              </w:rPr>
              <w:t>Controleverklaring met goedkeurende strekking betreffende de jaarrekening over de twee meest recente afgesloten boekjaren (van meest recente boekjaar zonder continuïteitsparagraaf)</w:t>
            </w:r>
            <w:r w:rsidR="003824A2" w:rsidRPr="005B0556">
              <w:rPr>
                <w:rFonts w:ascii="Calibri Light" w:hAnsi="Calibri Light"/>
                <w:sz w:val="22"/>
                <w:szCs w:val="22"/>
              </w:rPr>
              <w:t>.</w:t>
            </w:r>
          </w:p>
        </w:tc>
      </w:tr>
      <w:tr w:rsidR="00BD538F" w:rsidRPr="005B0556" w14:paraId="797759E0" w14:textId="77777777" w:rsidTr="00BD538F">
        <w:tc>
          <w:tcPr>
            <w:tcW w:w="3042" w:type="dxa"/>
          </w:tcPr>
          <w:p w14:paraId="3D0F0028" w14:textId="77777777" w:rsidR="00BD538F" w:rsidRPr="005B0556" w:rsidRDefault="00BD538F" w:rsidP="00BD538F">
            <w:pPr>
              <w:rPr>
                <w:rFonts w:ascii="Calibri Light" w:hAnsi="Calibri Light"/>
                <w:sz w:val="22"/>
                <w:szCs w:val="22"/>
              </w:rPr>
            </w:pPr>
            <w:r w:rsidRPr="005B0556">
              <w:rPr>
                <w:rFonts w:ascii="Calibri Light" w:hAnsi="Calibri Light"/>
                <w:sz w:val="22"/>
                <w:szCs w:val="22"/>
                <w:cs/>
              </w:rPr>
              <w:t>‎</w:t>
            </w:r>
            <w:r w:rsidRPr="005B0556">
              <w:rPr>
                <w:rFonts w:ascii="Calibri Light" w:hAnsi="Calibri Light"/>
                <w:sz w:val="22"/>
                <w:szCs w:val="22"/>
              </w:rPr>
              <w:t>4.3.3 Technische bekwaamheid en/of beroepsbekwaamheid</w:t>
            </w:r>
          </w:p>
        </w:tc>
        <w:tc>
          <w:tcPr>
            <w:tcW w:w="3587" w:type="dxa"/>
          </w:tcPr>
          <w:p w14:paraId="0385D6E0" w14:textId="77777777" w:rsidR="00BD538F" w:rsidRPr="005B0556" w:rsidRDefault="00BD538F" w:rsidP="00BD538F">
            <w:pPr>
              <w:rPr>
                <w:rFonts w:ascii="Calibri Light" w:hAnsi="Calibri Light"/>
                <w:sz w:val="22"/>
                <w:szCs w:val="22"/>
              </w:rPr>
            </w:pPr>
            <w:r w:rsidRPr="005B0556">
              <w:rPr>
                <w:rFonts w:ascii="Calibri Light" w:hAnsi="Calibri Light"/>
                <w:sz w:val="22"/>
                <w:szCs w:val="22"/>
              </w:rPr>
              <w:t>Geschiktheidseis 3: Referenties</w:t>
            </w:r>
          </w:p>
        </w:tc>
        <w:tc>
          <w:tcPr>
            <w:tcW w:w="4083" w:type="dxa"/>
          </w:tcPr>
          <w:p w14:paraId="409108C5" w14:textId="77777777" w:rsidR="00BD538F" w:rsidRPr="005B0556" w:rsidRDefault="00BD538F" w:rsidP="00BD538F">
            <w:pPr>
              <w:rPr>
                <w:rFonts w:ascii="Calibri Light" w:hAnsi="Calibri Light"/>
                <w:sz w:val="22"/>
                <w:szCs w:val="22"/>
              </w:rPr>
            </w:pPr>
            <w:r w:rsidRPr="005B0556">
              <w:rPr>
                <w:rFonts w:ascii="Calibri Light" w:hAnsi="Calibri Light"/>
                <w:sz w:val="22"/>
                <w:szCs w:val="22"/>
              </w:rPr>
              <w:t>Bijlage 3: Specificatie Referentieopdracht(en)</w:t>
            </w:r>
          </w:p>
          <w:p w14:paraId="170A4CA7" w14:textId="77777777" w:rsidR="00BD538F" w:rsidRPr="005B0556" w:rsidRDefault="00BD538F" w:rsidP="00BD538F">
            <w:pPr>
              <w:rPr>
                <w:rFonts w:ascii="Calibri Light" w:hAnsi="Calibri Light"/>
                <w:sz w:val="22"/>
                <w:szCs w:val="22"/>
              </w:rPr>
            </w:pPr>
          </w:p>
          <w:p w14:paraId="012B6968" w14:textId="77777777" w:rsidR="00BD538F" w:rsidRPr="005B0556" w:rsidRDefault="00BD538F" w:rsidP="00DF48AC">
            <w:pPr>
              <w:rPr>
                <w:rFonts w:ascii="Calibri Light" w:hAnsi="Calibri Light"/>
                <w:sz w:val="22"/>
                <w:szCs w:val="22"/>
              </w:rPr>
            </w:pPr>
            <w:r w:rsidRPr="005B0556">
              <w:rPr>
                <w:rFonts w:ascii="Calibri Light" w:hAnsi="Calibri Light"/>
                <w:sz w:val="22"/>
                <w:szCs w:val="22"/>
              </w:rPr>
              <w:t>Mede ondertekend door opdrachtgevende instantie(s)</w:t>
            </w:r>
            <w:r w:rsidR="003824A2" w:rsidRPr="005B0556">
              <w:rPr>
                <w:rFonts w:ascii="Calibri Light" w:hAnsi="Calibri Light"/>
                <w:sz w:val="22"/>
                <w:szCs w:val="22"/>
              </w:rPr>
              <w:t>.</w:t>
            </w:r>
          </w:p>
        </w:tc>
      </w:tr>
    </w:tbl>
    <w:p w14:paraId="72BFCED3" w14:textId="77777777" w:rsidR="008116F3" w:rsidRPr="005B0556" w:rsidRDefault="008116F3" w:rsidP="008116F3">
      <w:pPr>
        <w:rPr>
          <w:rFonts w:ascii="Calibri Light" w:hAnsi="Calibri Light"/>
          <w:i/>
          <w:iCs/>
          <w:sz w:val="22"/>
          <w:szCs w:val="22"/>
        </w:rPr>
      </w:pPr>
    </w:p>
    <w:p w14:paraId="436E61F9" w14:textId="77777777" w:rsidR="00DF48AC" w:rsidRPr="005B0556" w:rsidRDefault="00DF48AC" w:rsidP="00D44C94">
      <w:pPr>
        <w:rPr>
          <w:rFonts w:ascii="Calibri Light" w:hAnsi="Calibri Light"/>
          <w:sz w:val="22"/>
          <w:szCs w:val="22"/>
        </w:rPr>
      </w:pPr>
    </w:p>
    <w:p w14:paraId="7CB167E4" w14:textId="77777777" w:rsidR="00DF48AC" w:rsidRPr="005B0556" w:rsidRDefault="00DF48AC" w:rsidP="00D44C94">
      <w:pPr>
        <w:rPr>
          <w:rFonts w:ascii="Calibri Light" w:hAnsi="Calibri Light"/>
          <w:sz w:val="22"/>
          <w:szCs w:val="22"/>
        </w:rPr>
      </w:pPr>
    </w:p>
    <w:p w14:paraId="3CEB9F3F" w14:textId="6848558C" w:rsidR="008116F3" w:rsidRPr="005B0556" w:rsidRDefault="000C6718" w:rsidP="005B0556">
      <w:pPr>
        <w:rPr>
          <w:rFonts w:ascii="Calibri Light" w:hAnsi="Calibri Light"/>
          <w:b/>
          <w:sz w:val="22"/>
          <w:szCs w:val="22"/>
          <w:lang w:val="de-DE"/>
        </w:rPr>
      </w:pPr>
      <w:r w:rsidRPr="005B0556">
        <w:rPr>
          <w:rFonts w:ascii="Calibri Light" w:hAnsi="Calibri Light"/>
          <w:sz w:val="22"/>
          <w:szCs w:val="22"/>
        </w:rPr>
        <w:t xml:space="preserve">Naast de bewijsstukken ter </w:t>
      </w:r>
      <w:r w:rsidR="002C738C">
        <w:rPr>
          <w:rFonts w:ascii="Calibri Light" w:hAnsi="Calibri Light"/>
          <w:sz w:val="22"/>
          <w:szCs w:val="22"/>
        </w:rPr>
        <w:t>v</w:t>
      </w:r>
      <w:r w:rsidRPr="005B0556">
        <w:rPr>
          <w:rFonts w:ascii="Calibri Light" w:hAnsi="Calibri Light"/>
          <w:sz w:val="22"/>
          <w:szCs w:val="22"/>
        </w:rPr>
        <w:t>erificatie van het door de winnende Inschrijver g</w:t>
      </w:r>
      <w:r w:rsidR="00DF48AC" w:rsidRPr="005B0556">
        <w:rPr>
          <w:rFonts w:ascii="Calibri Light" w:hAnsi="Calibri Light"/>
          <w:sz w:val="22"/>
          <w:szCs w:val="22"/>
        </w:rPr>
        <w:t xml:space="preserve">estelde in de Eigen </w:t>
      </w:r>
      <w:r w:rsidR="002C738C">
        <w:rPr>
          <w:rFonts w:ascii="Calibri Light" w:hAnsi="Calibri Light"/>
          <w:sz w:val="22"/>
          <w:szCs w:val="22"/>
        </w:rPr>
        <w:t>V</w:t>
      </w:r>
      <w:r w:rsidR="00DF48AC" w:rsidRPr="005B0556">
        <w:rPr>
          <w:rFonts w:ascii="Calibri Light" w:hAnsi="Calibri Light"/>
          <w:sz w:val="22"/>
          <w:szCs w:val="22"/>
        </w:rPr>
        <w:t xml:space="preserve">erklaring </w:t>
      </w:r>
      <w:r w:rsidRPr="005B0556">
        <w:rPr>
          <w:rFonts w:ascii="Calibri Light" w:hAnsi="Calibri Light"/>
          <w:sz w:val="22"/>
          <w:szCs w:val="22"/>
        </w:rPr>
        <w:t>en de</w:t>
      </w:r>
      <w:r w:rsidRPr="005B0556">
        <w:rPr>
          <w:rFonts w:ascii="Calibri Light" w:hAnsi="Calibri Light"/>
          <w:iCs/>
          <w:sz w:val="22"/>
          <w:szCs w:val="22"/>
        </w:rPr>
        <w:t xml:space="preserve"> eventuele overige </w:t>
      </w:r>
      <w:r w:rsidR="002C738C">
        <w:rPr>
          <w:rFonts w:ascii="Calibri Light" w:hAnsi="Calibri Light"/>
          <w:iCs/>
          <w:sz w:val="22"/>
          <w:szCs w:val="22"/>
        </w:rPr>
        <w:t>G</w:t>
      </w:r>
      <w:r w:rsidRPr="005B0556">
        <w:rPr>
          <w:rFonts w:ascii="Calibri Light" w:hAnsi="Calibri Light"/>
          <w:iCs/>
          <w:sz w:val="22"/>
          <w:szCs w:val="22"/>
        </w:rPr>
        <w:t xml:space="preserve">eschiktheidseisen, dient de winnende Inschrijver de </w:t>
      </w:r>
      <w:r w:rsidRPr="005B0556">
        <w:rPr>
          <w:rFonts w:ascii="Calibri Light" w:hAnsi="Calibri Light"/>
          <w:sz w:val="22"/>
          <w:szCs w:val="22"/>
        </w:rPr>
        <w:t xml:space="preserve">gevraagde </w:t>
      </w:r>
      <w:r w:rsidR="002C738C">
        <w:rPr>
          <w:rFonts w:ascii="Calibri Light" w:hAnsi="Calibri Light"/>
          <w:sz w:val="22"/>
          <w:szCs w:val="22"/>
        </w:rPr>
        <w:t>B</w:t>
      </w:r>
      <w:r w:rsidRPr="005B0556">
        <w:rPr>
          <w:rFonts w:ascii="Calibri Light" w:hAnsi="Calibri Light"/>
          <w:sz w:val="22"/>
          <w:szCs w:val="22"/>
        </w:rPr>
        <w:t xml:space="preserve">ijlagen in Bijlage 5 </w:t>
      </w:r>
      <w:r w:rsidR="00FC5840" w:rsidRPr="005B0556">
        <w:rPr>
          <w:rFonts w:ascii="Calibri Light" w:hAnsi="Calibri Light"/>
          <w:sz w:val="22"/>
          <w:szCs w:val="22"/>
        </w:rPr>
        <w:t>“</w:t>
      </w:r>
      <w:r w:rsidRPr="005B0556">
        <w:rPr>
          <w:rFonts w:ascii="Calibri Light" w:hAnsi="Calibri Light"/>
          <w:sz w:val="22"/>
          <w:szCs w:val="22"/>
        </w:rPr>
        <w:t>Programma van Eisen en Wensen</w:t>
      </w:r>
      <w:r w:rsidR="00FC5840" w:rsidRPr="005B0556">
        <w:rPr>
          <w:rFonts w:ascii="Calibri Light" w:hAnsi="Calibri Light"/>
          <w:sz w:val="22"/>
          <w:szCs w:val="22"/>
        </w:rPr>
        <w:t>”</w:t>
      </w:r>
      <w:r w:rsidRPr="005B0556">
        <w:rPr>
          <w:rFonts w:ascii="Calibri Light" w:hAnsi="Calibri Light"/>
          <w:sz w:val="22"/>
          <w:szCs w:val="22"/>
        </w:rPr>
        <w:t xml:space="preserve"> op verzoek in te dienen na Inschrijving</w:t>
      </w:r>
      <w:r w:rsidR="00F516D8" w:rsidRPr="005B0556">
        <w:rPr>
          <w:rFonts w:ascii="Calibri Light" w:hAnsi="Calibri Light"/>
          <w:sz w:val="22"/>
          <w:szCs w:val="22"/>
        </w:rPr>
        <w:t xml:space="preserve"> </w:t>
      </w:r>
      <w:r w:rsidRPr="005B0556">
        <w:rPr>
          <w:rFonts w:ascii="Calibri Light" w:hAnsi="Calibri Light"/>
          <w:sz w:val="22"/>
          <w:szCs w:val="22"/>
        </w:rPr>
        <w:t>binnen de hiervoor in paragraaf 2.1</w:t>
      </w:r>
      <w:r w:rsidR="00D44C94" w:rsidRPr="005B0556">
        <w:rPr>
          <w:rFonts w:ascii="Calibri Light" w:hAnsi="Calibri Light"/>
          <w:sz w:val="22"/>
          <w:szCs w:val="22"/>
        </w:rPr>
        <w:t>4</w:t>
      </w:r>
      <w:r w:rsidRPr="005B0556">
        <w:rPr>
          <w:rFonts w:ascii="Calibri Light" w:hAnsi="Calibri Light"/>
          <w:sz w:val="22"/>
          <w:szCs w:val="22"/>
        </w:rPr>
        <w:t xml:space="preserve"> van het </w:t>
      </w:r>
      <w:r w:rsidR="00D44C94" w:rsidRPr="005B0556">
        <w:rPr>
          <w:rFonts w:ascii="Calibri Light" w:hAnsi="Calibri Light"/>
          <w:sz w:val="22"/>
          <w:szCs w:val="22"/>
        </w:rPr>
        <w:t>Aanbestedingsdocument</w:t>
      </w:r>
      <w:r w:rsidRPr="005B0556">
        <w:rPr>
          <w:rFonts w:ascii="Calibri Light" w:hAnsi="Calibri Light"/>
          <w:sz w:val="22"/>
          <w:szCs w:val="22"/>
        </w:rPr>
        <w:t xml:space="preserve"> gestelde termijn.</w:t>
      </w:r>
      <w:r w:rsidR="008116F3" w:rsidRPr="005B0556">
        <w:rPr>
          <w:rFonts w:ascii="Calibri Light" w:hAnsi="Calibri Light"/>
          <w:b/>
          <w:sz w:val="22"/>
          <w:szCs w:val="22"/>
          <w:lang w:val="de-DE"/>
        </w:rPr>
        <w:br w:type="page"/>
      </w:r>
    </w:p>
    <w:p w14:paraId="364912D2" w14:textId="77777777" w:rsidR="004972F2" w:rsidRPr="00150C9E" w:rsidRDefault="004972F2" w:rsidP="006B3759">
      <w:pPr>
        <w:rPr>
          <w:rFonts w:ascii="Calibri Light" w:hAnsi="Calibri Light"/>
          <w:b/>
          <w:sz w:val="28"/>
          <w:szCs w:val="28"/>
        </w:rPr>
      </w:pPr>
      <w:r w:rsidRPr="00150C9E">
        <w:rPr>
          <w:rFonts w:ascii="Calibri Light" w:hAnsi="Calibri Light"/>
          <w:b/>
          <w:sz w:val="28"/>
          <w:szCs w:val="28"/>
        </w:rPr>
        <w:lastRenderedPageBreak/>
        <w:t>Deel 5 Ondertekening</w:t>
      </w:r>
    </w:p>
    <w:p w14:paraId="2C63E173" w14:textId="77777777" w:rsidR="004972F2" w:rsidRPr="005B0556" w:rsidRDefault="004972F2" w:rsidP="006B3759">
      <w:pPr>
        <w:rPr>
          <w:rFonts w:ascii="Calibri Light" w:hAnsi="Calibri Light"/>
          <w:sz w:val="22"/>
          <w:szCs w:val="22"/>
        </w:rPr>
      </w:pPr>
    </w:p>
    <w:p w14:paraId="0ECCC67B" w14:textId="77777777" w:rsidR="00662109" w:rsidRPr="005B0556" w:rsidRDefault="00662109" w:rsidP="006B3759">
      <w:pPr>
        <w:rPr>
          <w:rFonts w:ascii="Calibri Light" w:hAnsi="Calibri Light"/>
          <w:sz w:val="22"/>
          <w:szCs w:val="22"/>
        </w:rPr>
      </w:pPr>
    </w:p>
    <w:p w14:paraId="60E71E05" w14:textId="77777777" w:rsidR="006B3759" w:rsidRPr="005B0556" w:rsidRDefault="00662109" w:rsidP="006B3759">
      <w:pPr>
        <w:rPr>
          <w:rFonts w:ascii="Calibri Light" w:hAnsi="Calibri Light"/>
          <w:sz w:val="22"/>
          <w:szCs w:val="22"/>
        </w:rPr>
      </w:pPr>
      <w:r w:rsidRPr="005B0556">
        <w:rPr>
          <w:rFonts w:ascii="Calibri Light" w:hAnsi="Calibri Light"/>
          <w:sz w:val="22"/>
          <w:szCs w:val="22"/>
        </w:rPr>
        <w:t xml:space="preserve">Dit inschrijfformulier is naar waarheid ingevuld en ondertekend door </w:t>
      </w:r>
      <w:r w:rsidR="00DF48AC" w:rsidRPr="005B0556">
        <w:rPr>
          <w:rFonts w:ascii="Calibri Light" w:hAnsi="Calibri Light"/>
          <w:sz w:val="22"/>
          <w:szCs w:val="22"/>
        </w:rPr>
        <w:t xml:space="preserve">een </w:t>
      </w:r>
      <w:r w:rsidRPr="005B0556">
        <w:rPr>
          <w:rFonts w:ascii="Calibri Light" w:hAnsi="Calibri Light"/>
          <w:sz w:val="22"/>
          <w:szCs w:val="22"/>
        </w:rPr>
        <w:t xml:space="preserve">rechtsgeldig vertegenwoordiger van Inschrijver en, indien van toepassing, </w:t>
      </w:r>
      <w:r w:rsidR="00BA4514" w:rsidRPr="005B0556">
        <w:rPr>
          <w:rFonts w:ascii="Calibri Light" w:hAnsi="Calibri Light"/>
          <w:sz w:val="22"/>
          <w:szCs w:val="22"/>
        </w:rPr>
        <w:t>door de rechtsgeldig vertegenwoordiger van</w:t>
      </w:r>
      <w:r w:rsidRPr="005B0556">
        <w:rPr>
          <w:rFonts w:ascii="Calibri Light" w:hAnsi="Calibri Light"/>
          <w:sz w:val="22"/>
          <w:szCs w:val="22"/>
        </w:rPr>
        <w:t xml:space="preserve"> alle leden van het samenwerkingsverband</w:t>
      </w:r>
      <w:r w:rsidR="00835FDB" w:rsidRPr="005B0556">
        <w:rPr>
          <w:rFonts w:ascii="Calibri Light" w:hAnsi="Calibri Light"/>
          <w:sz w:val="22"/>
          <w:szCs w:val="22"/>
        </w:rPr>
        <w:t>.</w:t>
      </w:r>
    </w:p>
    <w:p w14:paraId="1D778EA5" w14:textId="77777777" w:rsidR="00835FDB" w:rsidRPr="005B0556" w:rsidRDefault="00835FDB" w:rsidP="006B3759">
      <w:pPr>
        <w:rPr>
          <w:rFonts w:ascii="Calibri Light" w:hAnsi="Calibri Light"/>
          <w:sz w:val="22"/>
          <w:szCs w:val="22"/>
        </w:rPr>
      </w:pPr>
    </w:p>
    <w:p w14:paraId="0EA807D7" w14:textId="77777777" w:rsidR="006B3759" w:rsidRPr="005B0556" w:rsidRDefault="006B3759" w:rsidP="006B3759">
      <w:pPr>
        <w:rPr>
          <w:rFonts w:ascii="Calibri Light" w:hAnsi="Calibri Light"/>
          <w:sz w:val="22"/>
          <w:szCs w:val="22"/>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6B3759" w:rsidRPr="005B0556" w14:paraId="79E860A6" w14:textId="77777777" w:rsidTr="00E627F4">
        <w:tc>
          <w:tcPr>
            <w:tcW w:w="1699" w:type="dxa"/>
            <w:tcBorders>
              <w:bottom w:val="single" w:sz="4" w:space="0" w:color="auto"/>
            </w:tcBorders>
            <w:shd w:val="clear" w:color="auto" w:fill="C0C0C0"/>
          </w:tcPr>
          <w:p w14:paraId="5F4189E9" w14:textId="77777777" w:rsidR="006B3759" w:rsidRPr="005B0556" w:rsidRDefault="006B3759" w:rsidP="00E627F4">
            <w:pPr>
              <w:rPr>
                <w:rFonts w:ascii="Calibri Light" w:hAnsi="Calibri Light"/>
                <w:sz w:val="22"/>
                <w:szCs w:val="22"/>
              </w:rPr>
            </w:pPr>
          </w:p>
        </w:tc>
        <w:tc>
          <w:tcPr>
            <w:tcW w:w="6381" w:type="dxa"/>
            <w:shd w:val="clear" w:color="auto" w:fill="C0C0C0"/>
          </w:tcPr>
          <w:p w14:paraId="7054A26F" w14:textId="77777777" w:rsidR="006B3759" w:rsidRPr="005B0556" w:rsidRDefault="006B3759" w:rsidP="00E627F4">
            <w:pPr>
              <w:rPr>
                <w:rFonts w:ascii="Calibri Light" w:hAnsi="Calibri Light"/>
                <w:sz w:val="22"/>
                <w:szCs w:val="22"/>
              </w:rPr>
            </w:pPr>
            <w:r w:rsidRPr="005B0556">
              <w:rPr>
                <w:rFonts w:ascii="Calibri Light" w:hAnsi="Calibri Light"/>
                <w:sz w:val="22"/>
                <w:szCs w:val="22"/>
              </w:rPr>
              <w:t>Ondertekening</w:t>
            </w:r>
            <w:r w:rsidR="00662109" w:rsidRPr="005B0556">
              <w:rPr>
                <w:rFonts w:ascii="Calibri Light" w:hAnsi="Calibri Light"/>
                <w:sz w:val="22"/>
                <w:szCs w:val="22"/>
              </w:rPr>
              <w:t xml:space="preserve"> Inschrijver</w:t>
            </w:r>
          </w:p>
        </w:tc>
      </w:tr>
      <w:tr w:rsidR="006B3759" w:rsidRPr="005B0556" w14:paraId="73AAE091" w14:textId="77777777" w:rsidTr="00E627F4">
        <w:tc>
          <w:tcPr>
            <w:tcW w:w="1699" w:type="dxa"/>
            <w:shd w:val="clear" w:color="auto" w:fill="C0C0C0"/>
          </w:tcPr>
          <w:p w14:paraId="62D0C8E6" w14:textId="77777777" w:rsidR="006B3759" w:rsidRPr="005B0556" w:rsidRDefault="006B3759" w:rsidP="00E627F4">
            <w:pPr>
              <w:rPr>
                <w:rFonts w:ascii="Calibri Light" w:hAnsi="Calibri Light"/>
                <w:sz w:val="22"/>
                <w:szCs w:val="22"/>
              </w:rPr>
            </w:pPr>
            <w:r w:rsidRPr="005B0556">
              <w:rPr>
                <w:rFonts w:ascii="Calibri Light" w:hAnsi="Calibri Light"/>
                <w:sz w:val="22"/>
                <w:szCs w:val="22"/>
              </w:rPr>
              <w:t xml:space="preserve">Naam: </w:t>
            </w:r>
          </w:p>
        </w:tc>
        <w:tc>
          <w:tcPr>
            <w:tcW w:w="6381" w:type="dxa"/>
          </w:tcPr>
          <w:p w14:paraId="7EB7FE7C" w14:textId="77777777" w:rsidR="006B3759" w:rsidRPr="005B0556" w:rsidRDefault="006B3759" w:rsidP="00E627F4">
            <w:pPr>
              <w:rPr>
                <w:rFonts w:ascii="Calibri Light" w:hAnsi="Calibri Light"/>
                <w:sz w:val="22"/>
                <w:szCs w:val="22"/>
              </w:rPr>
            </w:pPr>
          </w:p>
        </w:tc>
      </w:tr>
      <w:tr w:rsidR="006B3759" w:rsidRPr="005B0556" w14:paraId="104775FA" w14:textId="77777777" w:rsidTr="00E627F4">
        <w:tc>
          <w:tcPr>
            <w:tcW w:w="1699" w:type="dxa"/>
            <w:shd w:val="clear" w:color="auto" w:fill="C0C0C0"/>
          </w:tcPr>
          <w:p w14:paraId="7D760EE3" w14:textId="77777777" w:rsidR="006B3759" w:rsidRPr="005B0556" w:rsidRDefault="006B3759" w:rsidP="00E627F4">
            <w:pPr>
              <w:rPr>
                <w:rFonts w:ascii="Calibri Light" w:hAnsi="Calibri Light"/>
                <w:sz w:val="22"/>
                <w:szCs w:val="22"/>
              </w:rPr>
            </w:pPr>
            <w:r w:rsidRPr="005B0556">
              <w:rPr>
                <w:rFonts w:ascii="Calibri Light" w:hAnsi="Calibri Light"/>
                <w:sz w:val="22"/>
                <w:szCs w:val="22"/>
              </w:rPr>
              <w:t>Functie:</w:t>
            </w:r>
          </w:p>
        </w:tc>
        <w:tc>
          <w:tcPr>
            <w:tcW w:w="6381" w:type="dxa"/>
          </w:tcPr>
          <w:p w14:paraId="3526102E" w14:textId="77777777" w:rsidR="006B3759" w:rsidRPr="005B0556" w:rsidRDefault="006B3759" w:rsidP="00E627F4">
            <w:pPr>
              <w:rPr>
                <w:rFonts w:ascii="Calibri Light" w:hAnsi="Calibri Light"/>
                <w:sz w:val="22"/>
                <w:szCs w:val="22"/>
              </w:rPr>
            </w:pPr>
          </w:p>
        </w:tc>
      </w:tr>
      <w:tr w:rsidR="006B3759" w:rsidRPr="005B0556" w14:paraId="6F6169D8" w14:textId="77777777" w:rsidTr="00E627F4">
        <w:tc>
          <w:tcPr>
            <w:tcW w:w="1699" w:type="dxa"/>
            <w:shd w:val="clear" w:color="auto" w:fill="C0C0C0"/>
          </w:tcPr>
          <w:p w14:paraId="2085B351" w14:textId="77777777" w:rsidR="006B3759" w:rsidRPr="005B0556" w:rsidRDefault="006B3759" w:rsidP="00E627F4">
            <w:pPr>
              <w:rPr>
                <w:rFonts w:ascii="Calibri Light" w:hAnsi="Calibri Light"/>
                <w:sz w:val="22"/>
                <w:szCs w:val="22"/>
              </w:rPr>
            </w:pPr>
            <w:r w:rsidRPr="005B0556">
              <w:rPr>
                <w:rFonts w:ascii="Calibri Light" w:hAnsi="Calibri Light"/>
                <w:sz w:val="22"/>
                <w:szCs w:val="22"/>
              </w:rPr>
              <w:t>Bedrijf:</w:t>
            </w:r>
          </w:p>
        </w:tc>
        <w:tc>
          <w:tcPr>
            <w:tcW w:w="6381" w:type="dxa"/>
          </w:tcPr>
          <w:p w14:paraId="443CE672" w14:textId="77777777" w:rsidR="006B3759" w:rsidRPr="005B0556" w:rsidRDefault="006B3759" w:rsidP="00E627F4">
            <w:pPr>
              <w:rPr>
                <w:rFonts w:ascii="Calibri Light" w:hAnsi="Calibri Light"/>
                <w:sz w:val="22"/>
                <w:szCs w:val="22"/>
              </w:rPr>
            </w:pPr>
          </w:p>
        </w:tc>
      </w:tr>
      <w:tr w:rsidR="006B3759" w:rsidRPr="005B0556" w14:paraId="1F50313A" w14:textId="77777777" w:rsidTr="00E627F4">
        <w:trPr>
          <w:trHeight w:val="1662"/>
        </w:trPr>
        <w:tc>
          <w:tcPr>
            <w:tcW w:w="1699" w:type="dxa"/>
            <w:shd w:val="clear" w:color="auto" w:fill="C0C0C0"/>
          </w:tcPr>
          <w:p w14:paraId="072679C9" w14:textId="77777777" w:rsidR="006B3759" w:rsidRPr="005B0556" w:rsidRDefault="006B3759" w:rsidP="00E627F4">
            <w:pPr>
              <w:rPr>
                <w:rFonts w:ascii="Calibri Light" w:hAnsi="Calibri Light"/>
                <w:sz w:val="22"/>
                <w:szCs w:val="22"/>
              </w:rPr>
            </w:pPr>
            <w:r w:rsidRPr="005B0556">
              <w:rPr>
                <w:rFonts w:ascii="Calibri Light" w:hAnsi="Calibri Light"/>
                <w:sz w:val="22"/>
                <w:szCs w:val="22"/>
              </w:rPr>
              <w:t>Handtekening:</w:t>
            </w:r>
          </w:p>
        </w:tc>
        <w:tc>
          <w:tcPr>
            <w:tcW w:w="6381" w:type="dxa"/>
          </w:tcPr>
          <w:p w14:paraId="6A1AC04D" w14:textId="77777777" w:rsidR="006B3759" w:rsidRPr="005B0556" w:rsidRDefault="006B3759" w:rsidP="00E627F4">
            <w:pPr>
              <w:rPr>
                <w:rFonts w:ascii="Calibri Light" w:hAnsi="Calibri Light"/>
                <w:sz w:val="22"/>
                <w:szCs w:val="22"/>
              </w:rPr>
            </w:pPr>
          </w:p>
        </w:tc>
      </w:tr>
      <w:tr w:rsidR="006B3759" w:rsidRPr="005B0556" w14:paraId="218482F6" w14:textId="77777777" w:rsidTr="00E627F4">
        <w:tc>
          <w:tcPr>
            <w:tcW w:w="1699" w:type="dxa"/>
            <w:shd w:val="clear" w:color="auto" w:fill="C0C0C0"/>
          </w:tcPr>
          <w:p w14:paraId="627D3D15" w14:textId="77777777" w:rsidR="006B3759" w:rsidRPr="005B0556" w:rsidRDefault="006B3759" w:rsidP="00E627F4">
            <w:pPr>
              <w:rPr>
                <w:rFonts w:ascii="Calibri Light" w:hAnsi="Calibri Light"/>
                <w:sz w:val="22"/>
                <w:szCs w:val="22"/>
              </w:rPr>
            </w:pPr>
            <w:r w:rsidRPr="005B0556">
              <w:rPr>
                <w:rFonts w:ascii="Calibri Light" w:hAnsi="Calibri Light"/>
                <w:sz w:val="22"/>
                <w:szCs w:val="22"/>
              </w:rPr>
              <w:t>Datum:</w:t>
            </w:r>
          </w:p>
        </w:tc>
        <w:tc>
          <w:tcPr>
            <w:tcW w:w="6381" w:type="dxa"/>
          </w:tcPr>
          <w:p w14:paraId="799D459D" w14:textId="77777777" w:rsidR="006B3759" w:rsidRPr="005B0556" w:rsidRDefault="006B3759" w:rsidP="00E627F4">
            <w:pPr>
              <w:rPr>
                <w:rFonts w:ascii="Calibri Light" w:hAnsi="Calibri Light"/>
                <w:sz w:val="22"/>
                <w:szCs w:val="22"/>
              </w:rPr>
            </w:pPr>
          </w:p>
        </w:tc>
      </w:tr>
      <w:tr w:rsidR="00C92D5D" w:rsidRPr="005B0556" w14:paraId="30984D3F" w14:textId="77777777" w:rsidTr="00894202">
        <w:tc>
          <w:tcPr>
            <w:tcW w:w="1699" w:type="dxa"/>
            <w:shd w:val="clear" w:color="auto" w:fill="C0C0C0"/>
          </w:tcPr>
          <w:p w14:paraId="73A0D2A2" w14:textId="77777777" w:rsidR="00C92D5D" w:rsidRPr="005B0556" w:rsidRDefault="00C92D5D" w:rsidP="00894202">
            <w:pPr>
              <w:rPr>
                <w:rFonts w:ascii="Calibri Light" w:hAnsi="Calibri Light"/>
                <w:sz w:val="22"/>
                <w:szCs w:val="22"/>
              </w:rPr>
            </w:pPr>
            <w:r w:rsidRPr="005B0556">
              <w:rPr>
                <w:rFonts w:ascii="Calibri Light" w:hAnsi="Calibri Light"/>
                <w:sz w:val="22"/>
                <w:szCs w:val="22"/>
              </w:rPr>
              <w:t>KvK nummer:</w:t>
            </w:r>
            <w:r w:rsidRPr="005B0556">
              <w:rPr>
                <w:rFonts w:ascii="Calibri Light" w:hAnsi="Calibri Light"/>
                <w:sz w:val="22"/>
                <w:szCs w:val="22"/>
              </w:rPr>
              <w:tab/>
            </w:r>
          </w:p>
        </w:tc>
        <w:tc>
          <w:tcPr>
            <w:tcW w:w="6381" w:type="dxa"/>
          </w:tcPr>
          <w:p w14:paraId="7BBD84B0" w14:textId="77777777" w:rsidR="00C92D5D" w:rsidRPr="005B0556" w:rsidRDefault="00C92D5D" w:rsidP="00894202">
            <w:pPr>
              <w:rPr>
                <w:rFonts w:ascii="Calibri Light" w:hAnsi="Calibri Light"/>
                <w:sz w:val="22"/>
                <w:szCs w:val="22"/>
              </w:rPr>
            </w:pPr>
          </w:p>
        </w:tc>
      </w:tr>
    </w:tbl>
    <w:p w14:paraId="5DD846B9" w14:textId="77777777" w:rsidR="00662109" w:rsidRPr="005B0556" w:rsidRDefault="00662109" w:rsidP="006B3759">
      <w:pPr>
        <w:pStyle w:val="Kopzondernummering"/>
        <w:rPr>
          <w:rFonts w:ascii="Calibri Light" w:hAnsi="Calibri Light"/>
          <w:sz w:val="22"/>
          <w:szCs w:val="22"/>
        </w:rPr>
      </w:pPr>
    </w:p>
    <w:tbl>
      <w:tblPr>
        <w:tblpPr w:leftFromText="141" w:rightFromText="141" w:vertAnchor="text" w:horzAnchor="margin" w:tblpX="70" w:tblpY="2503"/>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662109" w:rsidRPr="005B0556" w14:paraId="2E8A6658" w14:textId="77777777" w:rsidTr="000117CD">
        <w:tc>
          <w:tcPr>
            <w:tcW w:w="1699" w:type="dxa"/>
            <w:tcBorders>
              <w:bottom w:val="single" w:sz="4" w:space="0" w:color="auto"/>
            </w:tcBorders>
            <w:shd w:val="clear" w:color="auto" w:fill="C0C0C0"/>
          </w:tcPr>
          <w:p w14:paraId="4D1E0312" w14:textId="77777777" w:rsidR="00662109" w:rsidRPr="005B0556" w:rsidRDefault="00662109" w:rsidP="000117CD">
            <w:pPr>
              <w:rPr>
                <w:rFonts w:ascii="Calibri Light" w:hAnsi="Calibri Light"/>
                <w:sz w:val="22"/>
                <w:szCs w:val="22"/>
              </w:rPr>
            </w:pPr>
          </w:p>
        </w:tc>
        <w:tc>
          <w:tcPr>
            <w:tcW w:w="6381" w:type="dxa"/>
            <w:shd w:val="clear" w:color="auto" w:fill="C0C0C0"/>
          </w:tcPr>
          <w:p w14:paraId="1368978B" w14:textId="77777777" w:rsidR="00662109" w:rsidRPr="005B0556" w:rsidRDefault="00662109" w:rsidP="000117CD">
            <w:pPr>
              <w:rPr>
                <w:rFonts w:ascii="Calibri Light" w:hAnsi="Calibri Light"/>
                <w:sz w:val="22"/>
                <w:szCs w:val="22"/>
              </w:rPr>
            </w:pPr>
            <w:r w:rsidRPr="005B0556">
              <w:rPr>
                <w:rFonts w:ascii="Calibri Light" w:hAnsi="Calibri Light"/>
                <w:sz w:val="22"/>
                <w:szCs w:val="22"/>
              </w:rPr>
              <w:t>Ondertekening penvoerder samenwerkingsverband</w:t>
            </w:r>
            <w:r w:rsidR="00E627F4" w:rsidRPr="005B0556">
              <w:rPr>
                <w:rFonts w:ascii="Calibri Light" w:hAnsi="Calibri Light"/>
                <w:sz w:val="22"/>
                <w:szCs w:val="22"/>
              </w:rPr>
              <w:t xml:space="preserve"> (indien van toepassing)</w:t>
            </w:r>
          </w:p>
        </w:tc>
      </w:tr>
      <w:tr w:rsidR="00662109" w:rsidRPr="005B0556" w14:paraId="2FD8CB97" w14:textId="77777777" w:rsidTr="000117CD">
        <w:tc>
          <w:tcPr>
            <w:tcW w:w="1699" w:type="dxa"/>
            <w:shd w:val="clear" w:color="auto" w:fill="C0C0C0"/>
          </w:tcPr>
          <w:p w14:paraId="0E851650" w14:textId="77777777" w:rsidR="00662109" w:rsidRPr="005B0556" w:rsidRDefault="00662109" w:rsidP="000117CD">
            <w:pPr>
              <w:rPr>
                <w:rFonts w:ascii="Calibri Light" w:hAnsi="Calibri Light"/>
                <w:sz w:val="22"/>
                <w:szCs w:val="22"/>
              </w:rPr>
            </w:pPr>
            <w:r w:rsidRPr="005B0556">
              <w:rPr>
                <w:rFonts w:ascii="Calibri Light" w:hAnsi="Calibri Light"/>
                <w:sz w:val="22"/>
                <w:szCs w:val="22"/>
              </w:rPr>
              <w:t xml:space="preserve">Naam: </w:t>
            </w:r>
          </w:p>
        </w:tc>
        <w:tc>
          <w:tcPr>
            <w:tcW w:w="6381" w:type="dxa"/>
          </w:tcPr>
          <w:p w14:paraId="22B5B476" w14:textId="77777777" w:rsidR="00662109" w:rsidRPr="005B0556" w:rsidRDefault="00662109" w:rsidP="000117CD">
            <w:pPr>
              <w:rPr>
                <w:rFonts w:ascii="Calibri Light" w:hAnsi="Calibri Light"/>
                <w:sz w:val="22"/>
                <w:szCs w:val="22"/>
              </w:rPr>
            </w:pPr>
          </w:p>
        </w:tc>
      </w:tr>
      <w:tr w:rsidR="00662109" w:rsidRPr="005B0556" w14:paraId="21C3C984" w14:textId="77777777" w:rsidTr="000117CD">
        <w:tc>
          <w:tcPr>
            <w:tcW w:w="1699" w:type="dxa"/>
            <w:shd w:val="clear" w:color="auto" w:fill="C0C0C0"/>
          </w:tcPr>
          <w:p w14:paraId="2B072697" w14:textId="77777777" w:rsidR="00662109" w:rsidRPr="005B0556" w:rsidRDefault="00662109" w:rsidP="000117CD">
            <w:pPr>
              <w:rPr>
                <w:rFonts w:ascii="Calibri Light" w:hAnsi="Calibri Light"/>
                <w:sz w:val="22"/>
                <w:szCs w:val="22"/>
              </w:rPr>
            </w:pPr>
            <w:r w:rsidRPr="005B0556">
              <w:rPr>
                <w:rFonts w:ascii="Calibri Light" w:hAnsi="Calibri Light"/>
                <w:sz w:val="22"/>
                <w:szCs w:val="22"/>
              </w:rPr>
              <w:t>Functie:</w:t>
            </w:r>
          </w:p>
        </w:tc>
        <w:tc>
          <w:tcPr>
            <w:tcW w:w="6381" w:type="dxa"/>
          </w:tcPr>
          <w:p w14:paraId="4C603450" w14:textId="77777777" w:rsidR="00662109" w:rsidRPr="005B0556" w:rsidRDefault="00662109" w:rsidP="000117CD">
            <w:pPr>
              <w:rPr>
                <w:rFonts w:ascii="Calibri Light" w:hAnsi="Calibri Light"/>
                <w:sz w:val="22"/>
                <w:szCs w:val="22"/>
              </w:rPr>
            </w:pPr>
          </w:p>
        </w:tc>
      </w:tr>
      <w:tr w:rsidR="00662109" w:rsidRPr="005B0556" w14:paraId="4C8A71A7" w14:textId="77777777" w:rsidTr="000117CD">
        <w:tc>
          <w:tcPr>
            <w:tcW w:w="1699" w:type="dxa"/>
            <w:shd w:val="clear" w:color="auto" w:fill="C0C0C0"/>
          </w:tcPr>
          <w:p w14:paraId="6F16885E" w14:textId="77777777" w:rsidR="00662109" w:rsidRPr="005B0556" w:rsidRDefault="00662109" w:rsidP="000117CD">
            <w:pPr>
              <w:rPr>
                <w:rFonts w:ascii="Calibri Light" w:hAnsi="Calibri Light"/>
                <w:sz w:val="22"/>
                <w:szCs w:val="22"/>
              </w:rPr>
            </w:pPr>
            <w:r w:rsidRPr="005B0556">
              <w:rPr>
                <w:rFonts w:ascii="Calibri Light" w:hAnsi="Calibri Light"/>
                <w:sz w:val="22"/>
                <w:szCs w:val="22"/>
              </w:rPr>
              <w:t>Bedrijf:</w:t>
            </w:r>
          </w:p>
        </w:tc>
        <w:tc>
          <w:tcPr>
            <w:tcW w:w="6381" w:type="dxa"/>
          </w:tcPr>
          <w:p w14:paraId="4E7A7FEC" w14:textId="77777777" w:rsidR="00662109" w:rsidRPr="005B0556" w:rsidRDefault="00662109" w:rsidP="000117CD">
            <w:pPr>
              <w:rPr>
                <w:rFonts w:ascii="Calibri Light" w:hAnsi="Calibri Light"/>
                <w:sz w:val="22"/>
                <w:szCs w:val="22"/>
              </w:rPr>
            </w:pPr>
          </w:p>
        </w:tc>
      </w:tr>
      <w:tr w:rsidR="00662109" w:rsidRPr="005B0556" w14:paraId="6E9D56FF" w14:textId="77777777" w:rsidTr="000117CD">
        <w:trPr>
          <w:trHeight w:val="1662"/>
        </w:trPr>
        <w:tc>
          <w:tcPr>
            <w:tcW w:w="1699" w:type="dxa"/>
            <w:shd w:val="clear" w:color="auto" w:fill="C0C0C0"/>
          </w:tcPr>
          <w:p w14:paraId="7636E33D" w14:textId="77777777" w:rsidR="00662109" w:rsidRPr="005B0556" w:rsidRDefault="00662109" w:rsidP="000117CD">
            <w:pPr>
              <w:rPr>
                <w:rFonts w:ascii="Calibri Light" w:hAnsi="Calibri Light"/>
                <w:sz w:val="22"/>
                <w:szCs w:val="22"/>
              </w:rPr>
            </w:pPr>
            <w:r w:rsidRPr="005B0556">
              <w:rPr>
                <w:rFonts w:ascii="Calibri Light" w:hAnsi="Calibri Light"/>
                <w:sz w:val="22"/>
                <w:szCs w:val="22"/>
              </w:rPr>
              <w:t>Handtekening:</w:t>
            </w:r>
          </w:p>
        </w:tc>
        <w:tc>
          <w:tcPr>
            <w:tcW w:w="6381" w:type="dxa"/>
          </w:tcPr>
          <w:p w14:paraId="32B8979E" w14:textId="77777777" w:rsidR="00662109" w:rsidRPr="005B0556" w:rsidRDefault="00662109" w:rsidP="000117CD">
            <w:pPr>
              <w:rPr>
                <w:rFonts w:ascii="Calibri Light" w:hAnsi="Calibri Light"/>
                <w:sz w:val="22"/>
                <w:szCs w:val="22"/>
              </w:rPr>
            </w:pPr>
          </w:p>
        </w:tc>
      </w:tr>
      <w:tr w:rsidR="00662109" w:rsidRPr="005B0556" w14:paraId="598FD060" w14:textId="77777777" w:rsidTr="000117CD">
        <w:tc>
          <w:tcPr>
            <w:tcW w:w="1699" w:type="dxa"/>
            <w:shd w:val="clear" w:color="auto" w:fill="C0C0C0"/>
          </w:tcPr>
          <w:p w14:paraId="251F633C" w14:textId="77777777" w:rsidR="00662109" w:rsidRPr="005B0556" w:rsidRDefault="00662109" w:rsidP="000117CD">
            <w:pPr>
              <w:rPr>
                <w:rFonts w:ascii="Calibri Light" w:hAnsi="Calibri Light"/>
                <w:sz w:val="22"/>
                <w:szCs w:val="22"/>
              </w:rPr>
            </w:pPr>
            <w:r w:rsidRPr="005B0556">
              <w:rPr>
                <w:rFonts w:ascii="Calibri Light" w:hAnsi="Calibri Light"/>
                <w:sz w:val="22"/>
                <w:szCs w:val="22"/>
              </w:rPr>
              <w:t>Datum:</w:t>
            </w:r>
          </w:p>
        </w:tc>
        <w:tc>
          <w:tcPr>
            <w:tcW w:w="6381" w:type="dxa"/>
          </w:tcPr>
          <w:p w14:paraId="402EAC2B" w14:textId="77777777" w:rsidR="00662109" w:rsidRPr="005B0556" w:rsidRDefault="00662109" w:rsidP="000117CD">
            <w:pPr>
              <w:rPr>
                <w:rFonts w:ascii="Calibri Light" w:hAnsi="Calibri Light"/>
                <w:sz w:val="22"/>
                <w:szCs w:val="22"/>
              </w:rPr>
            </w:pPr>
          </w:p>
        </w:tc>
      </w:tr>
      <w:tr w:rsidR="00C92D5D" w:rsidRPr="005B0556" w14:paraId="608B9908" w14:textId="77777777" w:rsidTr="000117CD">
        <w:tc>
          <w:tcPr>
            <w:tcW w:w="1699" w:type="dxa"/>
            <w:shd w:val="clear" w:color="auto" w:fill="C0C0C0"/>
          </w:tcPr>
          <w:p w14:paraId="7D39DC25" w14:textId="77777777" w:rsidR="00C92D5D" w:rsidRPr="005B0556" w:rsidRDefault="00C92D5D" w:rsidP="000117CD">
            <w:pPr>
              <w:rPr>
                <w:rFonts w:ascii="Calibri Light" w:hAnsi="Calibri Light"/>
                <w:sz w:val="22"/>
                <w:szCs w:val="22"/>
              </w:rPr>
            </w:pPr>
            <w:r w:rsidRPr="005B0556">
              <w:rPr>
                <w:rFonts w:ascii="Calibri Light" w:hAnsi="Calibri Light"/>
                <w:sz w:val="22"/>
                <w:szCs w:val="22"/>
              </w:rPr>
              <w:t>KvK nummer:</w:t>
            </w:r>
            <w:r w:rsidRPr="005B0556">
              <w:rPr>
                <w:rFonts w:ascii="Calibri Light" w:hAnsi="Calibri Light"/>
                <w:sz w:val="22"/>
                <w:szCs w:val="22"/>
              </w:rPr>
              <w:tab/>
            </w:r>
          </w:p>
        </w:tc>
        <w:tc>
          <w:tcPr>
            <w:tcW w:w="6381" w:type="dxa"/>
          </w:tcPr>
          <w:p w14:paraId="2FBF7F83" w14:textId="77777777" w:rsidR="00C92D5D" w:rsidRPr="005B0556" w:rsidRDefault="00C92D5D" w:rsidP="000117CD">
            <w:pPr>
              <w:rPr>
                <w:rFonts w:ascii="Calibri Light" w:hAnsi="Calibri Light"/>
                <w:sz w:val="22"/>
                <w:szCs w:val="22"/>
              </w:rPr>
            </w:pPr>
          </w:p>
        </w:tc>
      </w:tr>
    </w:tbl>
    <w:p w14:paraId="667ABCF1" w14:textId="77777777" w:rsidR="00662109" w:rsidRPr="005B0556" w:rsidRDefault="00662109" w:rsidP="006B3759">
      <w:pPr>
        <w:pStyle w:val="Kopzondernummering"/>
        <w:rPr>
          <w:rFonts w:ascii="Calibri Light" w:hAnsi="Calibri Light"/>
          <w:sz w:val="22"/>
          <w:szCs w:val="22"/>
        </w:rPr>
      </w:pPr>
    </w:p>
    <w:p w14:paraId="0DAF5F1E" w14:textId="77777777" w:rsidR="001F2822" w:rsidRPr="005B0556" w:rsidRDefault="001F2822" w:rsidP="001F2822">
      <w:pPr>
        <w:pStyle w:val="Kopzondernummering"/>
        <w:rPr>
          <w:rFonts w:ascii="Calibri Light" w:hAnsi="Calibri Light"/>
          <w:sz w:val="22"/>
          <w:szCs w:val="22"/>
        </w:rPr>
      </w:pPr>
    </w:p>
    <w:p w14:paraId="1BE0B527" w14:textId="77777777" w:rsidR="00697F15" w:rsidRPr="005B0556" w:rsidRDefault="00697F15">
      <w:pPr>
        <w:spacing w:line="240" w:lineRule="auto"/>
        <w:rPr>
          <w:rFonts w:ascii="Calibri Light" w:hAnsi="Calibri Light"/>
          <w:sz w:val="22"/>
          <w:szCs w:val="22"/>
        </w:rPr>
      </w:pPr>
      <w:r w:rsidRPr="005B0556">
        <w:rPr>
          <w:rFonts w:ascii="Calibri Light" w:hAnsi="Calibri Light"/>
          <w:sz w:val="22"/>
          <w:szCs w:val="22"/>
        </w:rPr>
        <w:br w:type="page"/>
      </w:r>
    </w:p>
    <w:p w14:paraId="169255F0" w14:textId="77777777" w:rsidR="001F2822" w:rsidRPr="005B0556" w:rsidRDefault="001F2822" w:rsidP="00FE2E71">
      <w:pPr>
        <w:pStyle w:val="Kopzondernummering"/>
        <w:spacing w:after="0" w:line="240" w:lineRule="atLeast"/>
        <w:rPr>
          <w:rFonts w:ascii="Calibri Light" w:hAnsi="Calibri Light"/>
          <w:sz w:val="22"/>
          <w:szCs w:val="22"/>
        </w:rPr>
      </w:pPr>
      <w:r w:rsidRPr="005B0556">
        <w:rPr>
          <w:rFonts w:ascii="Calibri Light" w:hAnsi="Calibri Light"/>
          <w:sz w:val="22"/>
          <w:szCs w:val="22"/>
        </w:rPr>
        <w:lastRenderedPageBreak/>
        <w:t xml:space="preserve">Indien wordt ingeschreven als samenwerkingsverband, dan </w:t>
      </w:r>
      <w:r w:rsidR="00D477B3" w:rsidRPr="005B0556">
        <w:rPr>
          <w:rFonts w:ascii="Calibri Light" w:hAnsi="Calibri Light"/>
          <w:sz w:val="22"/>
          <w:szCs w:val="22"/>
        </w:rPr>
        <w:t>dient dit inschrijfformulier bij Inschrijving alleen ondertekend te zijn door de rechtsgeldig vertegenwoordiger van de penvoerder. Alleen van de winnende Inschrijver dient, na verzoek van de Aanbestedende dienst, het formulier nogmaals te worden ingediend, maar dan mede ondertekend door de rechtsgeldig vertegenwoordigers van alle leden van het samenwerkingsverband.</w:t>
      </w:r>
    </w:p>
    <w:p w14:paraId="06F79795" w14:textId="77777777" w:rsidR="00FE2E71" w:rsidRPr="005B0556" w:rsidRDefault="00FE2E71" w:rsidP="00FE2E71">
      <w:pPr>
        <w:pStyle w:val="Kopzondernummering"/>
        <w:spacing w:after="0" w:line="240" w:lineRule="atLeast"/>
        <w:rPr>
          <w:rFonts w:ascii="Calibri Light" w:hAnsi="Calibri Light"/>
          <w:sz w:val="22"/>
          <w:szCs w:val="22"/>
        </w:rPr>
      </w:pPr>
    </w:p>
    <w:tbl>
      <w:tblPr>
        <w:tblpPr w:leftFromText="141" w:rightFromText="141" w:vertAnchor="text" w:horzAnchor="margin" w:tblpX="70" w:tblpY="74"/>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662109" w:rsidRPr="005B0556" w14:paraId="7FA39628" w14:textId="77777777" w:rsidTr="00E627F4">
        <w:tc>
          <w:tcPr>
            <w:tcW w:w="1699" w:type="dxa"/>
            <w:tcBorders>
              <w:bottom w:val="single" w:sz="4" w:space="0" w:color="auto"/>
            </w:tcBorders>
            <w:shd w:val="clear" w:color="auto" w:fill="C0C0C0"/>
          </w:tcPr>
          <w:p w14:paraId="637ED5DD" w14:textId="77777777" w:rsidR="00662109" w:rsidRPr="005B0556" w:rsidRDefault="00662109" w:rsidP="00E627F4">
            <w:pPr>
              <w:rPr>
                <w:rFonts w:ascii="Calibri Light" w:hAnsi="Calibri Light"/>
                <w:sz w:val="22"/>
                <w:szCs w:val="22"/>
              </w:rPr>
            </w:pPr>
          </w:p>
        </w:tc>
        <w:tc>
          <w:tcPr>
            <w:tcW w:w="6381" w:type="dxa"/>
            <w:shd w:val="clear" w:color="auto" w:fill="C0C0C0"/>
          </w:tcPr>
          <w:p w14:paraId="13DF7BF8" w14:textId="77777777" w:rsidR="00662109" w:rsidRPr="005B0556" w:rsidRDefault="00662109" w:rsidP="00E627F4">
            <w:pPr>
              <w:rPr>
                <w:rFonts w:ascii="Calibri Light" w:hAnsi="Calibri Light"/>
                <w:sz w:val="22"/>
                <w:szCs w:val="22"/>
              </w:rPr>
            </w:pPr>
            <w:r w:rsidRPr="005B0556">
              <w:rPr>
                <w:rFonts w:ascii="Calibri Light" w:hAnsi="Calibri Light"/>
                <w:sz w:val="22"/>
                <w:szCs w:val="22"/>
              </w:rPr>
              <w:t>Ondertekening lid samenwerkingsverband</w:t>
            </w:r>
          </w:p>
        </w:tc>
      </w:tr>
      <w:tr w:rsidR="00662109" w:rsidRPr="005B0556" w14:paraId="74B4E425" w14:textId="77777777" w:rsidTr="00E627F4">
        <w:tc>
          <w:tcPr>
            <w:tcW w:w="1699" w:type="dxa"/>
            <w:shd w:val="clear" w:color="auto" w:fill="C0C0C0"/>
          </w:tcPr>
          <w:p w14:paraId="41C47E28" w14:textId="77777777" w:rsidR="00662109" w:rsidRPr="005B0556" w:rsidRDefault="00662109" w:rsidP="00E627F4">
            <w:pPr>
              <w:rPr>
                <w:rFonts w:ascii="Calibri Light" w:hAnsi="Calibri Light"/>
                <w:sz w:val="22"/>
                <w:szCs w:val="22"/>
              </w:rPr>
            </w:pPr>
            <w:r w:rsidRPr="005B0556">
              <w:rPr>
                <w:rFonts w:ascii="Calibri Light" w:hAnsi="Calibri Light"/>
                <w:sz w:val="22"/>
                <w:szCs w:val="22"/>
              </w:rPr>
              <w:t xml:space="preserve">Naam: </w:t>
            </w:r>
          </w:p>
        </w:tc>
        <w:tc>
          <w:tcPr>
            <w:tcW w:w="6381" w:type="dxa"/>
          </w:tcPr>
          <w:p w14:paraId="2A28A7AA" w14:textId="77777777" w:rsidR="00662109" w:rsidRPr="005B0556" w:rsidRDefault="00662109" w:rsidP="00E627F4">
            <w:pPr>
              <w:rPr>
                <w:rFonts w:ascii="Calibri Light" w:hAnsi="Calibri Light"/>
                <w:sz w:val="22"/>
                <w:szCs w:val="22"/>
              </w:rPr>
            </w:pPr>
          </w:p>
        </w:tc>
      </w:tr>
      <w:tr w:rsidR="00662109" w:rsidRPr="005B0556" w14:paraId="7C8104E1" w14:textId="77777777" w:rsidTr="00E627F4">
        <w:tc>
          <w:tcPr>
            <w:tcW w:w="1699" w:type="dxa"/>
            <w:shd w:val="clear" w:color="auto" w:fill="C0C0C0"/>
          </w:tcPr>
          <w:p w14:paraId="5AA152E8" w14:textId="77777777" w:rsidR="00662109" w:rsidRPr="005B0556" w:rsidRDefault="00662109" w:rsidP="00E627F4">
            <w:pPr>
              <w:rPr>
                <w:rFonts w:ascii="Calibri Light" w:hAnsi="Calibri Light"/>
                <w:sz w:val="22"/>
                <w:szCs w:val="22"/>
              </w:rPr>
            </w:pPr>
            <w:r w:rsidRPr="005B0556">
              <w:rPr>
                <w:rFonts w:ascii="Calibri Light" w:hAnsi="Calibri Light"/>
                <w:sz w:val="22"/>
                <w:szCs w:val="22"/>
              </w:rPr>
              <w:t>Functie:</w:t>
            </w:r>
          </w:p>
        </w:tc>
        <w:tc>
          <w:tcPr>
            <w:tcW w:w="6381" w:type="dxa"/>
          </w:tcPr>
          <w:p w14:paraId="79F664AC" w14:textId="77777777" w:rsidR="00662109" w:rsidRPr="005B0556" w:rsidRDefault="00662109" w:rsidP="00E627F4">
            <w:pPr>
              <w:rPr>
                <w:rFonts w:ascii="Calibri Light" w:hAnsi="Calibri Light"/>
                <w:sz w:val="22"/>
                <w:szCs w:val="22"/>
              </w:rPr>
            </w:pPr>
          </w:p>
        </w:tc>
      </w:tr>
      <w:tr w:rsidR="00662109" w:rsidRPr="005B0556" w14:paraId="20DFF5FB" w14:textId="77777777" w:rsidTr="00E627F4">
        <w:tc>
          <w:tcPr>
            <w:tcW w:w="1699" w:type="dxa"/>
            <w:shd w:val="clear" w:color="auto" w:fill="C0C0C0"/>
          </w:tcPr>
          <w:p w14:paraId="7CA5293D" w14:textId="77777777" w:rsidR="00662109" w:rsidRPr="005B0556" w:rsidRDefault="00662109" w:rsidP="00E627F4">
            <w:pPr>
              <w:rPr>
                <w:rFonts w:ascii="Calibri Light" w:hAnsi="Calibri Light"/>
                <w:sz w:val="22"/>
                <w:szCs w:val="22"/>
              </w:rPr>
            </w:pPr>
            <w:r w:rsidRPr="005B0556">
              <w:rPr>
                <w:rFonts w:ascii="Calibri Light" w:hAnsi="Calibri Light"/>
                <w:sz w:val="22"/>
                <w:szCs w:val="22"/>
              </w:rPr>
              <w:t>Bedrijf:</w:t>
            </w:r>
          </w:p>
        </w:tc>
        <w:tc>
          <w:tcPr>
            <w:tcW w:w="6381" w:type="dxa"/>
          </w:tcPr>
          <w:p w14:paraId="672C12F4" w14:textId="77777777" w:rsidR="00662109" w:rsidRPr="005B0556" w:rsidRDefault="00662109" w:rsidP="00E627F4">
            <w:pPr>
              <w:rPr>
                <w:rFonts w:ascii="Calibri Light" w:hAnsi="Calibri Light"/>
                <w:sz w:val="22"/>
                <w:szCs w:val="22"/>
              </w:rPr>
            </w:pPr>
          </w:p>
        </w:tc>
      </w:tr>
      <w:tr w:rsidR="00662109" w:rsidRPr="005B0556" w14:paraId="78E45E0E" w14:textId="77777777" w:rsidTr="00E627F4">
        <w:trPr>
          <w:trHeight w:val="1662"/>
        </w:trPr>
        <w:tc>
          <w:tcPr>
            <w:tcW w:w="1699" w:type="dxa"/>
            <w:shd w:val="clear" w:color="auto" w:fill="C0C0C0"/>
          </w:tcPr>
          <w:p w14:paraId="4AEC61C5" w14:textId="77777777" w:rsidR="00662109" w:rsidRPr="005B0556" w:rsidRDefault="00662109" w:rsidP="00E627F4">
            <w:pPr>
              <w:rPr>
                <w:rFonts w:ascii="Calibri Light" w:hAnsi="Calibri Light"/>
                <w:sz w:val="22"/>
                <w:szCs w:val="22"/>
              </w:rPr>
            </w:pPr>
            <w:r w:rsidRPr="005B0556">
              <w:rPr>
                <w:rFonts w:ascii="Calibri Light" w:hAnsi="Calibri Light"/>
                <w:sz w:val="22"/>
                <w:szCs w:val="22"/>
              </w:rPr>
              <w:t>Handtekening:</w:t>
            </w:r>
          </w:p>
        </w:tc>
        <w:tc>
          <w:tcPr>
            <w:tcW w:w="6381" w:type="dxa"/>
          </w:tcPr>
          <w:p w14:paraId="696F9642" w14:textId="77777777" w:rsidR="00662109" w:rsidRPr="005B0556" w:rsidRDefault="00662109" w:rsidP="00E627F4">
            <w:pPr>
              <w:rPr>
                <w:rFonts w:ascii="Calibri Light" w:hAnsi="Calibri Light"/>
                <w:sz w:val="22"/>
                <w:szCs w:val="22"/>
              </w:rPr>
            </w:pPr>
          </w:p>
        </w:tc>
      </w:tr>
      <w:tr w:rsidR="00662109" w:rsidRPr="005B0556" w14:paraId="7DDEBB4A" w14:textId="77777777" w:rsidTr="00E627F4">
        <w:tc>
          <w:tcPr>
            <w:tcW w:w="1699" w:type="dxa"/>
            <w:shd w:val="clear" w:color="auto" w:fill="C0C0C0"/>
          </w:tcPr>
          <w:p w14:paraId="6BF9377E" w14:textId="77777777" w:rsidR="00662109" w:rsidRPr="005B0556" w:rsidRDefault="00662109" w:rsidP="00E627F4">
            <w:pPr>
              <w:rPr>
                <w:rFonts w:ascii="Calibri Light" w:hAnsi="Calibri Light"/>
                <w:sz w:val="22"/>
                <w:szCs w:val="22"/>
              </w:rPr>
            </w:pPr>
            <w:r w:rsidRPr="005B0556">
              <w:rPr>
                <w:rFonts w:ascii="Calibri Light" w:hAnsi="Calibri Light"/>
                <w:sz w:val="22"/>
                <w:szCs w:val="22"/>
              </w:rPr>
              <w:t>Datum:</w:t>
            </w:r>
          </w:p>
        </w:tc>
        <w:tc>
          <w:tcPr>
            <w:tcW w:w="6381" w:type="dxa"/>
          </w:tcPr>
          <w:p w14:paraId="52D2D914" w14:textId="77777777" w:rsidR="00662109" w:rsidRPr="005B0556" w:rsidRDefault="00662109" w:rsidP="00E627F4">
            <w:pPr>
              <w:rPr>
                <w:rFonts w:ascii="Calibri Light" w:hAnsi="Calibri Light"/>
                <w:sz w:val="22"/>
                <w:szCs w:val="22"/>
              </w:rPr>
            </w:pPr>
          </w:p>
        </w:tc>
      </w:tr>
      <w:tr w:rsidR="00D56CE5" w:rsidRPr="005B0556" w14:paraId="4C499D8E" w14:textId="77777777" w:rsidTr="00E627F4">
        <w:tc>
          <w:tcPr>
            <w:tcW w:w="1699" w:type="dxa"/>
            <w:shd w:val="clear" w:color="auto" w:fill="C0C0C0"/>
          </w:tcPr>
          <w:p w14:paraId="64C3FCB8" w14:textId="77777777" w:rsidR="00D56CE5" w:rsidRPr="005B0556" w:rsidRDefault="00D56CE5" w:rsidP="00D56CE5">
            <w:pPr>
              <w:rPr>
                <w:rFonts w:ascii="Calibri Light" w:hAnsi="Calibri Light"/>
                <w:sz w:val="22"/>
                <w:szCs w:val="22"/>
              </w:rPr>
            </w:pPr>
            <w:r w:rsidRPr="005B0556">
              <w:rPr>
                <w:rFonts w:ascii="Calibri Light" w:hAnsi="Calibri Light"/>
                <w:sz w:val="22"/>
                <w:szCs w:val="22"/>
              </w:rPr>
              <w:t>KvK nummer:</w:t>
            </w:r>
            <w:r w:rsidRPr="005B0556">
              <w:rPr>
                <w:rFonts w:ascii="Calibri Light" w:hAnsi="Calibri Light"/>
                <w:sz w:val="22"/>
                <w:szCs w:val="22"/>
              </w:rPr>
              <w:tab/>
            </w:r>
          </w:p>
        </w:tc>
        <w:tc>
          <w:tcPr>
            <w:tcW w:w="6381" w:type="dxa"/>
          </w:tcPr>
          <w:p w14:paraId="4DC2FBFB" w14:textId="77777777" w:rsidR="00D56CE5" w:rsidRPr="005B0556" w:rsidRDefault="00D56CE5" w:rsidP="00D56CE5">
            <w:pPr>
              <w:rPr>
                <w:rFonts w:ascii="Calibri Light" w:hAnsi="Calibri Light"/>
                <w:sz w:val="22"/>
                <w:szCs w:val="22"/>
              </w:rPr>
            </w:pPr>
          </w:p>
        </w:tc>
      </w:tr>
    </w:tbl>
    <w:p w14:paraId="3F2E3477" w14:textId="77777777" w:rsidR="00662109" w:rsidRPr="005B0556" w:rsidRDefault="00662109" w:rsidP="006B3759">
      <w:pPr>
        <w:pStyle w:val="Kopzondernummering"/>
        <w:rPr>
          <w:rFonts w:ascii="Calibri Light" w:hAnsi="Calibri Light"/>
          <w:sz w:val="22"/>
          <w:szCs w:val="22"/>
        </w:rPr>
      </w:pPr>
    </w:p>
    <w:p w14:paraId="6A9F97F0" w14:textId="77777777" w:rsidR="00662109" w:rsidRPr="005B0556" w:rsidRDefault="00662109" w:rsidP="006B3759">
      <w:pPr>
        <w:pStyle w:val="Kopzondernummering"/>
        <w:rPr>
          <w:rFonts w:ascii="Calibri Light" w:hAnsi="Calibri Light"/>
          <w:sz w:val="22"/>
          <w:szCs w:val="22"/>
        </w:rPr>
      </w:pPr>
    </w:p>
    <w:p w14:paraId="0794C2CF" w14:textId="77777777" w:rsidR="00662109" w:rsidRPr="005B0556" w:rsidRDefault="00662109" w:rsidP="006B3759">
      <w:pPr>
        <w:pStyle w:val="Kopzondernummering"/>
        <w:rPr>
          <w:rFonts w:ascii="Calibri Light" w:hAnsi="Calibri Light"/>
          <w:sz w:val="22"/>
          <w:szCs w:val="22"/>
        </w:rPr>
      </w:pPr>
    </w:p>
    <w:p w14:paraId="710232E6" w14:textId="77777777" w:rsidR="00662109" w:rsidRPr="005B0556" w:rsidRDefault="00662109" w:rsidP="006B3759">
      <w:pPr>
        <w:pStyle w:val="Kopzondernummering"/>
        <w:rPr>
          <w:rFonts w:ascii="Calibri Light" w:hAnsi="Calibri Light"/>
          <w:sz w:val="22"/>
          <w:szCs w:val="22"/>
        </w:rPr>
      </w:pPr>
    </w:p>
    <w:p w14:paraId="7C678821" w14:textId="77777777" w:rsidR="00662109" w:rsidRPr="005B0556" w:rsidRDefault="00662109" w:rsidP="006B3759">
      <w:pPr>
        <w:pStyle w:val="Kopzondernummering"/>
        <w:rPr>
          <w:rFonts w:ascii="Calibri Light" w:hAnsi="Calibri Light"/>
          <w:sz w:val="22"/>
          <w:szCs w:val="22"/>
        </w:rPr>
      </w:pPr>
    </w:p>
    <w:tbl>
      <w:tblPr>
        <w:tblpPr w:leftFromText="141" w:rightFromText="141" w:vertAnchor="text" w:horzAnchor="margin" w:tblpX="70" w:tblpY="1293"/>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9"/>
        <w:gridCol w:w="6381"/>
      </w:tblGrid>
      <w:tr w:rsidR="000117CD" w:rsidRPr="005B0556" w14:paraId="2BCF18CE" w14:textId="77777777" w:rsidTr="000117CD">
        <w:tc>
          <w:tcPr>
            <w:tcW w:w="1699" w:type="dxa"/>
            <w:tcBorders>
              <w:bottom w:val="single" w:sz="4" w:space="0" w:color="auto"/>
            </w:tcBorders>
            <w:shd w:val="clear" w:color="auto" w:fill="C0C0C0"/>
          </w:tcPr>
          <w:p w14:paraId="2ADE4D74" w14:textId="77777777" w:rsidR="000117CD" w:rsidRPr="005B0556" w:rsidRDefault="000117CD" w:rsidP="000117CD">
            <w:pPr>
              <w:rPr>
                <w:rFonts w:ascii="Calibri Light" w:hAnsi="Calibri Light"/>
                <w:sz w:val="22"/>
                <w:szCs w:val="22"/>
              </w:rPr>
            </w:pPr>
          </w:p>
        </w:tc>
        <w:tc>
          <w:tcPr>
            <w:tcW w:w="6381" w:type="dxa"/>
            <w:shd w:val="clear" w:color="auto" w:fill="C0C0C0"/>
          </w:tcPr>
          <w:p w14:paraId="2D4E3189" w14:textId="77777777" w:rsidR="000117CD" w:rsidRPr="005B0556" w:rsidRDefault="000117CD" w:rsidP="000117CD">
            <w:pPr>
              <w:rPr>
                <w:rFonts w:ascii="Calibri Light" w:hAnsi="Calibri Light"/>
                <w:sz w:val="22"/>
                <w:szCs w:val="22"/>
              </w:rPr>
            </w:pPr>
            <w:r w:rsidRPr="005B0556">
              <w:rPr>
                <w:rFonts w:ascii="Calibri Light" w:hAnsi="Calibri Light"/>
                <w:sz w:val="22"/>
                <w:szCs w:val="22"/>
              </w:rPr>
              <w:t>Ondertekening lid samenwerkingsverband</w:t>
            </w:r>
          </w:p>
        </w:tc>
      </w:tr>
      <w:tr w:rsidR="000117CD" w:rsidRPr="005B0556" w14:paraId="0877D9A5" w14:textId="77777777" w:rsidTr="000117CD">
        <w:tc>
          <w:tcPr>
            <w:tcW w:w="1699" w:type="dxa"/>
            <w:shd w:val="clear" w:color="auto" w:fill="C0C0C0"/>
          </w:tcPr>
          <w:p w14:paraId="42F76DFA" w14:textId="77777777" w:rsidR="000117CD" w:rsidRPr="005B0556" w:rsidRDefault="000117CD" w:rsidP="000117CD">
            <w:pPr>
              <w:rPr>
                <w:rFonts w:ascii="Calibri Light" w:hAnsi="Calibri Light"/>
                <w:sz w:val="22"/>
                <w:szCs w:val="22"/>
              </w:rPr>
            </w:pPr>
            <w:r w:rsidRPr="005B0556">
              <w:rPr>
                <w:rFonts w:ascii="Calibri Light" w:hAnsi="Calibri Light"/>
                <w:sz w:val="22"/>
                <w:szCs w:val="22"/>
              </w:rPr>
              <w:t xml:space="preserve">Naam: </w:t>
            </w:r>
          </w:p>
        </w:tc>
        <w:tc>
          <w:tcPr>
            <w:tcW w:w="6381" w:type="dxa"/>
          </w:tcPr>
          <w:p w14:paraId="2942F32D" w14:textId="77777777" w:rsidR="000117CD" w:rsidRPr="005B0556" w:rsidRDefault="000117CD" w:rsidP="000117CD">
            <w:pPr>
              <w:rPr>
                <w:rFonts w:ascii="Calibri Light" w:hAnsi="Calibri Light"/>
                <w:sz w:val="22"/>
                <w:szCs w:val="22"/>
              </w:rPr>
            </w:pPr>
          </w:p>
        </w:tc>
      </w:tr>
      <w:tr w:rsidR="000117CD" w:rsidRPr="005B0556" w14:paraId="6762E89B" w14:textId="77777777" w:rsidTr="000117CD">
        <w:tc>
          <w:tcPr>
            <w:tcW w:w="1699" w:type="dxa"/>
            <w:shd w:val="clear" w:color="auto" w:fill="C0C0C0"/>
          </w:tcPr>
          <w:p w14:paraId="78E54FAD" w14:textId="77777777" w:rsidR="000117CD" w:rsidRPr="005B0556" w:rsidRDefault="000117CD" w:rsidP="000117CD">
            <w:pPr>
              <w:rPr>
                <w:rFonts w:ascii="Calibri Light" w:hAnsi="Calibri Light"/>
                <w:sz w:val="22"/>
                <w:szCs w:val="22"/>
              </w:rPr>
            </w:pPr>
            <w:r w:rsidRPr="005B0556">
              <w:rPr>
                <w:rFonts w:ascii="Calibri Light" w:hAnsi="Calibri Light"/>
                <w:sz w:val="22"/>
                <w:szCs w:val="22"/>
              </w:rPr>
              <w:t>Functie:</w:t>
            </w:r>
          </w:p>
        </w:tc>
        <w:tc>
          <w:tcPr>
            <w:tcW w:w="6381" w:type="dxa"/>
          </w:tcPr>
          <w:p w14:paraId="102E9DA8" w14:textId="77777777" w:rsidR="000117CD" w:rsidRPr="005B0556" w:rsidRDefault="000117CD" w:rsidP="000117CD">
            <w:pPr>
              <w:rPr>
                <w:rFonts w:ascii="Calibri Light" w:hAnsi="Calibri Light"/>
                <w:sz w:val="22"/>
                <w:szCs w:val="22"/>
              </w:rPr>
            </w:pPr>
          </w:p>
        </w:tc>
      </w:tr>
      <w:tr w:rsidR="000117CD" w:rsidRPr="005B0556" w14:paraId="081B98B6" w14:textId="77777777" w:rsidTr="000117CD">
        <w:tc>
          <w:tcPr>
            <w:tcW w:w="1699" w:type="dxa"/>
            <w:shd w:val="clear" w:color="auto" w:fill="C0C0C0"/>
          </w:tcPr>
          <w:p w14:paraId="58827373" w14:textId="77777777" w:rsidR="000117CD" w:rsidRPr="005B0556" w:rsidRDefault="000117CD" w:rsidP="000117CD">
            <w:pPr>
              <w:rPr>
                <w:rFonts w:ascii="Calibri Light" w:hAnsi="Calibri Light"/>
                <w:sz w:val="22"/>
                <w:szCs w:val="22"/>
              </w:rPr>
            </w:pPr>
            <w:r w:rsidRPr="005B0556">
              <w:rPr>
                <w:rFonts w:ascii="Calibri Light" w:hAnsi="Calibri Light"/>
                <w:sz w:val="22"/>
                <w:szCs w:val="22"/>
              </w:rPr>
              <w:t>Bedrijf:</w:t>
            </w:r>
          </w:p>
        </w:tc>
        <w:tc>
          <w:tcPr>
            <w:tcW w:w="6381" w:type="dxa"/>
          </w:tcPr>
          <w:p w14:paraId="1F93E742" w14:textId="77777777" w:rsidR="000117CD" w:rsidRPr="005B0556" w:rsidRDefault="000117CD" w:rsidP="000117CD">
            <w:pPr>
              <w:rPr>
                <w:rFonts w:ascii="Calibri Light" w:hAnsi="Calibri Light"/>
                <w:sz w:val="22"/>
                <w:szCs w:val="22"/>
              </w:rPr>
            </w:pPr>
          </w:p>
        </w:tc>
      </w:tr>
      <w:tr w:rsidR="000117CD" w:rsidRPr="005B0556" w14:paraId="45C67416" w14:textId="77777777" w:rsidTr="000117CD">
        <w:trPr>
          <w:trHeight w:val="1662"/>
        </w:trPr>
        <w:tc>
          <w:tcPr>
            <w:tcW w:w="1699" w:type="dxa"/>
            <w:shd w:val="clear" w:color="auto" w:fill="C0C0C0"/>
          </w:tcPr>
          <w:p w14:paraId="25BE2768" w14:textId="77777777" w:rsidR="000117CD" w:rsidRPr="005B0556" w:rsidRDefault="000117CD" w:rsidP="000117CD">
            <w:pPr>
              <w:rPr>
                <w:rFonts w:ascii="Calibri Light" w:hAnsi="Calibri Light"/>
                <w:sz w:val="22"/>
                <w:szCs w:val="22"/>
              </w:rPr>
            </w:pPr>
            <w:r w:rsidRPr="005B0556">
              <w:rPr>
                <w:rFonts w:ascii="Calibri Light" w:hAnsi="Calibri Light"/>
                <w:sz w:val="22"/>
                <w:szCs w:val="22"/>
              </w:rPr>
              <w:t>Handtekening:</w:t>
            </w:r>
          </w:p>
        </w:tc>
        <w:tc>
          <w:tcPr>
            <w:tcW w:w="6381" w:type="dxa"/>
          </w:tcPr>
          <w:p w14:paraId="0AFA777C" w14:textId="77777777" w:rsidR="000117CD" w:rsidRPr="005B0556" w:rsidRDefault="000117CD" w:rsidP="000117CD">
            <w:pPr>
              <w:rPr>
                <w:rFonts w:ascii="Calibri Light" w:hAnsi="Calibri Light"/>
                <w:sz w:val="22"/>
                <w:szCs w:val="22"/>
              </w:rPr>
            </w:pPr>
          </w:p>
        </w:tc>
      </w:tr>
      <w:tr w:rsidR="000117CD" w:rsidRPr="005B0556" w14:paraId="51D7F372" w14:textId="77777777" w:rsidTr="000117CD">
        <w:tc>
          <w:tcPr>
            <w:tcW w:w="1699" w:type="dxa"/>
            <w:shd w:val="clear" w:color="auto" w:fill="C0C0C0"/>
          </w:tcPr>
          <w:p w14:paraId="696057FE" w14:textId="77777777" w:rsidR="000117CD" w:rsidRPr="005B0556" w:rsidRDefault="000117CD" w:rsidP="000117CD">
            <w:pPr>
              <w:rPr>
                <w:rFonts w:ascii="Calibri Light" w:hAnsi="Calibri Light"/>
                <w:sz w:val="22"/>
                <w:szCs w:val="22"/>
              </w:rPr>
            </w:pPr>
            <w:r w:rsidRPr="005B0556">
              <w:rPr>
                <w:rFonts w:ascii="Calibri Light" w:hAnsi="Calibri Light"/>
                <w:sz w:val="22"/>
                <w:szCs w:val="22"/>
              </w:rPr>
              <w:t>Datum:</w:t>
            </w:r>
          </w:p>
        </w:tc>
        <w:tc>
          <w:tcPr>
            <w:tcW w:w="6381" w:type="dxa"/>
          </w:tcPr>
          <w:p w14:paraId="301C899C" w14:textId="77777777" w:rsidR="000117CD" w:rsidRPr="005B0556" w:rsidRDefault="000117CD" w:rsidP="000117CD">
            <w:pPr>
              <w:rPr>
                <w:rFonts w:ascii="Calibri Light" w:hAnsi="Calibri Light"/>
                <w:sz w:val="22"/>
                <w:szCs w:val="22"/>
              </w:rPr>
            </w:pPr>
          </w:p>
        </w:tc>
      </w:tr>
      <w:tr w:rsidR="000117CD" w:rsidRPr="005B0556" w14:paraId="58FE2083" w14:textId="77777777" w:rsidTr="000117CD">
        <w:tc>
          <w:tcPr>
            <w:tcW w:w="1699" w:type="dxa"/>
            <w:shd w:val="clear" w:color="auto" w:fill="C0C0C0"/>
          </w:tcPr>
          <w:p w14:paraId="64A34B15" w14:textId="77777777" w:rsidR="000117CD" w:rsidRPr="005B0556" w:rsidRDefault="000117CD" w:rsidP="000117CD">
            <w:pPr>
              <w:rPr>
                <w:rFonts w:ascii="Calibri Light" w:hAnsi="Calibri Light"/>
                <w:sz w:val="22"/>
                <w:szCs w:val="22"/>
              </w:rPr>
            </w:pPr>
            <w:r w:rsidRPr="005B0556">
              <w:rPr>
                <w:rFonts w:ascii="Calibri Light" w:hAnsi="Calibri Light"/>
                <w:sz w:val="22"/>
                <w:szCs w:val="22"/>
              </w:rPr>
              <w:t>KvK nummer:</w:t>
            </w:r>
            <w:r w:rsidRPr="005B0556">
              <w:rPr>
                <w:rFonts w:ascii="Calibri Light" w:hAnsi="Calibri Light"/>
                <w:sz w:val="22"/>
                <w:szCs w:val="22"/>
              </w:rPr>
              <w:tab/>
            </w:r>
          </w:p>
        </w:tc>
        <w:tc>
          <w:tcPr>
            <w:tcW w:w="6381" w:type="dxa"/>
          </w:tcPr>
          <w:p w14:paraId="67844955" w14:textId="77777777" w:rsidR="000117CD" w:rsidRPr="005B0556" w:rsidRDefault="000117CD" w:rsidP="000117CD">
            <w:pPr>
              <w:rPr>
                <w:rFonts w:ascii="Calibri Light" w:hAnsi="Calibri Light"/>
                <w:sz w:val="22"/>
                <w:szCs w:val="22"/>
              </w:rPr>
            </w:pPr>
          </w:p>
        </w:tc>
      </w:tr>
    </w:tbl>
    <w:p w14:paraId="28322B3E" w14:textId="77777777" w:rsidR="000117CD" w:rsidRPr="005B0556" w:rsidRDefault="000117CD" w:rsidP="008116F3">
      <w:pPr>
        <w:pStyle w:val="Kopzondernummering"/>
        <w:rPr>
          <w:rFonts w:ascii="Calibri Light" w:hAnsi="Calibri Light"/>
          <w:sz w:val="22"/>
          <w:szCs w:val="22"/>
        </w:rPr>
      </w:pPr>
    </w:p>
    <w:p w14:paraId="27B1A159" w14:textId="77777777" w:rsidR="000117CD" w:rsidRPr="005B0556" w:rsidRDefault="000117CD" w:rsidP="000117CD">
      <w:pPr>
        <w:rPr>
          <w:rFonts w:ascii="Calibri Light" w:hAnsi="Calibri Light"/>
          <w:sz w:val="22"/>
          <w:szCs w:val="22"/>
        </w:rPr>
      </w:pPr>
    </w:p>
    <w:p w14:paraId="6487932B" w14:textId="77777777" w:rsidR="000117CD" w:rsidRPr="005B0556" w:rsidRDefault="000117CD" w:rsidP="000117CD">
      <w:pPr>
        <w:rPr>
          <w:rFonts w:ascii="Calibri Light" w:hAnsi="Calibri Light"/>
          <w:sz w:val="22"/>
          <w:szCs w:val="22"/>
        </w:rPr>
      </w:pPr>
    </w:p>
    <w:p w14:paraId="4025CF88" w14:textId="77777777" w:rsidR="000117CD" w:rsidRPr="005B0556" w:rsidRDefault="000117CD" w:rsidP="000117CD">
      <w:pPr>
        <w:rPr>
          <w:rFonts w:ascii="Calibri Light" w:hAnsi="Calibri Light"/>
          <w:sz w:val="22"/>
          <w:szCs w:val="22"/>
        </w:rPr>
      </w:pPr>
    </w:p>
    <w:p w14:paraId="0597785D" w14:textId="77777777" w:rsidR="000117CD" w:rsidRPr="005B0556" w:rsidRDefault="000117CD" w:rsidP="000117CD">
      <w:pPr>
        <w:rPr>
          <w:rFonts w:ascii="Calibri Light" w:hAnsi="Calibri Light"/>
          <w:sz w:val="22"/>
          <w:szCs w:val="22"/>
        </w:rPr>
      </w:pPr>
    </w:p>
    <w:p w14:paraId="1EF1471A" w14:textId="77777777" w:rsidR="000117CD" w:rsidRPr="005B0556" w:rsidRDefault="000117CD" w:rsidP="000117CD">
      <w:pPr>
        <w:rPr>
          <w:rFonts w:ascii="Calibri Light" w:hAnsi="Calibri Light"/>
          <w:sz w:val="22"/>
          <w:szCs w:val="22"/>
        </w:rPr>
      </w:pPr>
    </w:p>
    <w:p w14:paraId="29417694" w14:textId="77777777" w:rsidR="000117CD" w:rsidRPr="005B0556" w:rsidRDefault="000117CD" w:rsidP="000117CD">
      <w:pPr>
        <w:rPr>
          <w:rFonts w:ascii="Calibri Light" w:hAnsi="Calibri Light"/>
          <w:sz w:val="22"/>
          <w:szCs w:val="22"/>
        </w:rPr>
      </w:pPr>
    </w:p>
    <w:p w14:paraId="4F6EE634" w14:textId="77777777" w:rsidR="000117CD" w:rsidRPr="005B0556" w:rsidRDefault="000117CD" w:rsidP="000117CD">
      <w:pPr>
        <w:rPr>
          <w:rFonts w:ascii="Calibri Light" w:hAnsi="Calibri Light"/>
          <w:sz w:val="22"/>
          <w:szCs w:val="22"/>
        </w:rPr>
      </w:pPr>
    </w:p>
    <w:p w14:paraId="6C823BF2" w14:textId="77777777" w:rsidR="000117CD" w:rsidRPr="005B0556" w:rsidRDefault="000117CD" w:rsidP="000117CD">
      <w:pPr>
        <w:rPr>
          <w:rFonts w:ascii="Calibri Light" w:hAnsi="Calibri Light"/>
          <w:sz w:val="22"/>
          <w:szCs w:val="22"/>
        </w:rPr>
      </w:pPr>
    </w:p>
    <w:p w14:paraId="5B4291B2" w14:textId="77777777" w:rsidR="000117CD" w:rsidRPr="005B0556" w:rsidRDefault="000117CD" w:rsidP="000117CD">
      <w:pPr>
        <w:rPr>
          <w:rFonts w:ascii="Calibri Light" w:hAnsi="Calibri Light"/>
          <w:sz w:val="22"/>
          <w:szCs w:val="22"/>
        </w:rPr>
      </w:pPr>
    </w:p>
    <w:p w14:paraId="23DC5154" w14:textId="77777777" w:rsidR="000117CD" w:rsidRPr="005B0556" w:rsidRDefault="000117CD" w:rsidP="000117CD">
      <w:pPr>
        <w:rPr>
          <w:rFonts w:ascii="Calibri Light" w:hAnsi="Calibri Light"/>
          <w:sz w:val="22"/>
          <w:szCs w:val="22"/>
        </w:rPr>
      </w:pPr>
    </w:p>
    <w:p w14:paraId="5628BA10" w14:textId="77777777" w:rsidR="000117CD" w:rsidRPr="005B0556" w:rsidRDefault="000117CD" w:rsidP="000117CD">
      <w:pPr>
        <w:rPr>
          <w:rFonts w:ascii="Calibri Light" w:hAnsi="Calibri Light"/>
          <w:sz w:val="22"/>
          <w:szCs w:val="22"/>
        </w:rPr>
      </w:pPr>
    </w:p>
    <w:p w14:paraId="7376DAA4" w14:textId="77777777" w:rsidR="000117CD" w:rsidRPr="005B0556" w:rsidRDefault="000117CD" w:rsidP="000117CD">
      <w:pPr>
        <w:rPr>
          <w:rFonts w:ascii="Calibri Light" w:hAnsi="Calibri Light"/>
          <w:sz w:val="22"/>
          <w:szCs w:val="22"/>
        </w:rPr>
      </w:pPr>
    </w:p>
    <w:p w14:paraId="31AEB5D2" w14:textId="77777777" w:rsidR="000117CD" w:rsidRPr="005B0556" w:rsidRDefault="000117CD" w:rsidP="000117CD">
      <w:pPr>
        <w:rPr>
          <w:rFonts w:ascii="Calibri Light" w:hAnsi="Calibri Light"/>
          <w:sz w:val="22"/>
          <w:szCs w:val="22"/>
        </w:rPr>
      </w:pPr>
    </w:p>
    <w:p w14:paraId="16821707" w14:textId="77777777" w:rsidR="000117CD" w:rsidRPr="005B0556" w:rsidRDefault="000117CD" w:rsidP="000117CD">
      <w:pPr>
        <w:rPr>
          <w:rFonts w:ascii="Calibri Light" w:hAnsi="Calibri Light"/>
          <w:sz w:val="22"/>
          <w:szCs w:val="22"/>
        </w:rPr>
      </w:pPr>
    </w:p>
    <w:p w14:paraId="17BA23F0" w14:textId="77777777" w:rsidR="000117CD" w:rsidRPr="005B0556" w:rsidRDefault="000117CD" w:rsidP="000117CD">
      <w:pPr>
        <w:rPr>
          <w:rFonts w:ascii="Calibri Light" w:hAnsi="Calibri Light"/>
          <w:sz w:val="22"/>
          <w:szCs w:val="22"/>
        </w:rPr>
      </w:pPr>
    </w:p>
    <w:p w14:paraId="5B017119" w14:textId="77777777" w:rsidR="000117CD" w:rsidRPr="005B0556" w:rsidRDefault="000117CD" w:rsidP="000117CD">
      <w:pPr>
        <w:rPr>
          <w:rFonts w:ascii="Calibri Light" w:hAnsi="Calibri Light"/>
          <w:sz w:val="22"/>
          <w:szCs w:val="22"/>
        </w:rPr>
      </w:pPr>
    </w:p>
    <w:p w14:paraId="615CADC9" w14:textId="77777777" w:rsidR="000117CD" w:rsidRPr="005B0556" w:rsidRDefault="000117CD" w:rsidP="000117CD">
      <w:pPr>
        <w:rPr>
          <w:rFonts w:ascii="Calibri Light" w:hAnsi="Calibri Light"/>
          <w:sz w:val="22"/>
          <w:szCs w:val="22"/>
        </w:rPr>
      </w:pPr>
    </w:p>
    <w:p w14:paraId="3B83F2D4" w14:textId="77777777" w:rsidR="000117CD" w:rsidRPr="005B0556" w:rsidRDefault="000117CD" w:rsidP="000117CD">
      <w:pPr>
        <w:rPr>
          <w:rFonts w:ascii="Calibri Light" w:hAnsi="Calibri Light"/>
          <w:sz w:val="22"/>
          <w:szCs w:val="22"/>
        </w:rPr>
      </w:pPr>
    </w:p>
    <w:p w14:paraId="50077DB1" w14:textId="77777777" w:rsidR="000117CD" w:rsidRPr="005B0556" w:rsidRDefault="000117CD" w:rsidP="000117CD">
      <w:pPr>
        <w:rPr>
          <w:rFonts w:ascii="Calibri Light" w:hAnsi="Calibri Light"/>
          <w:sz w:val="22"/>
          <w:szCs w:val="22"/>
        </w:rPr>
      </w:pPr>
    </w:p>
    <w:p w14:paraId="4A6DBE80" w14:textId="77777777" w:rsidR="00662109" w:rsidRPr="005B0556" w:rsidRDefault="00662109" w:rsidP="000117CD">
      <w:pPr>
        <w:ind w:firstLine="227"/>
        <w:rPr>
          <w:rFonts w:ascii="Calibri Light" w:hAnsi="Calibri Light"/>
          <w:sz w:val="22"/>
          <w:szCs w:val="22"/>
        </w:rPr>
      </w:pPr>
    </w:p>
    <w:sectPr w:rsidR="00662109" w:rsidRPr="005B0556" w:rsidSect="00412B26">
      <w:headerReference w:type="even" r:id="rId11"/>
      <w:headerReference w:type="default" r:id="rId12"/>
      <w:footerReference w:type="even" r:id="rId13"/>
      <w:footerReference w:type="default" r:id="rId14"/>
      <w:headerReference w:type="first" r:id="rId15"/>
      <w:footerReference w:type="first" r:id="rId16"/>
      <w:pgSz w:w="11906" w:h="16838" w:code="9"/>
      <w:pgMar w:top="1644" w:right="1134" w:bottom="1077" w:left="1418" w:header="198" w:footer="65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3E0CF" w16cex:dateUtc="2021-11-08T16:45:00Z"/>
  <w16cex:commentExtensible w16cex:durableId="2533E1B6" w16cex:dateUtc="2021-11-08T16:49:00Z"/>
  <w16cex:commentExtensible w16cex:durableId="2533E1F7" w16cex:dateUtc="2021-11-08T16:50:00Z"/>
  <w16cex:commentExtensible w16cex:durableId="2533E251" w16cex:dateUtc="2021-11-08T16:52:00Z"/>
  <w16cex:commentExtensible w16cex:durableId="2533E292" w16cex:dateUtc="2021-11-08T16:53:00Z"/>
  <w16cex:commentExtensible w16cex:durableId="2533E2EC" w16cex:dateUtc="2021-11-08T16:54:00Z"/>
  <w16cex:commentExtensible w16cex:durableId="2533E343" w16cex:dateUtc="2021-11-08T16:56:00Z"/>
  <w16cex:commentExtensible w16cex:durableId="2533E360" w16cex:dateUtc="2021-11-08T16:56:00Z"/>
  <w16cex:commentExtensible w16cex:durableId="2533E384" w16cex:dateUtc="2021-11-08T16:57:00Z"/>
  <w16cex:commentExtensible w16cex:durableId="2533E394" w16cex:dateUtc="2021-11-08T16:57:00Z"/>
  <w16cex:commentExtensible w16cex:durableId="2533E717" w16cex:dateUtc="2021-11-08T17: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6EAE23" w16cid:durableId="2533E0CF"/>
  <w16cid:commentId w16cid:paraId="4D0C5DFE" w16cid:durableId="2533E1B6"/>
  <w16cid:commentId w16cid:paraId="241D9879" w16cid:durableId="2533E1F7"/>
  <w16cid:commentId w16cid:paraId="47F9D906" w16cid:durableId="2533E251"/>
  <w16cid:commentId w16cid:paraId="1F34ECC0" w16cid:durableId="2533E292"/>
  <w16cid:commentId w16cid:paraId="705755FE" w16cid:durableId="2533E2EC"/>
  <w16cid:commentId w16cid:paraId="4A33DE2C" w16cid:durableId="2533E343"/>
  <w16cid:commentId w16cid:paraId="0F5A587F" w16cid:durableId="2533E360"/>
  <w16cid:commentId w16cid:paraId="647D4922" w16cid:durableId="2533E384"/>
  <w16cid:commentId w16cid:paraId="1BA9EC95" w16cid:durableId="2533E394"/>
  <w16cid:commentId w16cid:paraId="257ECF01" w16cid:durableId="2533E71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9E7BB" w14:textId="77777777" w:rsidR="002D4CA1" w:rsidRDefault="002D4CA1">
      <w:r>
        <w:separator/>
      </w:r>
    </w:p>
    <w:p w14:paraId="37FBCD9F" w14:textId="77777777" w:rsidR="002D4CA1" w:rsidRDefault="002D4CA1"/>
    <w:p w14:paraId="520C1AB0" w14:textId="77777777" w:rsidR="002D4CA1" w:rsidRDefault="002D4CA1"/>
  </w:endnote>
  <w:endnote w:type="continuationSeparator" w:id="0">
    <w:p w14:paraId="3568A82E" w14:textId="77777777" w:rsidR="002D4CA1" w:rsidRDefault="002D4CA1">
      <w:r>
        <w:continuationSeparator/>
      </w:r>
    </w:p>
    <w:p w14:paraId="0B08C92D" w14:textId="77777777" w:rsidR="002D4CA1" w:rsidRDefault="002D4CA1"/>
    <w:p w14:paraId="6B1A7C5E" w14:textId="77777777" w:rsidR="002D4CA1" w:rsidRDefault="002D4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Narrow"/>
    <w:panose1 w:val="00000000000000000000"/>
    <w:charset w:val="00"/>
    <w:family w:val="swiss"/>
    <w:notTrueType/>
    <w:pitch w:val="variable"/>
    <w:sig w:usb0="00000003" w:usb1="00000000" w:usb2="00000000" w:usb3="00000000" w:csb0="00000001"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CEC4A" w14:textId="77777777" w:rsidR="005D3C44" w:rsidRDefault="005D3C44">
    <w:pPr>
      <w:pStyle w:val="Voettekst"/>
    </w:pPr>
  </w:p>
  <w:p w14:paraId="53B19D23" w14:textId="77777777"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14:paraId="220FF90A" w14:textId="77777777">
      <w:trPr>
        <w:trHeight w:hRule="exact" w:val="240"/>
      </w:trPr>
      <w:tc>
        <w:tcPr>
          <w:tcW w:w="7752" w:type="dxa"/>
          <w:shd w:val="clear" w:color="auto" w:fill="auto"/>
        </w:tcPr>
        <w:p w14:paraId="5FE621C7" w14:textId="77777777" w:rsidR="005D3C44" w:rsidRDefault="005D3C44" w:rsidP="00C26079">
          <w:r>
            <w:t>VERTROUWELIJK</w:t>
          </w:r>
        </w:p>
      </w:tc>
      <w:tc>
        <w:tcPr>
          <w:tcW w:w="2148" w:type="dxa"/>
        </w:tcPr>
        <w:p w14:paraId="1AAAB5DF" w14:textId="77777777"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rsidR="00726299">
              <w:t>10</w:t>
            </w:r>
          </w:fldSimple>
        </w:p>
      </w:tc>
    </w:tr>
  </w:tbl>
  <w:p w14:paraId="59D1C3FB" w14:textId="77777777"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14:paraId="0C93EF94" w14:textId="77777777">
      <w:trPr>
        <w:trHeight w:hRule="exact" w:val="240"/>
      </w:trPr>
      <w:tc>
        <w:tcPr>
          <w:tcW w:w="7752" w:type="dxa"/>
          <w:shd w:val="clear" w:color="auto" w:fill="auto"/>
        </w:tcPr>
        <w:p w14:paraId="5F585BBC" w14:textId="77777777" w:rsidR="005D3C44" w:rsidRDefault="005D3C44" w:rsidP="00C26079">
          <w:r>
            <w:t>VERTROUWELIJK</w:t>
          </w:r>
        </w:p>
      </w:tc>
      <w:tc>
        <w:tcPr>
          <w:tcW w:w="2148" w:type="dxa"/>
        </w:tcPr>
        <w:p w14:paraId="5BC4162F" w14:textId="77777777"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rsidR="00726299">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5D3C44" w14:paraId="07CAE31A" w14:textId="77777777" w:rsidTr="005B4F97">
      <w:trPr>
        <w:trHeight w:hRule="exact" w:val="240"/>
      </w:trPr>
      <w:tc>
        <w:tcPr>
          <w:tcW w:w="6260" w:type="dxa"/>
          <w:shd w:val="clear" w:color="auto" w:fill="auto"/>
        </w:tcPr>
        <w:p w14:paraId="0F8A6020" w14:textId="77777777" w:rsidR="005D3C44" w:rsidRPr="00C12E90" w:rsidRDefault="005D3C44" w:rsidP="002E14E1">
          <w:pPr>
            <w:rPr>
              <w:rStyle w:val="Huisstijl-Rubricering"/>
            </w:rPr>
          </w:pPr>
        </w:p>
      </w:tc>
      <w:tc>
        <w:tcPr>
          <w:tcW w:w="1392" w:type="dxa"/>
        </w:tcPr>
        <w:p w14:paraId="4A966C70" w14:textId="71E9984C" w:rsidR="005D3C44" w:rsidRPr="006B1455" w:rsidRDefault="005D3C44" w:rsidP="002E14E1">
          <w:pPr>
            <w:pStyle w:val="Huisstijl-Paginanummering"/>
            <w:jc w:val="right"/>
          </w:pPr>
          <w:r w:rsidRPr="006B1455">
            <w:t xml:space="preserve">Pagina </w:t>
          </w:r>
          <w:r>
            <w:fldChar w:fldCharType="begin"/>
          </w:r>
          <w:r>
            <w:instrText xml:space="preserve"> PAGE   \* MERGEFORMAT </w:instrText>
          </w:r>
          <w:r>
            <w:fldChar w:fldCharType="separate"/>
          </w:r>
          <w:r w:rsidR="00F44544">
            <w:t>2</w:t>
          </w:r>
          <w:r>
            <w:fldChar w:fldCharType="end"/>
          </w:r>
          <w:r w:rsidRPr="006B1455">
            <w:t xml:space="preserve"> van </w:t>
          </w:r>
          <w:fldSimple w:instr=" NUMPAGES   \* MERGEFORMAT ">
            <w:r w:rsidR="00F44544">
              <w:t>10</w:t>
            </w:r>
          </w:fldSimple>
        </w:p>
      </w:tc>
    </w:tr>
  </w:tbl>
  <w:p w14:paraId="0D770AD4" w14:textId="77777777" w:rsidR="005D3C44" w:rsidRPr="00BC3B53" w:rsidRDefault="00E8004E" w:rsidP="00B74DD5">
    <w:pPr>
      <w:spacing w:line="240" w:lineRule="auto"/>
      <w:rPr>
        <w:sz w:val="2"/>
        <w:szCs w:val="2"/>
      </w:rPr>
    </w:pPr>
    <w:r w:rsidRPr="00053F07">
      <w:rPr>
        <w:noProof/>
      </w:rPr>
      <w:drawing>
        <wp:inline distT="0" distB="0" distL="0" distR="0" wp14:anchorId="41CDABB4" wp14:editId="0A40E3D9">
          <wp:extent cx="673100" cy="335877"/>
          <wp:effectExtent l="0" t="0" r="0" b="762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0" y="0"/>
                    <a:ext cx="702240" cy="35041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2D449" w14:textId="77777777" w:rsidR="005D3C44" w:rsidRPr="00BC3B53" w:rsidRDefault="005D3C44"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6C465" w14:textId="77777777" w:rsidR="002D4CA1" w:rsidRPr="00B35331" w:rsidRDefault="002D4CA1" w:rsidP="00B35331">
      <w:pPr>
        <w:pStyle w:val="Voettekst"/>
      </w:pPr>
    </w:p>
  </w:footnote>
  <w:footnote w:type="continuationSeparator" w:id="0">
    <w:p w14:paraId="7409224B" w14:textId="77777777" w:rsidR="002D4CA1" w:rsidRDefault="002D4CA1">
      <w:r>
        <w:continuationSeparator/>
      </w:r>
    </w:p>
    <w:p w14:paraId="1D757BA7" w14:textId="77777777" w:rsidR="002D4CA1" w:rsidRDefault="002D4CA1"/>
    <w:p w14:paraId="3F15786E" w14:textId="77777777" w:rsidR="002D4CA1" w:rsidRDefault="002D4CA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451AA" w14:textId="77777777" w:rsidR="005D3C44" w:rsidRDefault="005D3C44">
    <w:pPr>
      <w:pStyle w:val="Koptekst"/>
    </w:pPr>
  </w:p>
  <w:p w14:paraId="33CDCC96" w14:textId="77777777" w:rsidR="005D3C44" w:rsidRDefault="005D3C44"/>
  <w:p w14:paraId="792E6AA2" w14:textId="77777777" w:rsidR="005D3C44" w:rsidRDefault="005D3C4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1111" w14:textId="54DC180D" w:rsidR="00E8004E" w:rsidRDefault="00412B26" w:rsidP="00BF5BF4">
    <w:pPr>
      <w:adjustRightInd w:val="0"/>
      <w:spacing w:line="180" w:lineRule="exact"/>
      <w:rPr>
        <w:rStyle w:val="Huisstijl-Koptekst"/>
      </w:rPr>
    </w:pPr>
    <w:r w:rsidRPr="000117CD">
      <w:rPr>
        <w:rStyle w:val="Huisstijl-Koptekst"/>
      </w:rPr>
      <w:t xml:space="preserve">Bijlage 1 | </w:t>
    </w:r>
    <w:r w:rsidR="003D0A27" w:rsidRPr="000117CD">
      <w:rPr>
        <w:rStyle w:val="Huisstijl-Koptekst"/>
      </w:rPr>
      <w:t xml:space="preserve">Inschrijfformulier </w:t>
    </w:r>
    <w:r w:rsidRPr="000117CD">
      <w:rPr>
        <w:rStyle w:val="Huisstijl-Koptekst"/>
      </w:rPr>
      <w:t xml:space="preserve">| </w:t>
    </w:r>
    <w:r w:rsidR="003D0A27" w:rsidRPr="000117CD">
      <w:rPr>
        <w:rStyle w:val="Huisstijl-Koptekst"/>
      </w:rPr>
      <w:t xml:space="preserve">Europese aanbesteding </w:t>
    </w:r>
    <w:r w:rsidR="00726299">
      <w:rPr>
        <w:rStyle w:val="Huisstijl-Koptekst"/>
      </w:rPr>
      <w:t xml:space="preserve">NZa </w:t>
    </w:r>
    <w:r w:rsidR="00BF5BF4">
      <w:rPr>
        <w:rStyle w:val="Huisstijl-Koptekst"/>
      </w:rPr>
      <w:t>EASP20</w:t>
    </w:r>
    <w:r w:rsidR="007B0CE6">
      <w:rPr>
        <w:rStyle w:val="Huisstijl-Koptekst"/>
      </w:rPr>
      <w:t>21</w:t>
    </w:r>
    <w:r w:rsidR="003D0A27" w:rsidRPr="000117CD">
      <w:rPr>
        <w:rStyle w:val="Huisstijl-Koptekst"/>
      </w:rPr>
      <w:t xml:space="preserve"> </w:t>
    </w:r>
    <w:r w:rsidR="003D0A27" w:rsidRPr="00374B44">
      <w:rPr>
        <w:rStyle w:val="Huisstijl-Koptekst"/>
      </w:rPr>
      <w:t xml:space="preserve">| </w:t>
    </w:r>
    <w:r w:rsidR="00943C00">
      <w:rPr>
        <w:rStyle w:val="Huisstijl-Koptekst"/>
      </w:rPr>
      <w:t>1</w:t>
    </w:r>
    <w:r w:rsidR="00F44544">
      <w:rPr>
        <w:rStyle w:val="Huisstijl-Koptekst"/>
      </w:rPr>
      <w:t>8</w:t>
    </w:r>
    <w:bookmarkStart w:id="14" w:name="_GoBack"/>
    <w:bookmarkEnd w:id="14"/>
    <w:r w:rsidR="00943C00">
      <w:rPr>
        <w:rStyle w:val="Huisstijl-Koptekst"/>
      </w:rPr>
      <w:t xml:space="preserve"> november 2021</w:t>
    </w:r>
    <w:r w:rsidR="00E8004E">
      <w:rPr>
        <w:rStyle w:val="Huisstijl-Koptekst"/>
      </w:rPr>
      <w:tab/>
    </w:r>
    <w:r w:rsidR="00E8004E">
      <w:rPr>
        <w:rStyle w:val="Huisstijl-Koptekst"/>
      </w:rPr>
      <w:tab/>
    </w:r>
    <w:r w:rsidR="00E8004E">
      <w:rPr>
        <w:rStyle w:val="Huisstijl-Koptekst"/>
      </w:rPr>
      <w:tab/>
    </w:r>
  </w:p>
  <w:p w14:paraId="1344C598" w14:textId="77777777" w:rsidR="005D3C44" w:rsidRDefault="00E8004E" w:rsidP="00BF5BF4">
    <w:pPr>
      <w:adjustRightInd w:val="0"/>
      <w:spacing w:line="180" w:lineRule="exact"/>
      <w:rPr>
        <w:rStyle w:val="Huisstijl-Koptekst"/>
      </w:rPr>
    </w:pPr>
    <w:r>
      <w:rPr>
        <w:rStyle w:val="Huisstijl-Koptekst"/>
      </w:rPr>
      <w:tab/>
    </w:r>
    <w:r>
      <w:rPr>
        <w:rStyle w:val="Huisstijl-Koptekst"/>
      </w:rPr>
      <w:tab/>
    </w:r>
    <w:r>
      <w:rPr>
        <w:rStyle w:val="Huisstijl-Koptekst"/>
      </w:rPr>
      <w:tab/>
    </w:r>
    <w:r>
      <w:rPr>
        <w:rStyle w:val="Huisstijl-Koptekst"/>
      </w:rPr>
      <w:tab/>
    </w:r>
    <w:r>
      <w:rPr>
        <w:rStyle w:val="Huisstijl-Koptekst"/>
      </w:rPr>
      <w:tab/>
    </w:r>
    <w:r>
      <w:rPr>
        <w:rStyle w:val="Huisstijl-Koptekst"/>
      </w:rPr>
      <w:tab/>
    </w:r>
    <w:r>
      <w:rPr>
        <w:rStyle w:val="Huisstijl-Koptekst"/>
      </w:rPr>
      <w:tab/>
    </w:r>
    <w:r>
      <w:rPr>
        <w:rStyle w:val="Huisstijl-Koptekst"/>
      </w:rPr>
      <w:tab/>
    </w:r>
    <w:r>
      <w:rPr>
        <w:rStyle w:val="Huisstijl-Koptekst"/>
      </w:rPr>
      <w:tab/>
    </w:r>
  </w:p>
  <w:p w14:paraId="505D1AFB" w14:textId="77777777" w:rsidR="00726299" w:rsidRDefault="00726299" w:rsidP="00BF5BF4">
    <w:pPr>
      <w:adjustRightInd w:val="0"/>
      <w:spacing w:line="180" w:lineRule="exact"/>
      <w:rPr>
        <w:b/>
        <w:noProof/>
        <w:color w:val="FFFFFF"/>
        <w:sz w:val="28"/>
        <w:szCs w:val="28"/>
        <w:shd w:val="clear" w:color="auto" w:fill="E6E6E6"/>
      </w:rPr>
    </w:pPr>
  </w:p>
  <w:p w14:paraId="1EE0E2F5" w14:textId="77777777" w:rsidR="00726299" w:rsidRDefault="00726299" w:rsidP="00BF5BF4">
    <w:pPr>
      <w:adjustRightInd w:val="0"/>
      <w:spacing w:line="180" w:lineRule="exact"/>
      <w:rPr>
        <w:b/>
        <w:noProof/>
        <w:color w:val="FFFFFF"/>
        <w:sz w:val="28"/>
        <w:szCs w:val="28"/>
        <w:shd w:val="clear" w:color="auto" w:fill="E6E6E6"/>
      </w:rPr>
    </w:pPr>
  </w:p>
  <w:p w14:paraId="346F8754" w14:textId="77777777" w:rsidR="00726299" w:rsidRDefault="00726299" w:rsidP="00BF5BF4">
    <w:pPr>
      <w:adjustRightInd w:val="0"/>
      <w:spacing w:line="180" w:lineRule="exact"/>
      <w:rPr>
        <w:b/>
        <w:noProof/>
        <w:color w:val="FFFFFF"/>
        <w:sz w:val="28"/>
        <w:szCs w:val="28"/>
        <w:shd w:val="clear" w:color="auto" w:fill="E6E6E6"/>
      </w:rPr>
    </w:pPr>
  </w:p>
  <w:p w14:paraId="35A76F71" w14:textId="77777777" w:rsidR="00726299" w:rsidRDefault="00726299" w:rsidP="00BF5BF4">
    <w:pPr>
      <w:adjustRightInd w:val="0"/>
      <w:spacing w:line="180" w:lineRule="exact"/>
      <w:rPr>
        <w:b/>
        <w:noProof/>
        <w:color w:val="FFFFFF"/>
        <w:sz w:val="28"/>
        <w:szCs w:val="28"/>
        <w:shd w:val="clear" w:color="auto" w:fill="E6E6E6"/>
      </w:rPr>
    </w:pPr>
  </w:p>
  <w:p w14:paraId="736B184A" w14:textId="77777777" w:rsidR="00E8004E" w:rsidRPr="00412B26" w:rsidRDefault="00E8004E" w:rsidP="00BF5BF4">
    <w:pPr>
      <w:adjustRightInd w:val="0"/>
      <w:spacing w:line="180" w:lineRule="exact"/>
      <w:rPr>
        <w:rStyle w:val="Huisstijl-Koptekst"/>
        <w:highlight w:val="yellow"/>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1289C" w14:textId="77777777" w:rsidR="005D3C44" w:rsidRDefault="005D3C44" w:rsidP="006E263E">
    <w:r>
      <w:rPr>
        <w:noProof/>
      </w:rPr>
      <mc:AlternateContent>
        <mc:Choice Requires="wps">
          <w:drawing>
            <wp:anchor distT="0" distB="0" distL="114300" distR="114300" simplePos="0" relativeHeight="251657728" behindDoc="0" locked="0" layoutInCell="1" allowOverlap="1" wp14:anchorId="7CA69426" wp14:editId="1D8E6EE4">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14:paraId="7EEE6D05" w14:textId="77777777">
                            <w:trPr>
                              <w:trHeight w:val="2636"/>
                            </w:trPr>
                            <w:tc>
                              <w:tcPr>
                                <w:tcW w:w="737" w:type="dxa"/>
                                <w:shd w:val="clear" w:color="auto" w:fill="auto"/>
                              </w:tcPr>
                              <w:p w14:paraId="5F39D7BE" w14:textId="77777777" w:rsidR="005D3C44" w:rsidRDefault="005D3C44" w:rsidP="006E263E">
                                <w:pPr>
                                  <w:spacing w:line="240" w:lineRule="auto"/>
                                </w:pPr>
                              </w:p>
                            </w:tc>
                            <w:tc>
                              <w:tcPr>
                                <w:tcW w:w="5383" w:type="dxa"/>
                                <w:shd w:val="clear" w:color="auto" w:fill="auto"/>
                              </w:tcPr>
                              <w:p w14:paraId="49167E0C" w14:textId="77777777" w:rsidR="005D3C44" w:rsidRDefault="005D3C44" w:rsidP="006E263E">
                                <w:pPr>
                                  <w:spacing w:line="240" w:lineRule="auto"/>
                                </w:pPr>
                              </w:p>
                            </w:tc>
                          </w:tr>
                        </w:tbl>
                        <w:p w14:paraId="1BD950C7" w14:textId="77777777" w:rsidR="005D3C44" w:rsidRDefault="005D3C44"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69426"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14:paraId="7EEE6D05" w14:textId="77777777">
                      <w:trPr>
                        <w:trHeight w:val="2636"/>
                      </w:trPr>
                      <w:tc>
                        <w:tcPr>
                          <w:tcW w:w="737" w:type="dxa"/>
                          <w:shd w:val="clear" w:color="auto" w:fill="auto"/>
                        </w:tcPr>
                        <w:p w14:paraId="5F39D7BE" w14:textId="77777777" w:rsidR="005D3C44" w:rsidRDefault="005D3C44" w:rsidP="006E263E">
                          <w:pPr>
                            <w:spacing w:line="240" w:lineRule="auto"/>
                          </w:pPr>
                        </w:p>
                      </w:tc>
                      <w:tc>
                        <w:tcPr>
                          <w:tcW w:w="5383" w:type="dxa"/>
                          <w:shd w:val="clear" w:color="auto" w:fill="auto"/>
                        </w:tcPr>
                        <w:p w14:paraId="49167E0C" w14:textId="77777777" w:rsidR="005D3C44" w:rsidRDefault="005D3C44" w:rsidP="006E263E">
                          <w:pPr>
                            <w:spacing w:line="240" w:lineRule="auto"/>
                          </w:pPr>
                        </w:p>
                      </w:tc>
                    </w:tr>
                  </w:tbl>
                  <w:p w14:paraId="1BD950C7" w14:textId="77777777" w:rsidR="005D3C44" w:rsidRDefault="005D3C44" w:rsidP="006E263E"/>
                </w:txbxContent>
              </v:textbox>
              <w10:wrap anchory="page"/>
            </v:shape>
          </w:pict>
        </mc:Fallback>
      </mc:AlternateContent>
    </w:r>
  </w:p>
  <w:p w14:paraId="7AFCB4C9" w14:textId="77777777" w:rsidR="005D3C44" w:rsidRDefault="005D3C44"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7" w15:restartNumberingAfterBreak="0">
    <w:nsid w:val="24842121"/>
    <w:multiLevelType w:val="hybridMultilevel"/>
    <w:tmpl w:val="4B42AE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BAE3D9D"/>
    <w:multiLevelType w:val="hybridMultilevel"/>
    <w:tmpl w:val="ED6CD154"/>
    <w:lvl w:ilvl="0" w:tplc="741CE0C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8"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9"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C266751"/>
    <w:multiLevelType w:val="hybridMultilevel"/>
    <w:tmpl w:val="1546953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5"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6"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15:restartNumberingAfterBreak="0">
    <w:nsid w:val="7C42344B"/>
    <w:multiLevelType w:val="hybridMultilevel"/>
    <w:tmpl w:val="1546953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0"/>
  </w:num>
  <w:num w:numId="2">
    <w:abstractNumId w:val="7"/>
  </w:num>
  <w:num w:numId="3">
    <w:abstractNumId w:val="8"/>
  </w:num>
  <w:num w:numId="4">
    <w:abstractNumId w:val="3"/>
  </w:num>
  <w:num w:numId="5">
    <w:abstractNumId w:val="13"/>
  </w:num>
  <w:num w:numId="6">
    <w:abstractNumId w:val="38"/>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6"/>
  </w:num>
  <w:num w:numId="16">
    <w:abstractNumId w:val="30"/>
  </w:num>
  <w:num w:numId="17">
    <w:abstractNumId w:val="14"/>
  </w:num>
  <w:num w:numId="18">
    <w:abstractNumId w:val="27"/>
  </w:num>
  <w:num w:numId="19">
    <w:abstractNumId w:val="29"/>
  </w:num>
  <w:num w:numId="20">
    <w:abstractNumId w:val="26"/>
  </w:num>
  <w:num w:numId="21">
    <w:abstractNumId w:val="33"/>
  </w:num>
  <w:num w:numId="22">
    <w:abstractNumId w:val="22"/>
  </w:num>
  <w:num w:numId="23">
    <w:abstractNumId w:val="16"/>
  </w:num>
  <w:num w:numId="24">
    <w:abstractNumId w:val="18"/>
  </w:num>
  <w:num w:numId="25">
    <w:abstractNumId w:val="28"/>
  </w:num>
  <w:num w:numId="26">
    <w:abstractNumId w:val="39"/>
  </w:num>
  <w:num w:numId="27">
    <w:abstractNumId w:val="35"/>
  </w:num>
  <w:num w:numId="28">
    <w:abstractNumId w:val="15"/>
  </w:num>
  <w:num w:numId="29">
    <w:abstractNumId w:val="34"/>
  </w:num>
  <w:num w:numId="30">
    <w:abstractNumId w:val="19"/>
  </w:num>
  <w:num w:numId="31">
    <w:abstractNumId w:val="41"/>
  </w:num>
  <w:num w:numId="32">
    <w:abstractNumId w:val="37"/>
  </w:num>
  <w:num w:numId="33">
    <w:abstractNumId w:val="24"/>
  </w:num>
  <w:num w:numId="34">
    <w:abstractNumId w:val="31"/>
  </w:num>
  <w:num w:numId="35">
    <w:abstractNumId w:val="21"/>
  </w:num>
  <w:num w:numId="36">
    <w:abstractNumId w:val="20"/>
  </w:num>
  <w:num w:numId="37">
    <w:abstractNumId w:val="12"/>
  </w:num>
  <w:num w:numId="38">
    <w:abstractNumId w:val="42"/>
  </w:num>
  <w:num w:numId="39">
    <w:abstractNumId w:val="23"/>
  </w:num>
  <w:num w:numId="40">
    <w:abstractNumId w:val="40"/>
  </w:num>
  <w:num w:numId="41">
    <w:abstractNumId w:val="32"/>
  </w:num>
  <w:num w:numId="42">
    <w:abstractNumId w:val="25"/>
  </w:num>
  <w:num w:numId="4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96257"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118"/>
    <w:rsid w:val="00000B57"/>
    <w:rsid w:val="0000392E"/>
    <w:rsid w:val="000117CD"/>
    <w:rsid w:val="00020189"/>
    <w:rsid w:val="00020EE4"/>
    <w:rsid w:val="00026139"/>
    <w:rsid w:val="00026447"/>
    <w:rsid w:val="0003271D"/>
    <w:rsid w:val="00033426"/>
    <w:rsid w:val="00034A84"/>
    <w:rsid w:val="00035E67"/>
    <w:rsid w:val="00044809"/>
    <w:rsid w:val="00056855"/>
    <w:rsid w:val="00057837"/>
    <w:rsid w:val="00057B03"/>
    <w:rsid w:val="0006027D"/>
    <w:rsid w:val="00071F28"/>
    <w:rsid w:val="00076F08"/>
    <w:rsid w:val="00081825"/>
    <w:rsid w:val="00081CB5"/>
    <w:rsid w:val="00082BB1"/>
    <w:rsid w:val="00093F61"/>
    <w:rsid w:val="00094B45"/>
    <w:rsid w:val="00096680"/>
    <w:rsid w:val="000A01F6"/>
    <w:rsid w:val="000A1386"/>
    <w:rsid w:val="000A3E75"/>
    <w:rsid w:val="000B2A0F"/>
    <w:rsid w:val="000B3C5E"/>
    <w:rsid w:val="000B7281"/>
    <w:rsid w:val="000B7D39"/>
    <w:rsid w:val="000C3F40"/>
    <w:rsid w:val="000C43A2"/>
    <w:rsid w:val="000C5184"/>
    <w:rsid w:val="000C6718"/>
    <w:rsid w:val="000D24C3"/>
    <w:rsid w:val="000D7BB7"/>
    <w:rsid w:val="000E3EE4"/>
    <w:rsid w:val="000E3FFC"/>
    <w:rsid w:val="000F1A72"/>
    <w:rsid w:val="000F2632"/>
    <w:rsid w:val="000F75DA"/>
    <w:rsid w:val="00123082"/>
    <w:rsid w:val="00123704"/>
    <w:rsid w:val="00126244"/>
    <w:rsid w:val="001270C7"/>
    <w:rsid w:val="00131627"/>
    <w:rsid w:val="001402D3"/>
    <w:rsid w:val="001409DF"/>
    <w:rsid w:val="001429A1"/>
    <w:rsid w:val="00142BCD"/>
    <w:rsid w:val="0014786A"/>
    <w:rsid w:val="00150C9E"/>
    <w:rsid w:val="001516A4"/>
    <w:rsid w:val="00173627"/>
    <w:rsid w:val="0017450D"/>
    <w:rsid w:val="001755CD"/>
    <w:rsid w:val="001802CA"/>
    <w:rsid w:val="00185576"/>
    <w:rsid w:val="00185951"/>
    <w:rsid w:val="00190389"/>
    <w:rsid w:val="00196549"/>
    <w:rsid w:val="001A2505"/>
    <w:rsid w:val="001B0264"/>
    <w:rsid w:val="001B7D7E"/>
    <w:rsid w:val="001C47F8"/>
    <w:rsid w:val="001C793E"/>
    <w:rsid w:val="001C797A"/>
    <w:rsid w:val="001D5178"/>
    <w:rsid w:val="001E34C6"/>
    <w:rsid w:val="001E5581"/>
    <w:rsid w:val="001F088E"/>
    <w:rsid w:val="001F1BEB"/>
    <w:rsid w:val="001F2822"/>
    <w:rsid w:val="001F6688"/>
    <w:rsid w:val="0020062C"/>
    <w:rsid w:val="0020258F"/>
    <w:rsid w:val="00211E1C"/>
    <w:rsid w:val="00215347"/>
    <w:rsid w:val="00216ADD"/>
    <w:rsid w:val="00216BF1"/>
    <w:rsid w:val="00225920"/>
    <w:rsid w:val="00231003"/>
    <w:rsid w:val="00232AB3"/>
    <w:rsid w:val="00234329"/>
    <w:rsid w:val="00240BD4"/>
    <w:rsid w:val="002428E3"/>
    <w:rsid w:val="0025405C"/>
    <w:rsid w:val="002556C9"/>
    <w:rsid w:val="002601D2"/>
    <w:rsid w:val="00260BAF"/>
    <w:rsid w:val="002650F7"/>
    <w:rsid w:val="00265E21"/>
    <w:rsid w:val="002748E4"/>
    <w:rsid w:val="00275299"/>
    <w:rsid w:val="00280F74"/>
    <w:rsid w:val="00281C98"/>
    <w:rsid w:val="00286998"/>
    <w:rsid w:val="002A1A8A"/>
    <w:rsid w:val="002B153C"/>
    <w:rsid w:val="002C738C"/>
    <w:rsid w:val="002D317B"/>
    <w:rsid w:val="002D4CA1"/>
    <w:rsid w:val="002E0F69"/>
    <w:rsid w:val="002E14E1"/>
    <w:rsid w:val="002F06A9"/>
    <w:rsid w:val="002F35DC"/>
    <w:rsid w:val="00311050"/>
    <w:rsid w:val="00312597"/>
    <w:rsid w:val="00320636"/>
    <w:rsid w:val="00323155"/>
    <w:rsid w:val="00342938"/>
    <w:rsid w:val="00353D56"/>
    <w:rsid w:val="0036223B"/>
    <w:rsid w:val="0036252A"/>
    <w:rsid w:val="00364D9D"/>
    <w:rsid w:val="00366FB6"/>
    <w:rsid w:val="003731FA"/>
    <w:rsid w:val="003734AB"/>
    <w:rsid w:val="003737A8"/>
    <w:rsid w:val="0037461E"/>
    <w:rsid w:val="00374748"/>
    <w:rsid w:val="003749B9"/>
    <w:rsid w:val="00374B44"/>
    <w:rsid w:val="003824A2"/>
    <w:rsid w:val="00383906"/>
    <w:rsid w:val="00383DA1"/>
    <w:rsid w:val="00384EFF"/>
    <w:rsid w:val="00392A3F"/>
    <w:rsid w:val="0039744C"/>
    <w:rsid w:val="003A06C8"/>
    <w:rsid w:val="003A0D7C"/>
    <w:rsid w:val="003A74F5"/>
    <w:rsid w:val="003B58E3"/>
    <w:rsid w:val="003B7612"/>
    <w:rsid w:val="003B7EE7"/>
    <w:rsid w:val="003C18C0"/>
    <w:rsid w:val="003C2322"/>
    <w:rsid w:val="003D0A27"/>
    <w:rsid w:val="003D1DB0"/>
    <w:rsid w:val="003D39EC"/>
    <w:rsid w:val="003E3DD5"/>
    <w:rsid w:val="003F0222"/>
    <w:rsid w:val="003F216E"/>
    <w:rsid w:val="003F44B7"/>
    <w:rsid w:val="00403EC0"/>
    <w:rsid w:val="00412B26"/>
    <w:rsid w:val="00413D48"/>
    <w:rsid w:val="004213B0"/>
    <w:rsid w:val="00421C7A"/>
    <w:rsid w:val="00422FEE"/>
    <w:rsid w:val="00437BC1"/>
    <w:rsid w:val="004406FF"/>
    <w:rsid w:val="00441AC2"/>
    <w:rsid w:val="00441C2A"/>
    <w:rsid w:val="00443E8F"/>
    <w:rsid w:val="00444592"/>
    <w:rsid w:val="00450FF1"/>
    <w:rsid w:val="004520E4"/>
    <w:rsid w:val="00452BCD"/>
    <w:rsid w:val="00456B63"/>
    <w:rsid w:val="00483F0B"/>
    <w:rsid w:val="00492A5E"/>
    <w:rsid w:val="004972F2"/>
    <w:rsid w:val="004A40D9"/>
    <w:rsid w:val="004A608D"/>
    <w:rsid w:val="004B02EC"/>
    <w:rsid w:val="004B4977"/>
    <w:rsid w:val="004B5465"/>
    <w:rsid w:val="004C4DA9"/>
    <w:rsid w:val="004D2823"/>
    <w:rsid w:val="004E13BE"/>
    <w:rsid w:val="004E32F0"/>
    <w:rsid w:val="005128D7"/>
    <w:rsid w:val="00516022"/>
    <w:rsid w:val="00521CEE"/>
    <w:rsid w:val="00524434"/>
    <w:rsid w:val="00534880"/>
    <w:rsid w:val="0053593A"/>
    <w:rsid w:val="00536010"/>
    <w:rsid w:val="00540CE7"/>
    <w:rsid w:val="00541E47"/>
    <w:rsid w:val="00561176"/>
    <w:rsid w:val="0056454C"/>
    <w:rsid w:val="00573041"/>
    <w:rsid w:val="005903FB"/>
    <w:rsid w:val="005A0360"/>
    <w:rsid w:val="005A03A3"/>
    <w:rsid w:val="005A045E"/>
    <w:rsid w:val="005A240D"/>
    <w:rsid w:val="005A4576"/>
    <w:rsid w:val="005B0556"/>
    <w:rsid w:val="005B4F97"/>
    <w:rsid w:val="005B77E3"/>
    <w:rsid w:val="005C0050"/>
    <w:rsid w:val="005C164B"/>
    <w:rsid w:val="005C1A3A"/>
    <w:rsid w:val="005C3FE0"/>
    <w:rsid w:val="005C740C"/>
    <w:rsid w:val="005D0300"/>
    <w:rsid w:val="005D3C44"/>
    <w:rsid w:val="005E31ED"/>
    <w:rsid w:val="005F0E31"/>
    <w:rsid w:val="005F1676"/>
    <w:rsid w:val="005F2F08"/>
    <w:rsid w:val="00604859"/>
    <w:rsid w:val="006048F4"/>
    <w:rsid w:val="0060660A"/>
    <w:rsid w:val="00612294"/>
    <w:rsid w:val="00613277"/>
    <w:rsid w:val="00617A44"/>
    <w:rsid w:val="00625CD0"/>
    <w:rsid w:val="0063186E"/>
    <w:rsid w:val="00635DE3"/>
    <w:rsid w:val="00645EC4"/>
    <w:rsid w:val="006469F6"/>
    <w:rsid w:val="00647533"/>
    <w:rsid w:val="0065648D"/>
    <w:rsid w:val="006614C4"/>
    <w:rsid w:val="00661591"/>
    <w:rsid w:val="00662109"/>
    <w:rsid w:val="00663D65"/>
    <w:rsid w:val="0066632F"/>
    <w:rsid w:val="006665E1"/>
    <w:rsid w:val="00667BAB"/>
    <w:rsid w:val="00696783"/>
    <w:rsid w:val="00697F15"/>
    <w:rsid w:val="006A49A9"/>
    <w:rsid w:val="006A5E49"/>
    <w:rsid w:val="006B03AF"/>
    <w:rsid w:val="006B3759"/>
    <w:rsid w:val="006C2535"/>
    <w:rsid w:val="006C4EC9"/>
    <w:rsid w:val="006C68C8"/>
    <w:rsid w:val="006D4B0D"/>
    <w:rsid w:val="006D60B4"/>
    <w:rsid w:val="006D66A0"/>
    <w:rsid w:val="006D75E1"/>
    <w:rsid w:val="006E263E"/>
    <w:rsid w:val="006E3546"/>
    <w:rsid w:val="006E7216"/>
    <w:rsid w:val="006F0F93"/>
    <w:rsid w:val="006F198E"/>
    <w:rsid w:val="006F2103"/>
    <w:rsid w:val="006F35FA"/>
    <w:rsid w:val="006F71E2"/>
    <w:rsid w:val="00703AEF"/>
    <w:rsid w:val="007056A7"/>
    <w:rsid w:val="00711BA5"/>
    <w:rsid w:val="00711D59"/>
    <w:rsid w:val="00715237"/>
    <w:rsid w:val="00715F39"/>
    <w:rsid w:val="007254A5"/>
    <w:rsid w:val="00725748"/>
    <w:rsid w:val="00726299"/>
    <w:rsid w:val="00727901"/>
    <w:rsid w:val="0073378B"/>
    <w:rsid w:val="0073720D"/>
    <w:rsid w:val="007402E0"/>
    <w:rsid w:val="00740A49"/>
    <w:rsid w:val="00742AB9"/>
    <w:rsid w:val="007434E0"/>
    <w:rsid w:val="00754FBF"/>
    <w:rsid w:val="00757782"/>
    <w:rsid w:val="0076016D"/>
    <w:rsid w:val="00762B42"/>
    <w:rsid w:val="00773313"/>
    <w:rsid w:val="00775344"/>
    <w:rsid w:val="007777DF"/>
    <w:rsid w:val="00783559"/>
    <w:rsid w:val="00785310"/>
    <w:rsid w:val="007A4105"/>
    <w:rsid w:val="007A474C"/>
    <w:rsid w:val="007B0280"/>
    <w:rsid w:val="007B0CE6"/>
    <w:rsid w:val="007B4687"/>
    <w:rsid w:val="007B637D"/>
    <w:rsid w:val="007C1C70"/>
    <w:rsid w:val="007C406E"/>
    <w:rsid w:val="007C5413"/>
    <w:rsid w:val="007C74D2"/>
    <w:rsid w:val="007D5141"/>
    <w:rsid w:val="007E2991"/>
    <w:rsid w:val="007F428E"/>
    <w:rsid w:val="008116F3"/>
    <w:rsid w:val="00812028"/>
    <w:rsid w:val="00814D03"/>
    <w:rsid w:val="00816074"/>
    <w:rsid w:val="00824376"/>
    <w:rsid w:val="0083178B"/>
    <w:rsid w:val="00831865"/>
    <w:rsid w:val="00833695"/>
    <w:rsid w:val="00835FDB"/>
    <w:rsid w:val="008415EB"/>
    <w:rsid w:val="0084185D"/>
    <w:rsid w:val="0084265E"/>
    <w:rsid w:val="00842CD8"/>
    <w:rsid w:val="008553C7"/>
    <w:rsid w:val="00857462"/>
    <w:rsid w:val="00857FEB"/>
    <w:rsid w:val="00860B95"/>
    <w:rsid w:val="008616E0"/>
    <w:rsid w:val="00862050"/>
    <w:rsid w:val="008646B0"/>
    <w:rsid w:val="008666D2"/>
    <w:rsid w:val="00883359"/>
    <w:rsid w:val="00885137"/>
    <w:rsid w:val="00891692"/>
    <w:rsid w:val="008A3140"/>
    <w:rsid w:val="008A3793"/>
    <w:rsid w:val="008A37DB"/>
    <w:rsid w:val="008A49E1"/>
    <w:rsid w:val="008A4ADE"/>
    <w:rsid w:val="008B3929"/>
    <w:rsid w:val="008B3C2F"/>
    <w:rsid w:val="008B4CB3"/>
    <w:rsid w:val="008B54B2"/>
    <w:rsid w:val="008C2206"/>
    <w:rsid w:val="008C46FD"/>
    <w:rsid w:val="008C470D"/>
    <w:rsid w:val="008C67AF"/>
    <w:rsid w:val="008F0C84"/>
    <w:rsid w:val="008F2143"/>
    <w:rsid w:val="00905394"/>
    <w:rsid w:val="00910642"/>
    <w:rsid w:val="00914D5E"/>
    <w:rsid w:val="00917821"/>
    <w:rsid w:val="00922811"/>
    <w:rsid w:val="0092298D"/>
    <w:rsid w:val="009311C8"/>
    <w:rsid w:val="00931C50"/>
    <w:rsid w:val="00933376"/>
    <w:rsid w:val="009336FC"/>
    <w:rsid w:val="00937D48"/>
    <w:rsid w:val="00942355"/>
    <w:rsid w:val="00943C00"/>
    <w:rsid w:val="00945E0F"/>
    <w:rsid w:val="00951F94"/>
    <w:rsid w:val="00952E2C"/>
    <w:rsid w:val="00957141"/>
    <w:rsid w:val="0095748C"/>
    <w:rsid w:val="0096034B"/>
    <w:rsid w:val="00961FA7"/>
    <w:rsid w:val="00964FC8"/>
    <w:rsid w:val="009668DE"/>
    <w:rsid w:val="009718F9"/>
    <w:rsid w:val="0097191C"/>
    <w:rsid w:val="009748C5"/>
    <w:rsid w:val="00975112"/>
    <w:rsid w:val="00975202"/>
    <w:rsid w:val="009753D7"/>
    <w:rsid w:val="00983333"/>
    <w:rsid w:val="00991789"/>
    <w:rsid w:val="00991B5F"/>
    <w:rsid w:val="00993BF8"/>
    <w:rsid w:val="009A3B71"/>
    <w:rsid w:val="009A3CA0"/>
    <w:rsid w:val="009A3E45"/>
    <w:rsid w:val="009A61BC"/>
    <w:rsid w:val="009A676D"/>
    <w:rsid w:val="009B175A"/>
    <w:rsid w:val="009B424D"/>
    <w:rsid w:val="009C1AC6"/>
    <w:rsid w:val="009C4F04"/>
    <w:rsid w:val="009C69A5"/>
    <w:rsid w:val="009D0817"/>
    <w:rsid w:val="009D0CD9"/>
    <w:rsid w:val="009E042D"/>
    <w:rsid w:val="009E0DAE"/>
    <w:rsid w:val="009E39C7"/>
    <w:rsid w:val="009E6427"/>
    <w:rsid w:val="009F3851"/>
    <w:rsid w:val="009F601D"/>
    <w:rsid w:val="00A12458"/>
    <w:rsid w:val="00A15242"/>
    <w:rsid w:val="00A25620"/>
    <w:rsid w:val="00A27328"/>
    <w:rsid w:val="00A30E68"/>
    <w:rsid w:val="00A3448B"/>
    <w:rsid w:val="00A34AA0"/>
    <w:rsid w:val="00A41EFC"/>
    <w:rsid w:val="00A53F7C"/>
    <w:rsid w:val="00A56946"/>
    <w:rsid w:val="00A578D8"/>
    <w:rsid w:val="00A61759"/>
    <w:rsid w:val="00A6356F"/>
    <w:rsid w:val="00A6560D"/>
    <w:rsid w:val="00A65FF9"/>
    <w:rsid w:val="00A67BF3"/>
    <w:rsid w:val="00A94A09"/>
    <w:rsid w:val="00A97CE4"/>
    <w:rsid w:val="00AA6729"/>
    <w:rsid w:val="00AB3365"/>
    <w:rsid w:val="00AB762B"/>
    <w:rsid w:val="00AB78E0"/>
    <w:rsid w:val="00AC0810"/>
    <w:rsid w:val="00AC49D8"/>
    <w:rsid w:val="00AC523C"/>
    <w:rsid w:val="00AD3A3C"/>
    <w:rsid w:val="00AD68EE"/>
    <w:rsid w:val="00AE11B7"/>
    <w:rsid w:val="00AF0612"/>
    <w:rsid w:val="00B04B57"/>
    <w:rsid w:val="00B06C4D"/>
    <w:rsid w:val="00B20522"/>
    <w:rsid w:val="00B24B31"/>
    <w:rsid w:val="00B26CCF"/>
    <w:rsid w:val="00B316B9"/>
    <w:rsid w:val="00B3399E"/>
    <w:rsid w:val="00B35331"/>
    <w:rsid w:val="00B404C5"/>
    <w:rsid w:val="00B4412C"/>
    <w:rsid w:val="00B4701F"/>
    <w:rsid w:val="00B51544"/>
    <w:rsid w:val="00B531DD"/>
    <w:rsid w:val="00B60860"/>
    <w:rsid w:val="00B6197B"/>
    <w:rsid w:val="00B71DC2"/>
    <w:rsid w:val="00B73546"/>
    <w:rsid w:val="00B7493F"/>
    <w:rsid w:val="00B74DD5"/>
    <w:rsid w:val="00B74F88"/>
    <w:rsid w:val="00B76A6E"/>
    <w:rsid w:val="00B91952"/>
    <w:rsid w:val="00B91D3A"/>
    <w:rsid w:val="00B93893"/>
    <w:rsid w:val="00BA4514"/>
    <w:rsid w:val="00BB1670"/>
    <w:rsid w:val="00BC12A3"/>
    <w:rsid w:val="00BC3B53"/>
    <w:rsid w:val="00BC56F5"/>
    <w:rsid w:val="00BC5F6C"/>
    <w:rsid w:val="00BC6086"/>
    <w:rsid w:val="00BD26A8"/>
    <w:rsid w:val="00BD3E5B"/>
    <w:rsid w:val="00BD538F"/>
    <w:rsid w:val="00BD706A"/>
    <w:rsid w:val="00BE2D55"/>
    <w:rsid w:val="00BF02D1"/>
    <w:rsid w:val="00BF37A3"/>
    <w:rsid w:val="00BF5BF4"/>
    <w:rsid w:val="00C03598"/>
    <w:rsid w:val="00C0620A"/>
    <w:rsid w:val="00C12E90"/>
    <w:rsid w:val="00C206F1"/>
    <w:rsid w:val="00C26079"/>
    <w:rsid w:val="00C35A91"/>
    <w:rsid w:val="00C403AD"/>
    <w:rsid w:val="00C40C60"/>
    <w:rsid w:val="00C53426"/>
    <w:rsid w:val="00C57DDE"/>
    <w:rsid w:val="00C63108"/>
    <w:rsid w:val="00C6537C"/>
    <w:rsid w:val="00C829CB"/>
    <w:rsid w:val="00C876B7"/>
    <w:rsid w:val="00C90846"/>
    <w:rsid w:val="00C92D5D"/>
    <w:rsid w:val="00C9336E"/>
    <w:rsid w:val="00C97238"/>
    <w:rsid w:val="00CA0A69"/>
    <w:rsid w:val="00CA0E76"/>
    <w:rsid w:val="00CA47D3"/>
    <w:rsid w:val="00CB26D7"/>
    <w:rsid w:val="00CB5A73"/>
    <w:rsid w:val="00CC1287"/>
    <w:rsid w:val="00CC73E1"/>
    <w:rsid w:val="00CD1B7F"/>
    <w:rsid w:val="00CD1F80"/>
    <w:rsid w:val="00CD604A"/>
    <w:rsid w:val="00CD6791"/>
    <w:rsid w:val="00CE2EA9"/>
    <w:rsid w:val="00CE74D9"/>
    <w:rsid w:val="00CF053F"/>
    <w:rsid w:val="00CF3357"/>
    <w:rsid w:val="00CF7C8B"/>
    <w:rsid w:val="00D00AA5"/>
    <w:rsid w:val="00D078E1"/>
    <w:rsid w:val="00D12A7F"/>
    <w:rsid w:val="00D149A9"/>
    <w:rsid w:val="00D20E5F"/>
    <w:rsid w:val="00D227D8"/>
    <w:rsid w:val="00D23522"/>
    <w:rsid w:val="00D27903"/>
    <w:rsid w:val="00D279AE"/>
    <w:rsid w:val="00D3012F"/>
    <w:rsid w:val="00D405AB"/>
    <w:rsid w:val="00D44C94"/>
    <w:rsid w:val="00D477B3"/>
    <w:rsid w:val="00D52EA6"/>
    <w:rsid w:val="00D5423B"/>
    <w:rsid w:val="00D54F4E"/>
    <w:rsid w:val="00D55865"/>
    <w:rsid w:val="00D56274"/>
    <w:rsid w:val="00D56CE5"/>
    <w:rsid w:val="00D571C6"/>
    <w:rsid w:val="00D60BA4"/>
    <w:rsid w:val="00D60C01"/>
    <w:rsid w:val="00D72421"/>
    <w:rsid w:val="00D73F97"/>
    <w:rsid w:val="00D80CCE"/>
    <w:rsid w:val="00D83D82"/>
    <w:rsid w:val="00D943B2"/>
    <w:rsid w:val="00DB4709"/>
    <w:rsid w:val="00DC38FF"/>
    <w:rsid w:val="00DE165C"/>
    <w:rsid w:val="00DE578A"/>
    <w:rsid w:val="00DF1D1E"/>
    <w:rsid w:val="00DF2583"/>
    <w:rsid w:val="00DF48AC"/>
    <w:rsid w:val="00DF54D9"/>
    <w:rsid w:val="00E03D32"/>
    <w:rsid w:val="00E048B9"/>
    <w:rsid w:val="00E05EBE"/>
    <w:rsid w:val="00E10DC6"/>
    <w:rsid w:val="00E11F8E"/>
    <w:rsid w:val="00E145EA"/>
    <w:rsid w:val="00E2094E"/>
    <w:rsid w:val="00E364EF"/>
    <w:rsid w:val="00E426A4"/>
    <w:rsid w:val="00E42D22"/>
    <w:rsid w:val="00E50239"/>
    <w:rsid w:val="00E50A17"/>
    <w:rsid w:val="00E51261"/>
    <w:rsid w:val="00E627F4"/>
    <w:rsid w:val="00E634E3"/>
    <w:rsid w:val="00E659A6"/>
    <w:rsid w:val="00E8004E"/>
    <w:rsid w:val="00E96338"/>
    <w:rsid w:val="00EA18D4"/>
    <w:rsid w:val="00EA4024"/>
    <w:rsid w:val="00EA75C1"/>
    <w:rsid w:val="00EB7550"/>
    <w:rsid w:val="00EC237D"/>
    <w:rsid w:val="00EC6041"/>
    <w:rsid w:val="00ED04B9"/>
    <w:rsid w:val="00ED2C14"/>
    <w:rsid w:val="00EE1A75"/>
    <w:rsid w:val="00EE1CA2"/>
    <w:rsid w:val="00EE4A1F"/>
    <w:rsid w:val="00EF1B5A"/>
    <w:rsid w:val="00EF2CCA"/>
    <w:rsid w:val="00F0271E"/>
    <w:rsid w:val="00F03E1B"/>
    <w:rsid w:val="00F1040A"/>
    <w:rsid w:val="00F16EBD"/>
    <w:rsid w:val="00F221B1"/>
    <w:rsid w:val="00F2608D"/>
    <w:rsid w:val="00F36803"/>
    <w:rsid w:val="00F41118"/>
    <w:rsid w:val="00F43538"/>
    <w:rsid w:val="00F44544"/>
    <w:rsid w:val="00F46AA1"/>
    <w:rsid w:val="00F516D8"/>
    <w:rsid w:val="00F53F91"/>
    <w:rsid w:val="00F57321"/>
    <w:rsid w:val="00F61A72"/>
    <w:rsid w:val="00F66F13"/>
    <w:rsid w:val="00F703C9"/>
    <w:rsid w:val="00F74073"/>
    <w:rsid w:val="00F748A5"/>
    <w:rsid w:val="00F74EE0"/>
    <w:rsid w:val="00F77453"/>
    <w:rsid w:val="00F82D45"/>
    <w:rsid w:val="00F83D45"/>
    <w:rsid w:val="00F91C5B"/>
    <w:rsid w:val="00F975FF"/>
    <w:rsid w:val="00FA1759"/>
    <w:rsid w:val="00FB06ED"/>
    <w:rsid w:val="00FB76DB"/>
    <w:rsid w:val="00FC36AB"/>
    <w:rsid w:val="00FC478E"/>
    <w:rsid w:val="00FC5840"/>
    <w:rsid w:val="00FD1727"/>
    <w:rsid w:val="00FD2798"/>
    <w:rsid w:val="00FE0A38"/>
    <w:rsid w:val="00FE2E71"/>
    <w:rsid w:val="00FE4F08"/>
    <w:rsid w:val="00FE5337"/>
    <w:rsid w:val="00FF0D35"/>
    <w:rsid w:val="00FF2FE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fill="f" fillcolor="white" stroke="f">
      <v:fill color="white" on="f"/>
      <v:stroke on="f"/>
      <o:colormru v:ext="edit" colors="#009fee"/>
    </o:shapedefaults>
    <o:shapelayout v:ext="edit">
      <o:idmap v:ext="edit" data="1"/>
    </o:shapelayout>
  </w:shapeDefaults>
  <w:decimalSymbol w:val=","/>
  <w:listSeparator w:val=";"/>
  <w14:docId w14:val="179B14C0"/>
  <w15:docId w15:val="{6B88E6E5-521E-4C41-9C49-9ED0174C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link w:val="KoptekstChar"/>
    <w:uiPriority w:val="99"/>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qFormat/>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E627F4"/>
    <w:pPr>
      <w:ind w:left="720"/>
      <w:contextualSpacing/>
    </w:pPr>
  </w:style>
  <w:style w:type="paragraph" w:customStyle="1" w:styleId="Default">
    <w:name w:val="Default"/>
    <w:rsid w:val="009C69A5"/>
    <w:pPr>
      <w:autoSpaceDE w:val="0"/>
      <w:autoSpaceDN w:val="0"/>
      <w:adjustRightInd w:val="0"/>
    </w:pPr>
    <w:rPr>
      <w:rFonts w:ascii="Verdana" w:eastAsia="MS Mincho" w:hAnsi="Verdana" w:cs="Verdana"/>
      <w:color w:val="000000"/>
      <w:sz w:val="24"/>
      <w:szCs w:val="24"/>
    </w:rPr>
  </w:style>
  <w:style w:type="character" w:customStyle="1" w:styleId="broodtekstChar">
    <w:name w:val="broodtekst Char"/>
    <w:link w:val="broodtekst"/>
    <w:rsid w:val="00BF5BF4"/>
    <w:rPr>
      <w:rFonts w:ascii="Verdana" w:hAnsi="Verdana"/>
      <w:sz w:val="18"/>
      <w:szCs w:val="18"/>
    </w:rPr>
  </w:style>
  <w:style w:type="character" w:customStyle="1" w:styleId="KoptekstChar">
    <w:name w:val="Koptekst Char"/>
    <w:link w:val="Koptekst"/>
    <w:uiPriority w:val="99"/>
    <w:rsid w:val="00BF5BF4"/>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ECA61F6FFC9440A08E126367555368" ma:contentTypeVersion="12" ma:contentTypeDescription="Een nieuw document maken." ma:contentTypeScope="" ma:versionID="dede19f647499c2cb51f9775fc069ebb">
  <xsd:schema xmlns:xsd="http://www.w3.org/2001/XMLSchema" xmlns:xs="http://www.w3.org/2001/XMLSchema" xmlns:p="http://schemas.microsoft.com/office/2006/metadata/properties" xmlns:ns2="482b7d57-a41b-458d-a8b5-e47d289a1c68" xmlns:ns3="e42f87e8-c2f7-4bd0-ad75-897c61c95b44" targetNamespace="http://schemas.microsoft.com/office/2006/metadata/properties" ma:root="true" ma:fieldsID="d890ca9a8a079f53ef45a3f70e82b00e" ns2:_="" ns3:_="">
    <xsd:import namespace="482b7d57-a41b-458d-a8b5-e47d289a1c68"/>
    <xsd:import namespace="e42f87e8-c2f7-4bd0-ad75-897c61c95b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b7d57-a41b-458d-a8b5-e47d289a1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2f87e8-c2f7-4bd0-ad75-897c61c95b44"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0C4738-F039-42CA-8576-D092EF73257B}">
  <ds:schemaRefs>
    <ds:schemaRef ds:uri="http://schemas.microsoft.com/sharepoint/v3/contenttype/forms"/>
  </ds:schemaRefs>
</ds:datastoreItem>
</file>

<file path=customXml/itemProps2.xml><?xml version="1.0" encoding="utf-8"?>
<ds:datastoreItem xmlns:ds="http://schemas.openxmlformats.org/officeDocument/2006/customXml" ds:itemID="{B75997DD-067E-46F7-BEC5-E783C829D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b7d57-a41b-458d-a8b5-e47d289a1c68"/>
    <ds:schemaRef ds:uri="e42f87e8-c2f7-4bd0-ad75-897c61c95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680D75-22B2-488A-8EE8-4EB741CD694D}">
  <ds:schemaRefs>
    <ds:schemaRef ds:uri="482b7d57-a41b-458d-a8b5-e47d289a1c68"/>
    <ds:schemaRef ds:uri="http://purl.org/dc/terms/"/>
    <ds:schemaRef ds:uri="http://www.w3.org/XML/1998/namespace"/>
    <ds:schemaRef ds:uri="http://schemas.microsoft.com/office/2006/documentManagement/types"/>
    <ds:schemaRef ds:uri="e42f87e8-c2f7-4bd0-ad75-897c61c95b44"/>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B35BB2AB-C147-43A6-9CB1-FA9BC1AC5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1979</Words>
  <Characters>12907</Characters>
  <Application>Microsoft Office Word</Application>
  <DocSecurity>0</DocSecurity>
  <Lines>107</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14857</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Wijk, mw. A. van - BD/IDMI/BMO</dc:creator>
  <cp:lastModifiedBy>Groot, Karolien de</cp:lastModifiedBy>
  <cp:revision>5</cp:revision>
  <cp:lastPrinted>2013-09-30T10:35:00Z</cp:lastPrinted>
  <dcterms:created xsi:type="dcterms:W3CDTF">2021-11-10T12:10:00Z</dcterms:created>
  <dcterms:modified xsi:type="dcterms:W3CDTF">2021-11-18T13:50:00Z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0x01010094ECA61F6FFC9440A08E126367555368</vt:lpwstr>
  </property>
</Properties>
</file>