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60E60E61" w:rsidR="00C24BCF" w:rsidRPr="00595E57" w:rsidRDefault="00991926" w:rsidP="00C24BCF">
      <w:pPr>
        <w:pStyle w:val="RapportTitel"/>
        <w:rPr>
          <w:color w:val="auto"/>
          <w:sz w:val="44"/>
          <w:szCs w:val="44"/>
        </w:rPr>
      </w:pPr>
      <w:r w:rsidRPr="00595E57">
        <w:rPr>
          <w:color w:val="auto"/>
          <w:sz w:val="44"/>
          <w:szCs w:val="44"/>
        </w:rPr>
        <w:t xml:space="preserve">Bijlage </w:t>
      </w:r>
      <w:r w:rsidR="00595E57" w:rsidRPr="00595E57">
        <w:rPr>
          <w:color w:val="auto"/>
          <w:sz w:val="44"/>
          <w:szCs w:val="44"/>
        </w:rPr>
        <w:t>checklist in te leveren stukken</w:t>
      </w:r>
    </w:p>
    <w:p w14:paraId="20B10F0B" w14:textId="23C03ECC" w:rsidR="001E0C0A" w:rsidRPr="00595E57" w:rsidRDefault="001E0C0A" w:rsidP="41AE8EA8">
      <w:pPr>
        <w:pStyle w:val="Voettekst"/>
        <w:rPr>
          <w:rFonts w:ascii="Rockwell" w:hAnsi="Rockwell"/>
          <w:i/>
          <w:iCs/>
          <w:vanish/>
          <w:sz w:val="16"/>
          <w:szCs w:val="16"/>
        </w:rPr>
      </w:pPr>
      <w:bookmarkStart w:id="0" w:name="_Hlk59019676"/>
      <w:r w:rsidRPr="00595E57">
        <w:rPr>
          <w:rFonts w:ascii="Rockwell" w:hAnsi="Rockwell"/>
          <w:i/>
          <w:iCs/>
          <w:vanish/>
          <w:sz w:val="16"/>
          <w:szCs w:val="16"/>
        </w:rPr>
        <w:t>Versie 202</w:t>
      </w:r>
      <w:r w:rsidR="124B0CB1" w:rsidRPr="00595E57">
        <w:rPr>
          <w:rFonts w:ascii="Rockwell" w:hAnsi="Rockwell"/>
          <w:i/>
          <w:iCs/>
          <w:vanish/>
          <w:sz w:val="16"/>
          <w:szCs w:val="16"/>
        </w:rPr>
        <w:t>2</w:t>
      </w:r>
      <w:r w:rsidRPr="00595E57">
        <w:rPr>
          <w:rFonts w:ascii="Rockwell" w:hAnsi="Rockwell"/>
          <w:i/>
          <w:iCs/>
          <w:vanish/>
          <w:sz w:val="16"/>
          <w:szCs w:val="16"/>
        </w:rPr>
        <w:t>0</w:t>
      </w:r>
      <w:r w:rsidR="00907714" w:rsidRPr="00595E57">
        <w:rPr>
          <w:rFonts w:ascii="Rockwell" w:hAnsi="Rockwell"/>
          <w:i/>
          <w:iCs/>
          <w:vanish/>
          <w:sz w:val="16"/>
          <w:szCs w:val="16"/>
        </w:rPr>
        <w:t>5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909C259" w14:textId="77777777" w:rsidR="00353887" w:rsidRDefault="00353887" w:rsidP="00353887"/>
    <w:p w14:paraId="12CE097B" w14:textId="144F8137" w:rsidR="00353887" w:rsidRDefault="00B7276D" w:rsidP="00353887">
      <w:r>
        <w:t xml:space="preserve">Deze bijlage maakt onderdeel uit van de aanbestedingsstukken voor de Europese aanbesteding ‘Ingenieursdiensten SO VO DO stations- en winkelgebied Kersenboogerd 2025-2026’ met referentienummer CM00044 van de gemeente Hoorn. </w:t>
      </w:r>
      <w:r w:rsidR="00353887">
        <w:t xml:space="preserve">Deze checklist is om te controleren of uw </w:t>
      </w:r>
      <w:r>
        <w:t>Inschrijving</w:t>
      </w:r>
      <w:r w:rsidR="00ED74E9">
        <w:t xml:space="preserve"> </w:t>
      </w:r>
      <w:r w:rsidR="00353887">
        <w:t>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4F058E" w:rsidRDefault="00353887" w:rsidP="008538B4">
            <w:pPr>
              <w:pStyle w:val="Tabelsubkop"/>
            </w:pPr>
            <w:r w:rsidRPr="004F058E">
              <w:t>Bijzonderheden</w:t>
            </w:r>
          </w:p>
        </w:tc>
      </w:tr>
      <w:tr w:rsidR="00F97BC2" w:rsidRPr="003D10FE" w14:paraId="099D799F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0A1135F8" w14:textId="119A75AE" w:rsidR="00F97BC2" w:rsidRPr="00F23B62" w:rsidRDefault="00F23B62" w:rsidP="008538B4">
            <w:pPr>
              <w:pStyle w:val="Tabelsubkop"/>
              <w:rPr>
                <w:b w:val="0"/>
                <w:bCs/>
              </w:rPr>
            </w:pPr>
            <w:r>
              <w:rPr>
                <w:b w:val="0"/>
                <w:bCs/>
              </w:rPr>
              <w:t>Kwalitatief document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51501E0B" w14:textId="77777777" w:rsidR="00F97BC2" w:rsidRPr="00F23B62" w:rsidRDefault="00F97BC2" w:rsidP="008538B4">
            <w:pPr>
              <w:pStyle w:val="Tabelsubkop"/>
              <w:rPr>
                <w:b w:val="0"/>
                <w:bCs/>
              </w:rPr>
            </w:pPr>
          </w:p>
        </w:tc>
      </w:tr>
      <w:tr w:rsidR="00353887" w:rsidRPr="00201D48" w14:paraId="521FEA28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330943C" w:rsidR="00353887" w:rsidRPr="00201D48" w:rsidRDefault="00353887" w:rsidP="00353887">
            <w:pPr>
              <w:pStyle w:val="Tabeltekst"/>
            </w:pPr>
            <w:r w:rsidRPr="00B15DFF">
              <w:t>Formulier Uniform Europees Aanbestedingsdocument</w:t>
            </w:r>
            <w:r w:rsidR="00E114CF">
              <w:t xml:space="preserve"> *)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253846FD" w:rsidR="00353887" w:rsidRPr="004F058E" w:rsidRDefault="00FE3221" w:rsidP="00353887">
            <w:pPr>
              <w:pStyle w:val="Tabeltekst"/>
            </w:pPr>
            <w:r w:rsidRPr="004F058E">
              <w:t>Als u inschrijft in combinatie of met onderaanneming voor elke combinant of onder</w:t>
            </w:r>
            <w:r w:rsidR="004F058E" w:rsidRPr="004F058E">
              <w:t>aannemer een UEA indienen</w:t>
            </w:r>
          </w:p>
        </w:tc>
      </w:tr>
      <w:tr w:rsidR="00353887" w:rsidRPr="00201D48" w14:paraId="4EB282DE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0C32D503" w:rsidR="00353887" w:rsidRPr="00201D48" w:rsidRDefault="00353887" w:rsidP="00353887">
            <w:pPr>
              <w:pStyle w:val="Tabeltekst"/>
            </w:pPr>
            <w:r w:rsidRPr="00B15DFF">
              <w:t>Formulier referentie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8CF04DD" w:rsidR="00353887" w:rsidRPr="00201D48" w:rsidRDefault="009B64EE" w:rsidP="00353887">
            <w:pPr>
              <w:pStyle w:val="Tabeltekst"/>
            </w:pPr>
            <w:r>
              <w:t>Verplicht gebrui</w:t>
            </w:r>
            <w:r w:rsidR="00334AA2">
              <w:t>k format gemeente Hoorn</w:t>
            </w:r>
          </w:p>
        </w:tc>
      </w:tr>
      <w:tr w:rsidR="00353887" w:rsidRPr="00201D48" w14:paraId="2FDECA1D" w14:textId="77777777" w:rsidTr="006B6E2D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FD37253" w14:textId="3BFD3092" w:rsidR="00353887" w:rsidRPr="00596B7A" w:rsidRDefault="00596B7A" w:rsidP="00353887">
            <w:pPr>
              <w:rPr>
                <w:sz w:val="17"/>
                <w:szCs w:val="17"/>
              </w:rPr>
            </w:pPr>
            <w:r w:rsidRPr="00596B7A">
              <w:rPr>
                <w:sz w:val="17"/>
                <w:szCs w:val="17"/>
              </w:rPr>
              <w:t>Tevredenheidsverklaring referentieopdracht(en)</w:t>
            </w:r>
            <w:r w:rsidR="001622DC" w:rsidRPr="00596B7A">
              <w:rPr>
                <w:sz w:val="17"/>
                <w:szCs w:val="17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D5D87C" w14:textId="527A5CF5" w:rsidR="00353887" w:rsidRPr="00201D48" w:rsidRDefault="00334AA2" w:rsidP="00353887">
            <w:pPr>
              <w:pStyle w:val="Tabeltekst"/>
            </w:pPr>
            <w:r>
              <w:t>Eigen/vrij format</w:t>
            </w:r>
          </w:p>
        </w:tc>
      </w:tr>
    </w:tbl>
    <w:p w14:paraId="17986A2F" w14:textId="54B8F22A" w:rsidR="295C3F7E" w:rsidRDefault="295C3F7E" w:rsidP="00F23B62">
      <w:pPr>
        <w:pStyle w:val="Kop3"/>
        <w:numPr>
          <w:ilvl w:val="0"/>
          <w:numId w:val="0"/>
        </w:numPr>
      </w:pPr>
      <w:r w:rsidRPr="295C3F7E">
        <w:rPr>
          <w:rFonts w:eastAsia="Arial" w:cs="Arial"/>
          <w:szCs w:val="20"/>
        </w:rPr>
        <w:t xml:space="preserve">De </w:t>
      </w:r>
      <w:r w:rsidR="00F23B62">
        <w:rPr>
          <w:rFonts w:eastAsia="Arial" w:cs="Arial"/>
          <w:szCs w:val="20"/>
        </w:rPr>
        <w:t>winnende Inschrijver</w:t>
      </w:r>
      <w:r w:rsidRPr="295C3F7E">
        <w:rPr>
          <w:rFonts w:eastAsia="Arial" w:cs="Arial"/>
          <w:szCs w:val="20"/>
        </w:rPr>
        <w:t xml:space="preserve"> lever</w:t>
      </w:r>
      <w:r w:rsidR="00BE40EC">
        <w:rPr>
          <w:rFonts w:eastAsia="Arial" w:cs="Arial"/>
          <w:szCs w:val="20"/>
        </w:rPr>
        <w:t>t</w:t>
      </w:r>
      <w:r w:rsidRPr="295C3F7E">
        <w:rPr>
          <w:rFonts w:eastAsia="Arial" w:cs="Arial"/>
          <w:szCs w:val="20"/>
        </w:rPr>
        <w:t xml:space="preserve"> binnen </w:t>
      </w:r>
      <w:r w:rsidR="00F23B62">
        <w:rPr>
          <w:rFonts w:eastAsia="Arial" w:cs="Arial"/>
          <w:szCs w:val="20"/>
        </w:rPr>
        <w:t>drie (3)</w:t>
      </w:r>
      <w:r w:rsidRPr="295C3F7E">
        <w:rPr>
          <w:rFonts w:eastAsia="Arial" w:cs="Arial"/>
          <w:szCs w:val="20"/>
        </w:rPr>
        <w:t xml:space="preserve"> werkdagen </w:t>
      </w:r>
      <w:r w:rsidR="00F23B62">
        <w:rPr>
          <w:rFonts w:eastAsia="Arial" w:cs="Arial"/>
          <w:szCs w:val="20"/>
        </w:rPr>
        <w:t xml:space="preserve">op ons verzoek de </w:t>
      </w:r>
      <w:r w:rsidRPr="295C3F7E">
        <w:rPr>
          <w:rFonts w:eastAsia="Arial" w:cs="Arial"/>
          <w:szCs w:val="20"/>
        </w:rPr>
        <w:t>volgende bewijsstukken in:</w:t>
      </w:r>
    </w:p>
    <w:p w14:paraId="1C5B7AF8" w14:textId="77777777" w:rsidR="005D6AC7" w:rsidRDefault="005D6AC7" w:rsidP="005D6AC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5D6AC7" w:rsidRPr="003D10FE" w14:paraId="7022E034" w14:textId="77777777" w:rsidTr="008538B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B01861" w:rsidRPr="00201D48" w14:paraId="62D3FA1A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824E72A" w14:textId="777803CC" w:rsidR="00B01861" w:rsidRPr="00201D48" w:rsidRDefault="001004EE" w:rsidP="00B01861">
            <w:pPr>
              <w:pStyle w:val="Tabeltekst"/>
            </w:pPr>
            <w:r>
              <w:t>Inschrijving</w:t>
            </w:r>
            <w:r w:rsidR="00B01861">
              <w:t xml:space="preserve"> </w:t>
            </w:r>
            <w:r w:rsidR="0001557B">
              <w:t>Kamer van Koophandel (uittreksel)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C5016A" w14:textId="608CC790" w:rsidR="00B01861" w:rsidRPr="00201D48" w:rsidRDefault="0001557B" w:rsidP="00B01861">
            <w:pPr>
              <w:pStyle w:val="Tabeltekst"/>
            </w:pPr>
            <w:r>
              <w:t xml:space="preserve">Het uittreksel geeft de situatie weer op het moment van </w:t>
            </w:r>
            <w:r w:rsidR="00F86F14">
              <w:t>Inschrijvi</w:t>
            </w:r>
            <w:r>
              <w:t>ng</w:t>
            </w:r>
          </w:p>
        </w:tc>
      </w:tr>
      <w:tr w:rsidR="007E679F" w:rsidRPr="00201D48" w14:paraId="292B9DC9" w14:textId="77777777" w:rsidTr="007E679F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528CB293" w:rsidR="007E679F" w:rsidRPr="00B15DFF" w:rsidRDefault="007E679F" w:rsidP="007E679F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AC7AC5A" w14:textId="763709A0" w:rsidR="007E679F" w:rsidRPr="00201D48" w:rsidRDefault="007E679F" w:rsidP="007E679F">
            <w:pPr>
              <w:pStyle w:val="Tabeltekst"/>
            </w:pPr>
            <w:r w:rsidRPr="004F5BD4">
              <w:t xml:space="preserve">Niet ouder dan twee jaar op het moment van </w:t>
            </w:r>
            <w:r w:rsidR="00F86F14">
              <w:t>Inschrijving</w:t>
            </w:r>
          </w:p>
        </w:tc>
      </w:tr>
      <w:tr w:rsidR="007E679F" w:rsidRPr="00201D48" w14:paraId="3718A882" w14:textId="77777777" w:rsidTr="008538B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7301EE2F" w14:textId="20858CA8" w:rsidR="007E679F" w:rsidRPr="007E679F" w:rsidRDefault="007E679F" w:rsidP="007E679F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2C1B870C" w14:textId="54FF2131" w:rsidR="007E679F" w:rsidRPr="00201D48" w:rsidRDefault="007E679F" w:rsidP="007E679F">
            <w:pPr>
              <w:pStyle w:val="Tabeltekst"/>
            </w:pPr>
            <w:r>
              <w:t xml:space="preserve">Niet ouder dan zes maanden op het moment van </w:t>
            </w:r>
            <w:r w:rsidR="00F86F14">
              <w:t>Inschrijving</w:t>
            </w:r>
          </w:p>
        </w:tc>
      </w:tr>
    </w:tbl>
    <w:p w14:paraId="2ECC53CD" w14:textId="2E2990B9" w:rsidR="00353887" w:rsidRDefault="00E114CF" w:rsidP="00353887">
      <w:pPr>
        <w:pStyle w:val="Kop3"/>
        <w:numPr>
          <w:ilvl w:val="0"/>
          <w:numId w:val="0"/>
        </w:numPr>
        <w:ind w:left="794" w:hanging="794"/>
      </w:pPr>
      <w:r>
        <w:t xml:space="preserve">*) </w:t>
      </w:r>
      <w:r w:rsidR="00353887">
        <w:t>Let op:</w:t>
      </w:r>
    </w:p>
    <w:p w14:paraId="6FB7A1A2" w14:textId="45871A8C" w:rsidR="00353887" w:rsidRDefault="00353887" w:rsidP="00353887">
      <w:pPr>
        <w:pStyle w:val="Opsomteken1"/>
      </w:pPr>
      <w:r>
        <w:t xml:space="preserve">In het geval van een combinatie moet iedere combinant </w:t>
      </w:r>
      <w:r w:rsidR="61D1C215">
        <w:t xml:space="preserve">zelfstandig </w:t>
      </w:r>
      <w:r>
        <w:t>het UEA invullen en rechtsgeldig ondertekenen, en de</w:t>
      </w:r>
      <w:r w:rsidR="00AE518C">
        <w:t xml:space="preserve"> benodigde bewijsmiddelen </w:t>
      </w:r>
      <w:r>
        <w:t xml:space="preserve">aanleveren, zoals gevraagd in de </w:t>
      </w:r>
      <w:r w:rsidR="005D117F">
        <w:t xml:space="preserve">selectieleidraad </w:t>
      </w:r>
      <w:r>
        <w:t xml:space="preserve">. </w:t>
      </w:r>
    </w:p>
    <w:p w14:paraId="1166F250" w14:textId="393FFAE7" w:rsidR="00EC0655" w:rsidRDefault="00353887" w:rsidP="00FA3CFC">
      <w:pPr>
        <w:pStyle w:val="Opsomteken1"/>
        <w:tabs>
          <w:tab w:val="left" w:pos="7632"/>
        </w:tabs>
      </w:pPr>
      <w:r>
        <w:t xml:space="preserve">In het geval van een beroep op </w:t>
      </w:r>
      <w:r w:rsidR="0AE42F38">
        <w:t xml:space="preserve">de draagkracht van </w:t>
      </w:r>
      <w:r w:rsidR="2B341A64">
        <w:t>(</w:t>
      </w:r>
      <w:r w:rsidR="0AE42F38">
        <w:t>een</w:t>
      </w:r>
      <w:r w:rsidR="0B4273E7">
        <w:t>)</w:t>
      </w:r>
      <w:r w:rsidR="0AE42F38">
        <w:t xml:space="preserve"> </w:t>
      </w:r>
      <w:r>
        <w:t xml:space="preserve">derde(n) moet iedere </w:t>
      </w:r>
      <w:r w:rsidR="0C234731">
        <w:t>derde</w:t>
      </w:r>
      <w:r>
        <w:t xml:space="preserve"> zelfstandig een UEA invullen en rechtsgeldig ondertekenen, en de</w:t>
      </w:r>
      <w:r w:rsidR="00AE518C">
        <w:t xml:space="preserve"> benodigde bewijsmiddelen </w:t>
      </w:r>
      <w:r>
        <w:t xml:space="preserve">aanleveren, zoals gevraagd in de </w:t>
      </w:r>
      <w:r w:rsidR="005D117F">
        <w:t>selectieleidraad</w:t>
      </w:r>
      <w:r>
        <w:t xml:space="preserve">. </w:t>
      </w:r>
    </w:p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CD03" w14:textId="77777777" w:rsidR="00054E2E" w:rsidRDefault="00054E2E" w:rsidP="00C13F97">
      <w:pPr>
        <w:spacing w:line="240" w:lineRule="auto"/>
      </w:pPr>
      <w:r>
        <w:separator/>
      </w:r>
    </w:p>
  </w:endnote>
  <w:endnote w:type="continuationSeparator" w:id="0">
    <w:p w14:paraId="1AA657CC" w14:textId="77777777" w:rsidR="00054E2E" w:rsidRDefault="00054E2E" w:rsidP="00C13F97">
      <w:pPr>
        <w:spacing w:line="240" w:lineRule="auto"/>
      </w:pPr>
      <w:r>
        <w:continuationSeparator/>
      </w:r>
    </w:p>
  </w:endnote>
  <w:endnote w:type="continuationNotice" w:id="1">
    <w:p w14:paraId="0B759A94" w14:textId="77777777" w:rsidR="00054E2E" w:rsidRDefault="00054E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41AF0753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FB7EBB">
            <w:rPr>
              <w:noProof/>
            </w:rPr>
            <w:t>Bijlage 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3887DDAB" w:rsidR="000F101C" w:rsidRPr="00BC115D" w:rsidRDefault="00FB7EBB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checklist in te leveren stukken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6A3FD743" w:rsidR="002856A9" w:rsidRPr="00BC115D" w:rsidRDefault="00FB7EBB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23B62">
              <w:rPr>
                <w:noProof/>
              </w:rPr>
              <w:t>Bijlage 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D0BFF" w14:textId="77777777" w:rsidR="00054E2E" w:rsidRDefault="00054E2E" w:rsidP="00C13F97">
      <w:pPr>
        <w:spacing w:line="240" w:lineRule="auto"/>
      </w:pPr>
      <w:r>
        <w:separator/>
      </w:r>
    </w:p>
  </w:footnote>
  <w:footnote w:type="continuationSeparator" w:id="0">
    <w:p w14:paraId="44E9C1D0" w14:textId="77777777" w:rsidR="00054E2E" w:rsidRDefault="00054E2E" w:rsidP="00C13F97">
      <w:pPr>
        <w:spacing w:line="240" w:lineRule="auto"/>
      </w:pPr>
      <w:r>
        <w:continuationSeparator/>
      </w:r>
    </w:p>
  </w:footnote>
  <w:footnote w:type="continuationNotice" w:id="1">
    <w:p w14:paraId="327E6857" w14:textId="77777777" w:rsidR="00054E2E" w:rsidRDefault="00054E2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1561"/>
    <w:multiLevelType w:val="multilevel"/>
    <w:tmpl w:val="AB7AE37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711150819">
    <w:abstractNumId w:val="3"/>
  </w:num>
  <w:num w:numId="2" w16cid:durableId="1796676186">
    <w:abstractNumId w:val="0"/>
  </w:num>
  <w:num w:numId="3" w16cid:durableId="201865516">
    <w:abstractNumId w:val="8"/>
  </w:num>
  <w:num w:numId="4" w16cid:durableId="212425620">
    <w:abstractNumId w:val="2"/>
  </w:num>
  <w:num w:numId="5" w16cid:durableId="1562640986">
    <w:abstractNumId w:val="6"/>
  </w:num>
  <w:num w:numId="6" w16cid:durableId="2096587053">
    <w:abstractNumId w:val="2"/>
    <w:lvlOverride w:ilvl="0">
      <w:startOverride w:val="1"/>
    </w:lvlOverride>
  </w:num>
  <w:num w:numId="7" w16cid:durableId="481120507">
    <w:abstractNumId w:val="1"/>
  </w:num>
  <w:num w:numId="8" w16cid:durableId="472403911">
    <w:abstractNumId w:val="4"/>
  </w:num>
  <w:num w:numId="9" w16cid:durableId="13652513">
    <w:abstractNumId w:val="2"/>
    <w:lvlOverride w:ilvl="0">
      <w:startOverride w:val="1"/>
    </w:lvlOverride>
  </w:num>
  <w:num w:numId="10" w16cid:durableId="1272323714">
    <w:abstractNumId w:val="2"/>
    <w:lvlOverride w:ilvl="0">
      <w:startOverride w:val="1"/>
    </w:lvlOverride>
  </w:num>
  <w:num w:numId="11" w16cid:durableId="1740900387">
    <w:abstractNumId w:val="5"/>
  </w:num>
  <w:num w:numId="12" w16cid:durableId="80298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4C22"/>
    <w:rsid w:val="0001557B"/>
    <w:rsid w:val="0002380E"/>
    <w:rsid w:val="0002594E"/>
    <w:rsid w:val="00051C25"/>
    <w:rsid w:val="00054E2E"/>
    <w:rsid w:val="00064B7D"/>
    <w:rsid w:val="000742B1"/>
    <w:rsid w:val="00085D90"/>
    <w:rsid w:val="000B0456"/>
    <w:rsid w:val="000B6ECA"/>
    <w:rsid w:val="000D56A2"/>
    <w:rsid w:val="000E508E"/>
    <w:rsid w:val="000F101C"/>
    <w:rsid w:val="000F4A15"/>
    <w:rsid w:val="000F7466"/>
    <w:rsid w:val="001004EE"/>
    <w:rsid w:val="001203E0"/>
    <w:rsid w:val="00120B2B"/>
    <w:rsid w:val="0013332D"/>
    <w:rsid w:val="00161C66"/>
    <w:rsid w:val="001622DC"/>
    <w:rsid w:val="001642CE"/>
    <w:rsid w:val="00193B30"/>
    <w:rsid w:val="001B1CE5"/>
    <w:rsid w:val="001E0C0A"/>
    <w:rsid w:val="001E3C7A"/>
    <w:rsid w:val="002018EB"/>
    <w:rsid w:val="00201D48"/>
    <w:rsid w:val="00252A46"/>
    <w:rsid w:val="00257771"/>
    <w:rsid w:val="002856A9"/>
    <w:rsid w:val="002B71B6"/>
    <w:rsid w:val="002C3234"/>
    <w:rsid w:val="002D7A5F"/>
    <w:rsid w:val="002E4EA8"/>
    <w:rsid w:val="003073EA"/>
    <w:rsid w:val="003201BA"/>
    <w:rsid w:val="00334AA2"/>
    <w:rsid w:val="00337DA5"/>
    <w:rsid w:val="0034510E"/>
    <w:rsid w:val="00353887"/>
    <w:rsid w:val="00387FAF"/>
    <w:rsid w:val="003B6BBB"/>
    <w:rsid w:val="003D0C03"/>
    <w:rsid w:val="003D10FE"/>
    <w:rsid w:val="003D3852"/>
    <w:rsid w:val="004016EB"/>
    <w:rsid w:val="00447C23"/>
    <w:rsid w:val="00447D85"/>
    <w:rsid w:val="004825C3"/>
    <w:rsid w:val="004F058E"/>
    <w:rsid w:val="005017D8"/>
    <w:rsid w:val="00521523"/>
    <w:rsid w:val="005451C0"/>
    <w:rsid w:val="005821DD"/>
    <w:rsid w:val="00595E57"/>
    <w:rsid w:val="00596B7A"/>
    <w:rsid w:val="005C2A23"/>
    <w:rsid w:val="005C45E8"/>
    <w:rsid w:val="005C7C8C"/>
    <w:rsid w:val="005D0282"/>
    <w:rsid w:val="005D117F"/>
    <w:rsid w:val="005D6AC7"/>
    <w:rsid w:val="005E09B4"/>
    <w:rsid w:val="005E0EF0"/>
    <w:rsid w:val="005F01EA"/>
    <w:rsid w:val="00615815"/>
    <w:rsid w:val="006228B6"/>
    <w:rsid w:val="00627CCE"/>
    <w:rsid w:val="00630AC3"/>
    <w:rsid w:val="00640DBE"/>
    <w:rsid w:val="00642085"/>
    <w:rsid w:val="006B6E2D"/>
    <w:rsid w:val="006C1AEA"/>
    <w:rsid w:val="006F77E3"/>
    <w:rsid w:val="00714AF2"/>
    <w:rsid w:val="00737382"/>
    <w:rsid w:val="007543D7"/>
    <w:rsid w:val="00754F36"/>
    <w:rsid w:val="0076252F"/>
    <w:rsid w:val="007667AE"/>
    <w:rsid w:val="007702A5"/>
    <w:rsid w:val="00786AC7"/>
    <w:rsid w:val="007E679F"/>
    <w:rsid w:val="007F0A69"/>
    <w:rsid w:val="00816483"/>
    <w:rsid w:val="008538B4"/>
    <w:rsid w:val="0086078F"/>
    <w:rsid w:val="00887B05"/>
    <w:rsid w:val="0089540E"/>
    <w:rsid w:val="008B05BE"/>
    <w:rsid w:val="008B5E11"/>
    <w:rsid w:val="008C679B"/>
    <w:rsid w:val="008E4B5D"/>
    <w:rsid w:val="008F24F4"/>
    <w:rsid w:val="00907714"/>
    <w:rsid w:val="00923C23"/>
    <w:rsid w:val="0093722B"/>
    <w:rsid w:val="00945828"/>
    <w:rsid w:val="00953D92"/>
    <w:rsid w:val="00986BDB"/>
    <w:rsid w:val="00991926"/>
    <w:rsid w:val="009A1B7B"/>
    <w:rsid w:val="009B64EE"/>
    <w:rsid w:val="009B761F"/>
    <w:rsid w:val="00A179A1"/>
    <w:rsid w:val="00A369DF"/>
    <w:rsid w:val="00A45983"/>
    <w:rsid w:val="00AE518C"/>
    <w:rsid w:val="00AF5F0B"/>
    <w:rsid w:val="00AF73BB"/>
    <w:rsid w:val="00B01861"/>
    <w:rsid w:val="00B039A0"/>
    <w:rsid w:val="00B46BA6"/>
    <w:rsid w:val="00B7276D"/>
    <w:rsid w:val="00B86866"/>
    <w:rsid w:val="00BC115D"/>
    <w:rsid w:val="00BC1350"/>
    <w:rsid w:val="00BD3C06"/>
    <w:rsid w:val="00BE40EC"/>
    <w:rsid w:val="00C00E11"/>
    <w:rsid w:val="00C06367"/>
    <w:rsid w:val="00C12028"/>
    <w:rsid w:val="00C13F97"/>
    <w:rsid w:val="00C22566"/>
    <w:rsid w:val="00C24BCF"/>
    <w:rsid w:val="00C457CD"/>
    <w:rsid w:val="00C9541F"/>
    <w:rsid w:val="00CB576B"/>
    <w:rsid w:val="00CD163E"/>
    <w:rsid w:val="00D17014"/>
    <w:rsid w:val="00D408B7"/>
    <w:rsid w:val="00D50DDC"/>
    <w:rsid w:val="00D56160"/>
    <w:rsid w:val="00D77D5F"/>
    <w:rsid w:val="00DA53B4"/>
    <w:rsid w:val="00DA6041"/>
    <w:rsid w:val="00DA70E8"/>
    <w:rsid w:val="00DD42CD"/>
    <w:rsid w:val="00DE67B4"/>
    <w:rsid w:val="00E01F2C"/>
    <w:rsid w:val="00E0209F"/>
    <w:rsid w:val="00E114CF"/>
    <w:rsid w:val="00E168B0"/>
    <w:rsid w:val="00E1721A"/>
    <w:rsid w:val="00E60DCD"/>
    <w:rsid w:val="00E663CC"/>
    <w:rsid w:val="00E80289"/>
    <w:rsid w:val="00E96BC1"/>
    <w:rsid w:val="00EB2605"/>
    <w:rsid w:val="00EC0655"/>
    <w:rsid w:val="00EC3152"/>
    <w:rsid w:val="00ED74E9"/>
    <w:rsid w:val="00EF732C"/>
    <w:rsid w:val="00EF7722"/>
    <w:rsid w:val="00F23B62"/>
    <w:rsid w:val="00F41F88"/>
    <w:rsid w:val="00F47C65"/>
    <w:rsid w:val="00F76425"/>
    <w:rsid w:val="00F86F14"/>
    <w:rsid w:val="00F97BC2"/>
    <w:rsid w:val="00FA0037"/>
    <w:rsid w:val="00FA3CFC"/>
    <w:rsid w:val="00FA5927"/>
    <w:rsid w:val="00FB7EBB"/>
    <w:rsid w:val="00FE28AC"/>
    <w:rsid w:val="00FE3221"/>
    <w:rsid w:val="0AE42F38"/>
    <w:rsid w:val="0B4273E7"/>
    <w:rsid w:val="0C234731"/>
    <w:rsid w:val="0CA77A3E"/>
    <w:rsid w:val="0F3FC466"/>
    <w:rsid w:val="124B0CB1"/>
    <w:rsid w:val="291B900C"/>
    <w:rsid w:val="295C3F7E"/>
    <w:rsid w:val="2B341A64"/>
    <w:rsid w:val="32B5C2AF"/>
    <w:rsid w:val="39C8866D"/>
    <w:rsid w:val="3C6A4394"/>
    <w:rsid w:val="3F0B3BBC"/>
    <w:rsid w:val="41AE8EA8"/>
    <w:rsid w:val="43BC0C39"/>
    <w:rsid w:val="563F6874"/>
    <w:rsid w:val="61D1C215"/>
    <w:rsid w:val="63CE3D6F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3c4a0cc972fbc22cf7ba7cc4878d617e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82a4e877382b9363ceac9f2adffc6095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51f16b-6971-42bd-ad33-5e2bb52cb201">
      <Terms xmlns="http://schemas.microsoft.com/office/infopath/2007/PartnerControls"/>
    </lcf76f155ced4ddcb4097134ff3c332f>
    <Inkoper xmlns="6d51f16b-6971-42bd-ad33-5e2bb52cb201">
      <UserInfo>
        <DisplayName/>
        <AccountId xsi:nil="true"/>
        <AccountType/>
      </UserInfo>
    </Inkoper>
    <Status xmlns="6d51f16b-6971-42bd-ad33-5e2bb52cb201" xsi:nil="true"/>
  </documentManagement>
</p:properties>
</file>

<file path=customXml/itemProps1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08ACE-AC72-4394-85BA-9DCBDC9DE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246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Ramon Otto</cp:lastModifiedBy>
  <cp:revision>73</cp:revision>
  <cp:lastPrinted>2024-09-10T13:05:00Z</cp:lastPrinted>
  <dcterms:created xsi:type="dcterms:W3CDTF">2020-12-17T02:18:00Z</dcterms:created>
  <dcterms:modified xsi:type="dcterms:W3CDTF">2025-03-31T15:10:00Z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0x0101000AE74F9614CE5D418268523BE12B6CDD</vt:lpwstr>
  </property>
  <property fmtid="{D5CDD505-2E9C-101B-9397-08002B2CF9AE}" pid="3" name="_dlc_DocIdItemGuid">
    <vt:lpwstr>b86a15a1-6934-4932-be78-68d753700f44</vt:lpwstr>
  </property>
  <property fmtid="{D5CDD505-2E9C-101B-9397-08002B2CF9AE}" pid="4" name="MediaServiceImageTags">
    <vt:lpwstr/>
  </property>
</Properties>
</file>