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379FA91A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335DD3AD" w:rsidR="001E0C0A" w:rsidRPr="00B93ED9" w:rsidRDefault="001E0C0A" w:rsidP="4DB3857F">
      <w:pPr>
        <w:pStyle w:val="Voettekst"/>
        <w:rPr>
          <w:rFonts w:ascii="Rockwell" w:hAnsi="Rockwell"/>
          <w:i/>
          <w:iCs/>
          <w:vanish/>
          <w:sz w:val="16"/>
          <w:szCs w:val="16"/>
        </w:rPr>
      </w:pPr>
      <w:bookmarkStart w:id="0" w:name="_Hlk59019676"/>
      <w:r w:rsidRPr="00B93ED9">
        <w:rPr>
          <w:rFonts w:ascii="Rockwell" w:hAnsi="Rockwell"/>
          <w:i/>
          <w:iCs/>
          <w:vanish/>
          <w:sz w:val="16"/>
          <w:szCs w:val="16"/>
        </w:rPr>
        <w:t>Versie 202</w:t>
      </w:r>
      <w:r w:rsidR="00B93ED9" w:rsidRPr="00B93ED9">
        <w:rPr>
          <w:rFonts w:ascii="Rockwell" w:hAnsi="Rockwell"/>
          <w:i/>
          <w:iCs/>
          <w:vanish/>
          <w:sz w:val="16"/>
          <w:szCs w:val="16"/>
        </w:rPr>
        <w:t>5</w:t>
      </w:r>
      <w:r w:rsidR="2AC50A00" w:rsidRPr="00B93ED9">
        <w:rPr>
          <w:rFonts w:ascii="Rockwell" w:hAnsi="Rockwell"/>
          <w:i/>
          <w:iCs/>
          <w:vanish/>
          <w:sz w:val="16"/>
          <w:szCs w:val="16"/>
        </w:rPr>
        <w:t>0</w:t>
      </w:r>
      <w:r w:rsidR="00B93ED9" w:rsidRPr="00B93ED9">
        <w:rPr>
          <w:rFonts w:ascii="Rockwell" w:hAnsi="Rockwell"/>
          <w:i/>
          <w:iCs/>
          <w:vanish/>
          <w:sz w:val="16"/>
          <w:szCs w:val="16"/>
        </w:rPr>
        <w:t>3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343C76BF" w14:textId="017A4098" w:rsidR="003223AE" w:rsidRPr="002C3234" w:rsidRDefault="002C3234" w:rsidP="003223AE">
      <w:r>
        <w:t xml:space="preserve">Deze bijlage maakt onderdeel uit van de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aanbestedingsstukken voor de </w:t>
      </w:r>
      <w:r w:rsidR="003223AE">
        <w:rPr>
          <w:rFonts w:eastAsia="Arial" w:cs="Arial"/>
          <w:color w:val="000000" w:themeColor="text1"/>
          <w:szCs w:val="20"/>
        </w:rPr>
        <w:t xml:space="preserve">Europese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aanbesteding </w:t>
      </w:r>
      <w:r w:rsidR="003223AE">
        <w:rPr>
          <w:rFonts w:eastAsia="Arial" w:cs="Arial"/>
          <w:color w:val="000000" w:themeColor="text1"/>
          <w:szCs w:val="20"/>
        </w:rPr>
        <w:t>‘</w:t>
      </w:r>
      <w:r w:rsidR="003223AE">
        <w:t xml:space="preserve">Ingenieursdiensten SO VO DO stations- en winkelgebied Kersenboogerd 2025-2026’ met referentienummer CM00044 van de gemeente Hoorn. </w:t>
      </w:r>
    </w:p>
    <w:p w14:paraId="0EA45F06" w14:textId="77777777" w:rsidR="003223AE" w:rsidRPr="002C3234" w:rsidRDefault="003223AE" w:rsidP="003223AE">
      <w:pPr>
        <w:rPr>
          <w:b/>
          <w:sz w:val="24"/>
          <w:szCs w:val="24"/>
        </w:rPr>
      </w:pPr>
    </w:p>
    <w:p w14:paraId="04EAECE9" w14:textId="52DE104B" w:rsidR="002C3234" w:rsidRDefault="53EBF2A6" w:rsidP="31E863E4">
      <w:pPr>
        <w:rPr>
          <w:rFonts w:eastAsia="Arial" w:cs="Arial"/>
          <w:szCs w:val="20"/>
        </w:rPr>
      </w:pPr>
      <w:r w:rsidRPr="57CF211D">
        <w:rPr>
          <w:rFonts w:eastAsia="Arial" w:cs="Arial"/>
          <w:color w:val="000000" w:themeColor="text1"/>
          <w:szCs w:val="20"/>
        </w:rPr>
        <w:t>.</w:t>
      </w:r>
    </w:p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246951FD" w:rsidR="007C6965" w:rsidRPr="004A3547" w:rsidRDefault="006C429F" w:rsidP="007C6965">
            <w:pPr>
              <w:pStyle w:val="Tabeltekst"/>
              <w:rPr>
                <w:i/>
                <w:iCs/>
              </w:rPr>
            </w:pPr>
            <w:r w:rsidRPr="004A3547">
              <w:rPr>
                <w:i/>
                <w:iCs/>
              </w:rPr>
              <w:t>&lt;op deze plek toont u aan</w:t>
            </w:r>
            <w:r w:rsidR="004A3547" w:rsidRPr="004A3547">
              <w:rPr>
                <w:i/>
                <w:iCs/>
              </w:rPr>
              <w:t xml:space="preserve"> door de beschrijving van de door u aangereikte referentieopdracht, aan de geschiktheidseisen te kunnen voldoen, als beschreven in de inschrijfleidraad&gt;</w:t>
            </w:r>
          </w:p>
        </w:tc>
      </w:tr>
      <w:tr w:rsidR="002C1994" w:rsidRPr="00201D48" w14:paraId="7DE0CC67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46788" w14:textId="77777777" w:rsidR="00B04393" w:rsidRDefault="00B04393" w:rsidP="00C13F97">
      <w:pPr>
        <w:spacing w:line="240" w:lineRule="auto"/>
      </w:pPr>
      <w:r>
        <w:separator/>
      </w:r>
    </w:p>
  </w:endnote>
  <w:endnote w:type="continuationSeparator" w:id="0">
    <w:p w14:paraId="7827C57D" w14:textId="77777777" w:rsidR="00B04393" w:rsidRDefault="00B04393" w:rsidP="00C13F97">
      <w:pPr>
        <w:spacing w:line="240" w:lineRule="auto"/>
      </w:pPr>
      <w:r>
        <w:continuationSeparator/>
      </w:r>
    </w:p>
  </w:endnote>
  <w:endnote w:type="continuationNotice" w:id="1">
    <w:p w14:paraId="5B570680" w14:textId="77777777" w:rsidR="00B04393" w:rsidRDefault="00B043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459BD0A5" w:rsidR="00B03A4C" w:rsidRPr="00BC115D" w:rsidRDefault="007A423B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B93ED9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6467" w14:textId="77777777" w:rsidR="00B04393" w:rsidRDefault="00B04393" w:rsidP="00C13F97">
      <w:pPr>
        <w:spacing w:line="240" w:lineRule="auto"/>
      </w:pPr>
      <w:r>
        <w:separator/>
      </w:r>
    </w:p>
  </w:footnote>
  <w:footnote w:type="continuationSeparator" w:id="0">
    <w:p w14:paraId="7BEB8FFA" w14:textId="77777777" w:rsidR="00B04393" w:rsidRDefault="00B04393" w:rsidP="00C13F97">
      <w:pPr>
        <w:spacing w:line="240" w:lineRule="auto"/>
      </w:pPr>
      <w:r>
        <w:continuationSeparator/>
      </w:r>
    </w:p>
  </w:footnote>
  <w:footnote w:type="continuationNotice" w:id="1">
    <w:p w14:paraId="5C06E2CB" w14:textId="77777777" w:rsidR="00B04393" w:rsidRDefault="00B0439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96AA0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223AE"/>
    <w:rsid w:val="00397B27"/>
    <w:rsid w:val="003B6BBB"/>
    <w:rsid w:val="003D0C03"/>
    <w:rsid w:val="003D10FE"/>
    <w:rsid w:val="003D3852"/>
    <w:rsid w:val="004016EB"/>
    <w:rsid w:val="00447C23"/>
    <w:rsid w:val="00447D85"/>
    <w:rsid w:val="004825C3"/>
    <w:rsid w:val="004A3547"/>
    <w:rsid w:val="004B2CD8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C429F"/>
    <w:rsid w:val="006E1DDF"/>
    <w:rsid w:val="006F77E3"/>
    <w:rsid w:val="007543D7"/>
    <w:rsid w:val="00754B77"/>
    <w:rsid w:val="00754F36"/>
    <w:rsid w:val="007702A5"/>
    <w:rsid w:val="007702C7"/>
    <w:rsid w:val="007A423B"/>
    <w:rsid w:val="007C6965"/>
    <w:rsid w:val="00816483"/>
    <w:rsid w:val="008451EC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64C48"/>
    <w:rsid w:val="00983213"/>
    <w:rsid w:val="00986BDB"/>
    <w:rsid w:val="00991926"/>
    <w:rsid w:val="00997FE0"/>
    <w:rsid w:val="009A1B7B"/>
    <w:rsid w:val="009B761F"/>
    <w:rsid w:val="009E39FD"/>
    <w:rsid w:val="00A179A1"/>
    <w:rsid w:val="00A369DF"/>
    <w:rsid w:val="00A45E43"/>
    <w:rsid w:val="00AB6E67"/>
    <w:rsid w:val="00AF2EB9"/>
    <w:rsid w:val="00AF73BB"/>
    <w:rsid w:val="00B039A0"/>
    <w:rsid w:val="00B03A4C"/>
    <w:rsid w:val="00B04393"/>
    <w:rsid w:val="00B236C7"/>
    <w:rsid w:val="00B93ED9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55A9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7520F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0FE43CF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6" ma:contentTypeDescription="Een nieuw document maken." ma:contentTypeScope="" ma:versionID="3c4a0cc972fbc22cf7ba7cc4878d617e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82a4e877382b9363ceac9f2adffc6095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2" nillable="true" ma:displayName="Status" ma:format="Dropdown" ma:internalName="Status">
      <xsd:simpleType>
        <xsd:restriction base="dms:Choice">
          <xsd:enumeration value="Inkoop aangemeld"/>
          <xsd:enumeration value="Inkoop gestart"/>
          <xsd:enumeration value="Inkoop afgero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6d51f16b-6971-42bd-ad33-5e2bb52cb201"/>
  </ds:schemaRefs>
</ds:datastoreItem>
</file>

<file path=customXml/itemProps2.xml><?xml version="1.0" encoding="utf-8"?>
<ds:datastoreItem xmlns:ds="http://schemas.openxmlformats.org/officeDocument/2006/customXml" ds:itemID="{F847279C-00E2-497F-859C-27A3342E3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Ramon Otto</cp:lastModifiedBy>
  <cp:revision>41</cp:revision>
  <cp:lastPrinted>2017-09-06T08:56:00Z</cp:lastPrinted>
  <dcterms:created xsi:type="dcterms:W3CDTF">2020-12-16T17:27:00Z</dcterms:created>
  <dcterms:modified xsi:type="dcterms:W3CDTF">2025-04-02T15:53:00Z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</Properties>
</file>