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E0BA" w14:textId="77777777" w:rsidR="005F729D" w:rsidRPr="005B45D1" w:rsidRDefault="005F729D" w:rsidP="005F729D">
      <w:pPr>
        <w:spacing w:after="200" w:line="276" w:lineRule="auto"/>
        <w:rPr>
          <w:rFonts w:eastAsiaTheme="minorHAnsi" w:cstheme="minorBidi"/>
          <w:b/>
          <w:sz w:val="28"/>
          <w:szCs w:val="28"/>
          <w:lang w:eastAsia="en-US"/>
        </w:rPr>
      </w:pPr>
      <w:r>
        <w:rPr>
          <w:rFonts w:eastAsiaTheme="minorHAnsi" w:cstheme="minorBidi"/>
          <w:b/>
          <w:sz w:val="28"/>
          <w:szCs w:val="28"/>
          <w:lang w:eastAsia="en-US"/>
        </w:rPr>
        <w:t>Bijlage B5</w:t>
      </w:r>
      <w:r w:rsidRPr="005B45D1">
        <w:rPr>
          <w:rFonts w:eastAsiaTheme="minorHAnsi" w:cstheme="minorBidi"/>
          <w:b/>
          <w:sz w:val="28"/>
          <w:szCs w:val="28"/>
          <w:lang w:eastAsia="en-US"/>
        </w:rPr>
        <w:t xml:space="preserve"> formulier referentieopdrachten </w:t>
      </w:r>
    </w:p>
    <w:p w14:paraId="339E06D4" w14:textId="77777777" w:rsidR="005F729D" w:rsidRPr="005B45D1" w:rsidRDefault="005F729D" w:rsidP="005F729D">
      <w:pPr>
        <w:rPr>
          <w:rFonts w:eastAsiaTheme="minorHAnsi" w:cstheme="minorBidi"/>
          <w:szCs w:val="22"/>
          <w:lang w:eastAsia="en-US"/>
        </w:rPr>
      </w:pPr>
    </w:p>
    <w:p w14:paraId="5078C2E3" w14:textId="77777777" w:rsidR="005F729D" w:rsidRPr="005B45D1" w:rsidRDefault="005F729D" w:rsidP="005F729D">
      <w:pPr>
        <w:rPr>
          <w:rFonts w:eastAsiaTheme="minorHAnsi" w:cstheme="minorBidi"/>
          <w:szCs w:val="22"/>
          <w:lang w:eastAsia="en-US"/>
        </w:rPr>
      </w:pPr>
    </w:p>
    <w:p w14:paraId="43D9706E" w14:textId="77777777" w:rsidR="005F729D" w:rsidRPr="005B45D1" w:rsidRDefault="005F729D" w:rsidP="005F729D">
      <w:pPr>
        <w:rPr>
          <w:rFonts w:eastAsiaTheme="minorHAnsi" w:cstheme="minorBidi"/>
          <w:szCs w:val="22"/>
          <w:lang w:eastAsia="en-US"/>
        </w:rPr>
      </w:pPr>
      <w:r w:rsidRPr="005B45D1">
        <w:rPr>
          <w:rFonts w:eastAsiaTheme="minorHAnsi" w:cstheme="minorBidi"/>
          <w:szCs w:val="22"/>
          <w:lang w:eastAsia="en-US"/>
        </w:rPr>
        <w:t xml:space="preserve">De Inschrijver, of in geval van een samenwerkingsverband: de gezamenlijke ondernemingen, dient aan te tonen dat </w:t>
      </w:r>
      <w:r>
        <w:rPr>
          <w:rFonts w:eastAsiaTheme="minorHAnsi" w:cstheme="minorBidi"/>
          <w:szCs w:val="22"/>
          <w:lang w:eastAsia="en-US"/>
        </w:rPr>
        <w:t>3</w:t>
      </w:r>
      <w:r w:rsidRPr="005B45D1">
        <w:rPr>
          <w:rFonts w:eastAsiaTheme="minorHAnsi" w:cstheme="minorBidi"/>
          <w:szCs w:val="22"/>
          <w:lang w:eastAsia="en-US"/>
        </w:rPr>
        <w:t xml:space="preserve"> jaar voor de datum van Inschrijving, ervaring is opgedaan in de selectiecriteria zoals beschreven in paragraaf </w:t>
      </w:r>
      <w:r>
        <w:rPr>
          <w:rFonts w:eastAsiaTheme="minorHAnsi" w:cstheme="minorBidi"/>
          <w:szCs w:val="22"/>
          <w:lang w:eastAsia="en-US"/>
        </w:rPr>
        <w:t xml:space="preserve">5.6.1 </w:t>
      </w:r>
      <w:r w:rsidRPr="005B45D1">
        <w:rPr>
          <w:rFonts w:eastAsiaTheme="minorHAnsi" w:cstheme="minorBidi"/>
          <w:szCs w:val="22"/>
          <w:lang w:eastAsia="en-US"/>
        </w:rPr>
        <w:t>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07BB105E" w14:textId="77777777" w:rsidR="005F729D" w:rsidRPr="005B45D1" w:rsidRDefault="005F729D" w:rsidP="005F729D">
      <w:pPr>
        <w:rPr>
          <w:rFonts w:eastAsiaTheme="minorHAnsi" w:cstheme="minorBidi"/>
          <w:szCs w:val="22"/>
          <w:lang w:eastAsia="en-US"/>
        </w:rPr>
      </w:pPr>
    </w:p>
    <w:p w14:paraId="2E6FA8E9" w14:textId="77777777" w:rsidR="005F729D" w:rsidRPr="005B45D1" w:rsidRDefault="005F729D" w:rsidP="005F729D">
      <w:pPr>
        <w:rPr>
          <w:rFonts w:eastAsiaTheme="minorHAnsi" w:cstheme="minorBidi"/>
          <w:szCs w:val="22"/>
          <w:lang w:eastAsia="en-US"/>
        </w:rPr>
      </w:pPr>
      <w:r w:rsidRPr="005B45D1">
        <w:rPr>
          <w:rFonts w:eastAsiaTheme="minorHAnsi" w:cstheme="minorBidi"/>
          <w:szCs w:val="22"/>
          <w:lang w:eastAsia="en-US"/>
        </w:rP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0CAFC66B" w14:textId="77777777" w:rsidR="005F729D" w:rsidRPr="005B45D1" w:rsidRDefault="005F729D" w:rsidP="005F729D">
      <w:pPr>
        <w:rPr>
          <w:rFonts w:eastAsiaTheme="minorHAnsi" w:cstheme="minorBidi"/>
          <w:szCs w:val="22"/>
          <w:lang w:eastAsia="en-US"/>
        </w:rPr>
      </w:pPr>
      <w:r w:rsidRPr="005B45D1">
        <w:rPr>
          <w:rFonts w:eastAsiaTheme="minorHAnsi" w:cstheme="minorBidi"/>
          <w:szCs w:val="22"/>
          <w:lang w:eastAsia="en-US"/>
        </w:rPr>
        <w:t>Het is mogelijk dat Inschrijver meerdere referentieopdrachten moet indienen om aan meerdere selectiecriteria in paragraaf te voldoen. Gebruik hiervoor meerdere exemplaren van deze Bijlage.</w:t>
      </w:r>
    </w:p>
    <w:p w14:paraId="4E5BAD32" w14:textId="77777777" w:rsidR="005F729D" w:rsidRPr="005B45D1" w:rsidRDefault="005F729D" w:rsidP="005F729D">
      <w:pPr>
        <w:rPr>
          <w:rFonts w:eastAsiaTheme="minorHAnsi" w:cstheme="minorBidi"/>
          <w:szCs w:val="22"/>
          <w:lang w:eastAsia="en-US"/>
        </w:rPr>
      </w:pPr>
    </w:p>
    <w:p w14:paraId="2E102517" w14:textId="77777777" w:rsidR="005F729D" w:rsidRPr="005B45D1" w:rsidRDefault="005F729D" w:rsidP="005F729D">
      <w:pPr>
        <w:rPr>
          <w:rFonts w:eastAsiaTheme="minorHAnsi" w:cstheme="minorBidi"/>
          <w:szCs w:val="22"/>
          <w:lang w:eastAsia="en-US"/>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F729D" w:rsidRPr="005B45D1" w14:paraId="08D43EF6" w14:textId="77777777" w:rsidTr="00736648">
        <w:tc>
          <w:tcPr>
            <w:tcW w:w="9540" w:type="dxa"/>
            <w:shd w:val="clear" w:color="auto" w:fill="D9D9D9"/>
          </w:tcPr>
          <w:p w14:paraId="3C6BB999" w14:textId="77777777" w:rsidR="005F729D" w:rsidRDefault="005F729D" w:rsidP="00736648">
            <w:pPr>
              <w:spacing w:after="120"/>
              <w:rPr>
                <w:rFonts w:eastAsiaTheme="minorHAnsi" w:cstheme="minorBidi"/>
                <w:b/>
                <w:szCs w:val="19"/>
                <w:lang w:eastAsia="en-US"/>
              </w:rPr>
            </w:pPr>
            <w:r w:rsidRPr="005B45D1">
              <w:rPr>
                <w:rFonts w:eastAsiaTheme="minorHAnsi" w:cstheme="minorBidi"/>
                <w:b/>
                <w:szCs w:val="19"/>
                <w:lang w:eastAsia="en-US"/>
              </w:rPr>
              <w:t xml:space="preserve">Geef aan op welke selectiecriteria cf. par. </w:t>
            </w:r>
            <w:r>
              <w:rPr>
                <w:rFonts w:eastAsiaTheme="minorHAnsi" w:cstheme="minorBidi"/>
                <w:b/>
                <w:szCs w:val="19"/>
                <w:lang w:eastAsia="en-US"/>
              </w:rPr>
              <w:t>5.6.1</w:t>
            </w:r>
            <w:r w:rsidRPr="005B45D1">
              <w:rPr>
                <w:rFonts w:eastAsiaTheme="minorHAnsi" w:cstheme="minorBidi"/>
                <w:b/>
                <w:szCs w:val="19"/>
                <w:lang w:eastAsia="en-US"/>
              </w:rPr>
              <w:t xml:space="preserve"> onderhavige referentieopdracht betrekking heeft:</w:t>
            </w:r>
          </w:p>
          <w:p w14:paraId="0BBBFF0C" w14:textId="77777777" w:rsidR="005F729D" w:rsidRDefault="005F729D" w:rsidP="00736648">
            <w:pPr>
              <w:spacing w:after="120"/>
              <w:rPr>
                <w:rFonts w:eastAsiaTheme="minorHAnsi" w:cstheme="minorBidi"/>
                <w:b/>
                <w:szCs w:val="19"/>
                <w:lang w:eastAsia="en-US"/>
              </w:rPr>
            </w:pPr>
            <w:r>
              <w:rPr>
                <w:rFonts w:eastAsiaTheme="minorHAnsi" w:cstheme="minorBidi"/>
                <w:b/>
                <w:szCs w:val="19"/>
                <w:lang w:eastAsia="en-US"/>
              </w:rPr>
              <w:t>Perceel 1</w:t>
            </w:r>
          </w:p>
          <w:p w14:paraId="46342861" w14:textId="77777777" w:rsidR="005F729D" w:rsidRPr="005B45D1" w:rsidRDefault="005F729D" w:rsidP="005F729D">
            <w:pPr>
              <w:pStyle w:val="Lijstalinea"/>
              <w:numPr>
                <w:ilvl w:val="0"/>
                <w:numId w:val="21"/>
              </w:numPr>
              <w:spacing w:after="120"/>
              <w:rPr>
                <w:rFonts w:eastAsiaTheme="minorHAnsi" w:cstheme="minorBidi"/>
                <w:b/>
                <w:szCs w:val="19"/>
                <w:lang w:eastAsia="en-US"/>
              </w:rPr>
            </w:pPr>
            <w:r w:rsidRPr="005B45D1">
              <w:rPr>
                <w:rFonts w:eastAsiaTheme="minorHAnsi" w:cstheme="minorBidi"/>
                <w:b/>
                <w:szCs w:val="19"/>
                <w:lang w:eastAsia="en-US"/>
              </w:rPr>
              <w:t>Kerncompetentie 1</w:t>
            </w:r>
          </w:p>
          <w:p w14:paraId="59FDF3D8" w14:textId="77777777" w:rsidR="005F729D" w:rsidRPr="005B45D1" w:rsidRDefault="005F729D" w:rsidP="005F729D">
            <w:pPr>
              <w:pStyle w:val="Lijstalinea"/>
              <w:numPr>
                <w:ilvl w:val="0"/>
                <w:numId w:val="21"/>
              </w:numPr>
              <w:spacing w:after="120"/>
              <w:rPr>
                <w:rFonts w:eastAsiaTheme="minorHAnsi" w:cstheme="minorBidi"/>
                <w:b/>
                <w:szCs w:val="19"/>
                <w:lang w:eastAsia="en-US"/>
              </w:rPr>
            </w:pPr>
            <w:r w:rsidRPr="005B45D1">
              <w:rPr>
                <w:rFonts w:eastAsiaTheme="minorHAnsi" w:cstheme="minorBidi"/>
                <w:b/>
                <w:szCs w:val="19"/>
                <w:lang w:eastAsia="en-US"/>
              </w:rPr>
              <w:t>Kerncompetentie 2</w:t>
            </w:r>
          </w:p>
          <w:p w14:paraId="7E8080CE" w14:textId="77777777" w:rsidR="005F729D" w:rsidRDefault="005F729D" w:rsidP="005F729D">
            <w:pPr>
              <w:pStyle w:val="Lijstalinea"/>
              <w:numPr>
                <w:ilvl w:val="0"/>
                <w:numId w:val="21"/>
              </w:numPr>
              <w:spacing w:after="120"/>
              <w:rPr>
                <w:rFonts w:eastAsiaTheme="minorHAnsi" w:cstheme="minorBidi"/>
                <w:b/>
                <w:szCs w:val="19"/>
                <w:lang w:eastAsia="en-US"/>
              </w:rPr>
            </w:pPr>
            <w:r w:rsidRPr="005B45D1">
              <w:rPr>
                <w:rFonts w:eastAsiaTheme="minorHAnsi" w:cstheme="minorBidi"/>
                <w:b/>
                <w:szCs w:val="19"/>
                <w:lang w:eastAsia="en-US"/>
              </w:rPr>
              <w:t>Kerncompetentie 3</w:t>
            </w:r>
          </w:p>
          <w:p w14:paraId="22DA48C9" w14:textId="77777777" w:rsidR="005F729D" w:rsidRPr="005B45D1" w:rsidRDefault="005F729D" w:rsidP="005F729D">
            <w:pPr>
              <w:pStyle w:val="Lijstalinea"/>
              <w:numPr>
                <w:ilvl w:val="0"/>
                <w:numId w:val="21"/>
              </w:numPr>
              <w:spacing w:after="120"/>
              <w:rPr>
                <w:rFonts w:eastAsiaTheme="minorHAnsi" w:cstheme="minorBidi"/>
                <w:b/>
                <w:szCs w:val="19"/>
                <w:lang w:eastAsia="en-US"/>
              </w:rPr>
            </w:pPr>
            <w:r>
              <w:rPr>
                <w:rFonts w:eastAsiaTheme="minorHAnsi" w:cstheme="minorBidi"/>
                <w:b/>
                <w:szCs w:val="19"/>
                <w:lang w:eastAsia="en-US"/>
              </w:rPr>
              <w:t>Kerncompetentie 4</w:t>
            </w:r>
          </w:p>
          <w:p w14:paraId="2B271ADE" w14:textId="77777777" w:rsidR="005F729D" w:rsidRDefault="005F729D" w:rsidP="00736648">
            <w:pPr>
              <w:spacing w:after="120"/>
              <w:rPr>
                <w:rFonts w:eastAsiaTheme="minorHAnsi" w:cstheme="minorBidi"/>
                <w:b/>
                <w:szCs w:val="19"/>
                <w:lang w:eastAsia="en-US"/>
              </w:rPr>
            </w:pPr>
          </w:p>
          <w:p w14:paraId="163E73F1" w14:textId="77777777" w:rsidR="005F729D" w:rsidRDefault="005F729D" w:rsidP="00736648">
            <w:pPr>
              <w:spacing w:after="120"/>
              <w:rPr>
                <w:rFonts w:eastAsiaTheme="minorHAnsi" w:cstheme="minorBidi"/>
                <w:b/>
                <w:szCs w:val="19"/>
                <w:lang w:eastAsia="en-US"/>
              </w:rPr>
            </w:pPr>
            <w:r>
              <w:rPr>
                <w:rFonts w:eastAsiaTheme="minorHAnsi" w:cstheme="minorBidi"/>
                <w:b/>
                <w:szCs w:val="19"/>
                <w:lang w:eastAsia="en-US"/>
              </w:rPr>
              <w:t>Perceel 2</w:t>
            </w:r>
          </w:p>
          <w:p w14:paraId="74F2AE5A" w14:textId="77777777" w:rsidR="005F729D" w:rsidRPr="005B45D1" w:rsidRDefault="005F729D" w:rsidP="005F729D">
            <w:pPr>
              <w:pStyle w:val="Lijstalinea"/>
              <w:numPr>
                <w:ilvl w:val="0"/>
                <w:numId w:val="22"/>
              </w:numPr>
              <w:spacing w:after="120"/>
              <w:rPr>
                <w:rFonts w:eastAsiaTheme="minorHAnsi" w:cstheme="minorBidi"/>
                <w:b/>
                <w:szCs w:val="19"/>
                <w:lang w:eastAsia="en-US"/>
              </w:rPr>
            </w:pPr>
            <w:r w:rsidRPr="005B45D1">
              <w:rPr>
                <w:rFonts w:eastAsiaTheme="minorHAnsi" w:cstheme="minorBidi"/>
                <w:b/>
                <w:szCs w:val="19"/>
                <w:lang w:eastAsia="en-US"/>
              </w:rPr>
              <w:t>Kerncompetentie 1</w:t>
            </w:r>
          </w:p>
          <w:p w14:paraId="1D17AFAE" w14:textId="77777777" w:rsidR="005F729D" w:rsidRPr="005B45D1" w:rsidRDefault="005F729D" w:rsidP="005F729D">
            <w:pPr>
              <w:pStyle w:val="Lijstalinea"/>
              <w:numPr>
                <w:ilvl w:val="0"/>
                <w:numId w:val="22"/>
              </w:numPr>
              <w:spacing w:after="120"/>
              <w:rPr>
                <w:rFonts w:eastAsiaTheme="minorHAnsi" w:cstheme="minorBidi"/>
                <w:b/>
                <w:szCs w:val="19"/>
                <w:lang w:eastAsia="en-US"/>
              </w:rPr>
            </w:pPr>
            <w:r w:rsidRPr="005B45D1">
              <w:rPr>
                <w:rFonts w:eastAsiaTheme="minorHAnsi" w:cstheme="minorBidi"/>
                <w:b/>
                <w:szCs w:val="19"/>
                <w:lang w:eastAsia="en-US"/>
              </w:rPr>
              <w:t>Kerncompetentie 2</w:t>
            </w:r>
          </w:p>
          <w:p w14:paraId="30BB58CA" w14:textId="77777777" w:rsidR="005F729D" w:rsidRPr="005B45D1" w:rsidRDefault="005F729D" w:rsidP="005F729D">
            <w:pPr>
              <w:pStyle w:val="Lijstalinea"/>
              <w:numPr>
                <w:ilvl w:val="0"/>
                <w:numId w:val="22"/>
              </w:numPr>
              <w:spacing w:after="120"/>
              <w:rPr>
                <w:rFonts w:eastAsiaTheme="minorHAnsi" w:cstheme="minorBidi"/>
                <w:b/>
                <w:szCs w:val="19"/>
                <w:lang w:eastAsia="en-US"/>
              </w:rPr>
            </w:pPr>
            <w:r w:rsidRPr="005B45D1">
              <w:rPr>
                <w:rFonts w:eastAsiaTheme="minorHAnsi" w:cstheme="minorBidi"/>
                <w:b/>
                <w:szCs w:val="19"/>
                <w:lang w:eastAsia="en-US"/>
              </w:rPr>
              <w:t>Kerncompetentie 3</w:t>
            </w:r>
          </w:p>
          <w:p w14:paraId="1E4A082A" w14:textId="77777777" w:rsidR="005F729D" w:rsidRDefault="005F729D" w:rsidP="00736648">
            <w:pPr>
              <w:spacing w:after="120"/>
              <w:rPr>
                <w:rFonts w:eastAsiaTheme="minorHAnsi" w:cstheme="minorBidi"/>
                <w:b/>
                <w:szCs w:val="19"/>
                <w:lang w:eastAsia="en-US"/>
              </w:rPr>
            </w:pPr>
          </w:p>
          <w:p w14:paraId="1927F160" w14:textId="77777777" w:rsidR="005F729D" w:rsidRPr="005B45D1" w:rsidRDefault="005F729D" w:rsidP="00736648">
            <w:pPr>
              <w:spacing w:after="120"/>
              <w:rPr>
                <w:rFonts w:eastAsiaTheme="minorHAnsi" w:cstheme="minorBidi"/>
                <w:b/>
                <w:szCs w:val="19"/>
                <w:lang w:eastAsia="en-US"/>
              </w:rPr>
            </w:pPr>
          </w:p>
          <w:p w14:paraId="2C63B99B" w14:textId="77777777" w:rsidR="005F729D" w:rsidRPr="005B45D1" w:rsidRDefault="005F729D" w:rsidP="00736648">
            <w:pPr>
              <w:spacing w:after="120"/>
              <w:rPr>
                <w:rFonts w:eastAsiaTheme="minorHAnsi" w:cstheme="minorBidi"/>
                <w:b/>
                <w:szCs w:val="19"/>
                <w:lang w:eastAsia="en-US"/>
              </w:rPr>
            </w:pPr>
            <w:r w:rsidRPr="005B45D1">
              <w:rPr>
                <w:rFonts w:eastAsiaTheme="minorHAnsi" w:cstheme="minorBidi"/>
                <w:b/>
                <w:szCs w:val="19"/>
                <w:lang w:eastAsia="en-US"/>
              </w:rPr>
              <w:t xml:space="preserve"> </w:t>
            </w:r>
          </w:p>
        </w:tc>
      </w:tr>
      <w:tr w:rsidR="005F729D" w:rsidRPr="005B45D1" w14:paraId="3A74C895" w14:textId="77777777" w:rsidTr="00736648">
        <w:tc>
          <w:tcPr>
            <w:tcW w:w="9540" w:type="dxa"/>
            <w:shd w:val="clear" w:color="auto" w:fill="D9D9D9"/>
          </w:tcPr>
          <w:p w14:paraId="51801A10" w14:textId="77777777" w:rsidR="005F729D" w:rsidRPr="005B45D1" w:rsidRDefault="005F729D" w:rsidP="00736648">
            <w:pPr>
              <w:spacing w:after="120"/>
              <w:rPr>
                <w:rFonts w:eastAsiaTheme="minorHAnsi" w:cstheme="minorBidi"/>
                <w:b/>
                <w:szCs w:val="19"/>
                <w:lang w:eastAsia="en-US"/>
              </w:rPr>
            </w:pPr>
            <w:r w:rsidRPr="005B45D1">
              <w:rPr>
                <w:rFonts w:eastAsiaTheme="minorHAnsi" w:cstheme="minorBidi"/>
                <w:b/>
                <w:szCs w:val="19"/>
                <w:lang w:eastAsia="en-US"/>
              </w:rPr>
              <w:t xml:space="preserve">Korte omschrijving referentieopdracht </w:t>
            </w:r>
          </w:p>
        </w:tc>
      </w:tr>
      <w:tr w:rsidR="005F729D" w:rsidRPr="005B45D1" w14:paraId="63DC5C26" w14:textId="77777777" w:rsidTr="00736648">
        <w:tc>
          <w:tcPr>
            <w:tcW w:w="9540" w:type="dxa"/>
          </w:tcPr>
          <w:p w14:paraId="2D3FBDC4" w14:textId="77777777" w:rsidR="005F729D" w:rsidRPr="005B45D1" w:rsidRDefault="005F729D" w:rsidP="00736648">
            <w:pPr>
              <w:rPr>
                <w:rFonts w:ascii="Times New Roman" w:eastAsiaTheme="minorHAnsi" w:hAnsi="Times New Roman" w:cstheme="minorBidi"/>
                <w:bCs/>
                <w:szCs w:val="22"/>
                <w:lang w:eastAsia="en-US"/>
              </w:rPr>
            </w:pPr>
          </w:p>
          <w:p w14:paraId="015FE68B" w14:textId="77777777" w:rsidR="005F729D" w:rsidRPr="005B45D1" w:rsidRDefault="005F729D" w:rsidP="00736648">
            <w:pPr>
              <w:rPr>
                <w:rFonts w:ascii="Times New Roman" w:eastAsiaTheme="minorHAnsi" w:hAnsi="Times New Roman" w:cstheme="minorBidi"/>
                <w:bCs/>
                <w:szCs w:val="22"/>
                <w:lang w:eastAsia="en-US"/>
              </w:rPr>
            </w:pPr>
          </w:p>
          <w:p w14:paraId="571C09E8" w14:textId="77777777" w:rsidR="005F729D" w:rsidRPr="005B45D1" w:rsidRDefault="005F729D" w:rsidP="00736648">
            <w:pPr>
              <w:rPr>
                <w:rFonts w:ascii="Times New Roman" w:eastAsiaTheme="minorHAnsi" w:hAnsi="Times New Roman" w:cstheme="minorBidi"/>
                <w:bCs/>
                <w:szCs w:val="22"/>
                <w:lang w:eastAsia="en-US"/>
              </w:rPr>
            </w:pPr>
          </w:p>
          <w:p w14:paraId="69B4F7F3" w14:textId="77777777" w:rsidR="005F729D" w:rsidRPr="005B45D1" w:rsidRDefault="005F729D" w:rsidP="00736648">
            <w:pPr>
              <w:rPr>
                <w:rFonts w:eastAsiaTheme="minorHAnsi" w:cstheme="minorBidi"/>
                <w:szCs w:val="16"/>
                <w:lang w:eastAsia="en-US"/>
              </w:rPr>
            </w:pPr>
          </w:p>
          <w:p w14:paraId="5E991572" w14:textId="77777777" w:rsidR="005F729D" w:rsidRPr="005B45D1" w:rsidRDefault="005F729D" w:rsidP="00736648">
            <w:pPr>
              <w:rPr>
                <w:rFonts w:eastAsiaTheme="minorHAnsi" w:cstheme="minorBidi"/>
                <w:szCs w:val="16"/>
                <w:lang w:eastAsia="en-US"/>
              </w:rPr>
            </w:pPr>
          </w:p>
          <w:p w14:paraId="31D88D08" w14:textId="77777777" w:rsidR="005F729D" w:rsidRPr="005B45D1" w:rsidRDefault="005F729D" w:rsidP="00736648">
            <w:pPr>
              <w:rPr>
                <w:rFonts w:eastAsiaTheme="minorHAnsi" w:cstheme="minorBidi"/>
                <w:szCs w:val="16"/>
                <w:lang w:eastAsia="en-US"/>
              </w:rPr>
            </w:pPr>
          </w:p>
          <w:p w14:paraId="5BA744D8" w14:textId="77777777" w:rsidR="005F729D" w:rsidRPr="005B45D1" w:rsidRDefault="005F729D" w:rsidP="00736648">
            <w:pPr>
              <w:rPr>
                <w:rFonts w:eastAsiaTheme="minorHAnsi" w:cstheme="minorBidi"/>
                <w:szCs w:val="16"/>
                <w:lang w:eastAsia="en-US"/>
              </w:rPr>
            </w:pPr>
          </w:p>
          <w:p w14:paraId="3B09039C" w14:textId="77777777" w:rsidR="005F729D" w:rsidRPr="005B45D1" w:rsidRDefault="005F729D" w:rsidP="00736648">
            <w:pPr>
              <w:rPr>
                <w:rFonts w:eastAsiaTheme="minorHAnsi" w:cstheme="minorBidi"/>
                <w:b/>
                <w:sz w:val="16"/>
                <w:szCs w:val="16"/>
                <w:lang w:eastAsia="en-US"/>
              </w:rPr>
            </w:pPr>
          </w:p>
        </w:tc>
      </w:tr>
    </w:tbl>
    <w:p w14:paraId="17C80DE6" w14:textId="77777777" w:rsidR="005F729D" w:rsidRPr="005B45D1" w:rsidRDefault="005F729D" w:rsidP="005F729D">
      <w:pPr>
        <w:rPr>
          <w:rFonts w:eastAsiaTheme="minorHAnsi" w:cstheme="minorBidi"/>
          <w:szCs w:val="22"/>
          <w:lang w:eastAsia="en-US"/>
        </w:rPr>
      </w:pPr>
      <w:r w:rsidRPr="005B45D1">
        <w:rPr>
          <w:rFonts w:eastAsiaTheme="minorHAnsi" w:cstheme="minorBidi"/>
          <w:i/>
          <w:szCs w:val="22"/>
          <w:lang w:eastAsia="en-US"/>
        </w:rPr>
        <w:t xml:space="preserve"> (*Opdrachtgever behoudt zich het recht voor om referenties na te trekken)</w:t>
      </w:r>
      <w:r w:rsidRPr="005B45D1">
        <w:rPr>
          <w:rFonts w:eastAsiaTheme="minorHAnsi" w:cstheme="minorBidi"/>
          <w:i/>
          <w:szCs w:val="22"/>
          <w:lang w:eastAsia="en-US"/>
        </w:rPr>
        <w:br/>
      </w:r>
    </w:p>
    <w:p w14:paraId="70CA0033" w14:textId="77777777" w:rsidR="005F729D" w:rsidRPr="005B45D1" w:rsidRDefault="005F729D" w:rsidP="005F729D">
      <w:pPr>
        <w:rPr>
          <w:rFonts w:eastAsiaTheme="minorHAnsi" w:cstheme="minorBidi"/>
          <w:szCs w:val="22"/>
          <w:lang w:eastAsia="en-US"/>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F729D" w:rsidRPr="005B45D1" w14:paraId="6EF87BBC" w14:textId="77777777" w:rsidTr="00736648">
        <w:tc>
          <w:tcPr>
            <w:tcW w:w="5220" w:type="dxa"/>
          </w:tcPr>
          <w:p w14:paraId="1076A7F4"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Opdrachtnemer:</w:t>
            </w:r>
          </w:p>
        </w:tc>
        <w:tc>
          <w:tcPr>
            <w:tcW w:w="4320" w:type="dxa"/>
          </w:tcPr>
          <w:p w14:paraId="33160632" w14:textId="77777777" w:rsidR="005F729D" w:rsidRPr="005B45D1" w:rsidRDefault="005F729D" w:rsidP="00736648">
            <w:pPr>
              <w:spacing w:after="120"/>
              <w:rPr>
                <w:rFonts w:eastAsiaTheme="minorHAnsi" w:cstheme="minorBidi"/>
                <w:i/>
                <w:szCs w:val="22"/>
                <w:lang w:eastAsia="en-US"/>
              </w:rPr>
            </w:pPr>
          </w:p>
        </w:tc>
      </w:tr>
      <w:tr w:rsidR="005F729D" w:rsidRPr="005B45D1" w14:paraId="0203F0B5" w14:textId="77777777" w:rsidTr="00736648">
        <w:tc>
          <w:tcPr>
            <w:tcW w:w="5220" w:type="dxa"/>
          </w:tcPr>
          <w:p w14:paraId="4DAFD7C1"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Was er sprake van een samenwerkingsverband:</w:t>
            </w:r>
          </w:p>
          <w:p w14:paraId="6DF4D5B6"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lastRenderedPageBreak/>
              <w:t>Wat zijn de namen van de ondernemingen in het samenwerkingsverband:</w:t>
            </w:r>
          </w:p>
          <w:p w14:paraId="64B795B6"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Wat is de rechtsvorm van het samenwerkingsverband:</w:t>
            </w:r>
          </w:p>
          <w:p w14:paraId="71F744DA"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Wat was de onderlinge werkverdeling tussen de ondernemingen:</w:t>
            </w:r>
          </w:p>
        </w:tc>
        <w:tc>
          <w:tcPr>
            <w:tcW w:w="4320" w:type="dxa"/>
          </w:tcPr>
          <w:p w14:paraId="361941F4" w14:textId="77777777" w:rsidR="005F729D" w:rsidRPr="005B45D1" w:rsidRDefault="005F729D" w:rsidP="00736648">
            <w:pPr>
              <w:spacing w:after="120"/>
              <w:rPr>
                <w:rFonts w:eastAsiaTheme="minorHAnsi" w:cstheme="minorBidi"/>
                <w:i/>
                <w:szCs w:val="22"/>
                <w:lang w:eastAsia="en-US"/>
              </w:rPr>
            </w:pPr>
          </w:p>
        </w:tc>
      </w:tr>
      <w:tr w:rsidR="005F729D" w:rsidRPr="005B45D1" w14:paraId="45591C71" w14:textId="77777777" w:rsidTr="00736648">
        <w:tc>
          <w:tcPr>
            <w:tcW w:w="5220" w:type="dxa"/>
          </w:tcPr>
          <w:p w14:paraId="6C35F2AB"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Was u hoofd- of onderaannemer:</w:t>
            </w:r>
          </w:p>
          <w:p w14:paraId="6CAB7CB0"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Indien onderaannemer, wie was de hoofdaannemer:</w:t>
            </w:r>
          </w:p>
          <w:p w14:paraId="09DB525E"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Werkverdeling tussen hoofd- en onderaannemer:</w:t>
            </w:r>
          </w:p>
          <w:p w14:paraId="3DF39F50"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Aanneemsommen onderaannemers</w:t>
            </w:r>
          </w:p>
        </w:tc>
        <w:tc>
          <w:tcPr>
            <w:tcW w:w="4320" w:type="dxa"/>
          </w:tcPr>
          <w:p w14:paraId="46339E9F" w14:textId="77777777" w:rsidR="005F729D" w:rsidRPr="005B45D1" w:rsidRDefault="005F729D" w:rsidP="00736648">
            <w:pPr>
              <w:spacing w:after="120"/>
              <w:rPr>
                <w:rFonts w:eastAsiaTheme="minorHAnsi" w:cstheme="minorBidi"/>
                <w:i/>
                <w:szCs w:val="22"/>
                <w:lang w:eastAsia="en-US"/>
              </w:rPr>
            </w:pPr>
          </w:p>
        </w:tc>
      </w:tr>
      <w:tr w:rsidR="005F729D" w:rsidRPr="005B45D1" w14:paraId="2D55E589" w14:textId="77777777" w:rsidTr="00736648">
        <w:tc>
          <w:tcPr>
            <w:tcW w:w="5220" w:type="dxa"/>
          </w:tcPr>
          <w:p w14:paraId="06A4FD5C"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 xml:space="preserve">Naam </w:t>
            </w:r>
            <w:proofErr w:type="spellStart"/>
            <w:r w:rsidRPr="005B45D1">
              <w:rPr>
                <w:rFonts w:eastAsiaTheme="minorHAnsi" w:cstheme="minorBidi"/>
                <w:szCs w:val="22"/>
                <w:lang w:eastAsia="en-US"/>
              </w:rPr>
              <w:t>opdrachtgevende</w:t>
            </w:r>
            <w:proofErr w:type="spellEnd"/>
            <w:r w:rsidRPr="005B45D1">
              <w:rPr>
                <w:rFonts w:eastAsiaTheme="minorHAnsi" w:cstheme="minorBidi"/>
                <w:szCs w:val="22"/>
                <w:lang w:eastAsia="en-US"/>
              </w:rPr>
              <w:t xml:space="preserve"> instantie of bedrijf:</w:t>
            </w:r>
          </w:p>
        </w:tc>
        <w:tc>
          <w:tcPr>
            <w:tcW w:w="4320" w:type="dxa"/>
          </w:tcPr>
          <w:p w14:paraId="029871E4" w14:textId="77777777" w:rsidR="005F729D" w:rsidRPr="005B45D1" w:rsidRDefault="005F729D" w:rsidP="00736648">
            <w:pPr>
              <w:spacing w:after="120"/>
              <w:rPr>
                <w:rFonts w:eastAsiaTheme="minorHAnsi" w:cstheme="minorBidi"/>
                <w:i/>
                <w:szCs w:val="22"/>
                <w:lang w:eastAsia="en-US"/>
              </w:rPr>
            </w:pPr>
          </w:p>
        </w:tc>
      </w:tr>
      <w:tr w:rsidR="005F729D" w:rsidRPr="005B45D1" w14:paraId="77781CCE" w14:textId="77777777" w:rsidTr="00736648">
        <w:tc>
          <w:tcPr>
            <w:tcW w:w="5220" w:type="dxa"/>
          </w:tcPr>
          <w:p w14:paraId="53538AF8"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Naam contactpersoon bedrijf:</w:t>
            </w:r>
          </w:p>
        </w:tc>
        <w:tc>
          <w:tcPr>
            <w:tcW w:w="4320" w:type="dxa"/>
          </w:tcPr>
          <w:p w14:paraId="4707208A" w14:textId="77777777" w:rsidR="005F729D" w:rsidRPr="005B45D1" w:rsidRDefault="005F729D" w:rsidP="00736648">
            <w:pPr>
              <w:spacing w:after="120"/>
              <w:rPr>
                <w:rFonts w:eastAsiaTheme="minorHAnsi" w:cstheme="minorBidi"/>
                <w:i/>
                <w:szCs w:val="22"/>
                <w:lang w:eastAsia="en-US"/>
              </w:rPr>
            </w:pPr>
          </w:p>
        </w:tc>
      </w:tr>
      <w:tr w:rsidR="005F729D" w:rsidRPr="005B45D1" w14:paraId="3D93BD1F" w14:textId="77777777" w:rsidTr="00736648">
        <w:tc>
          <w:tcPr>
            <w:tcW w:w="5220" w:type="dxa"/>
          </w:tcPr>
          <w:p w14:paraId="55F60066"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Telefoonnummer contactpersoon:</w:t>
            </w:r>
          </w:p>
        </w:tc>
        <w:tc>
          <w:tcPr>
            <w:tcW w:w="4320" w:type="dxa"/>
          </w:tcPr>
          <w:p w14:paraId="597A22BE" w14:textId="77777777" w:rsidR="005F729D" w:rsidRPr="005B45D1" w:rsidRDefault="005F729D" w:rsidP="00736648">
            <w:pPr>
              <w:spacing w:after="120"/>
              <w:rPr>
                <w:rFonts w:eastAsiaTheme="minorHAnsi" w:cstheme="minorBidi"/>
                <w:i/>
                <w:szCs w:val="22"/>
                <w:lang w:eastAsia="en-US"/>
              </w:rPr>
            </w:pPr>
          </w:p>
        </w:tc>
      </w:tr>
      <w:tr w:rsidR="005F729D" w:rsidRPr="005B45D1" w14:paraId="0AF33FEC" w14:textId="77777777" w:rsidTr="00736648">
        <w:tc>
          <w:tcPr>
            <w:tcW w:w="5220" w:type="dxa"/>
          </w:tcPr>
          <w:p w14:paraId="67CB2FE4"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Emailadres contactpersoon:</w:t>
            </w:r>
          </w:p>
        </w:tc>
        <w:tc>
          <w:tcPr>
            <w:tcW w:w="4320" w:type="dxa"/>
          </w:tcPr>
          <w:p w14:paraId="78F931AA" w14:textId="77777777" w:rsidR="005F729D" w:rsidRPr="005B45D1" w:rsidRDefault="005F729D" w:rsidP="00736648">
            <w:pPr>
              <w:spacing w:after="120"/>
              <w:rPr>
                <w:rFonts w:eastAsiaTheme="minorHAnsi" w:cstheme="minorBidi"/>
                <w:i/>
                <w:szCs w:val="22"/>
                <w:lang w:eastAsia="en-US"/>
              </w:rPr>
            </w:pPr>
          </w:p>
        </w:tc>
      </w:tr>
      <w:tr w:rsidR="005F729D" w:rsidRPr="005B45D1" w14:paraId="5960C53C" w14:textId="77777777" w:rsidTr="00736648">
        <w:tc>
          <w:tcPr>
            <w:tcW w:w="5220" w:type="dxa"/>
          </w:tcPr>
          <w:p w14:paraId="30E7E946"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Totaalbedrag (projectomvang in Euro excl. BTW)</w:t>
            </w:r>
          </w:p>
        </w:tc>
        <w:tc>
          <w:tcPr>
            <w:tcW w:w="4320" w:type="dxa"/>
          </w:tcPr>
          <w:p w14:paraId="4BECE02C" w14:textId="77777777" w:rsidR="005F729D" w:rsidRPr="005B45D1" w:rsidRDefault="005F729D" w:rsidP="00736648">
            <w:pPr>
              <w:spacing w:after="120"/>
              <w:rPr>
                <w:rFonts w:eastAsiaTheme="minorHAnsi" w:cstheme="minorBidi"/>
                <w:i/>
                <w:szCs w:val="22"/>
                <w:lang w:eastAsia="en-US"/>
              </w:rPr>
            </w:pPr>
          </w:p>
        </w:tc>
      </w:tr>
      <w:tr w:rsidR="005F729D" w:rsidRPr="005B45D1" w14:paraId="63D28ABB" w14:textId="77777777" w:rsidTr="00736648">
        <w:tc>
          <w:tcPr>
            <w:tcW w:w="5220" w:type="dxa"/>
          </w:tcPr>
          <w:p w14:paraId="707B730C"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Datum start werk/dienst/levering:</w:t>
            </w:r>
          </w:p>
        </w:tc>
        <w:tc>
          <w:tcPr>
            <w:tcW w:w="4320" w:type="dxa"/>
          </w:tcPr>
          <w:p w14:paraId="4AF994E9" w14:textId="77777777" w:rsidR="005F729D" w:rsidRPr="005B45D1" w:rsidRDefault="005F729D" w:rsidP="00736648">
            <w:pPr>
              <w:spacing w:after="120"/>
              <w:rPr>
                <w:rFonts w:eastAsiaTheme="minorHAnsi" w:cstheme="minorBidi"/>
                <w:i/>
                <w:szCs w:val="22"/>
                <w:lang w:eastAsia="en-US"/>
              </w:rPr>
            </w:pPr>
          </w:p>
        </w:tc>
      </w:tr>
      <w:tr w:rsidR="005F729D" w:rsidRPr="005B45D1" w14:paraId="75102C1A" w14:textId="77777777" w:rsidTr="00736648">
        <w:tc>
          <w:tcPr>
            <w:tcW w:w="5220" w:type="dxa"/>
          </w:tcPr>
          <w:p w14:paraId="1F210AD7"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Datum oplevering:</w:t>
            </w:r>
          </w:p>
        </w:tc>
        <w:tc>
          <w:tcPr>
            <w:tcW w:w="4320" w:type="dxa"/>
          </w:tcPr>
          <w:p w14:paraId="51A9AAF4" w14:textId="77777777" w:rsidR="005F729D" w:rsidRPr="005B45D1" w:rsidRDefault="005F729D" w:rsidP="00736648">
            <w:pPr>
              <w:spacing w:after="120"/>
              <w:rPr>
                <w:rFonts w:eastAsiaTheme="minorHAnsi" w:cstheme="minorBidi"/>
                <w:i/>
                <w:szCs w:val="22"/>
                <w:lang w:eastAsia="en-US"/>
              </w:rPr>
            </w:pPr>
          </w:p>
        </w:tc>
      </w:tr>
      <w:tr w:rsidR="005F729D" w:rsidRPr="005B45D1" w14:paraId="56705129" w14:textId="77777777" w:rsidTr="00736648">
        <w:tc>
          <w:tcPr>
            <w:tcW w:w="5220" w:type="dxa"/>
          </w:tcPr>
          <w:p w14:paraId="0878DD01"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Is een certificaat/tevredenheidsverklaring</w:t>
            </w:r>
            <w:r w:rsidRPr="005B45D1">
              <w:rPr>
                <w:rFonts w:eastAsiaTheme="minorHAnsi" w:cstheme="minorBidi"/>
                <w:szCs w:val="16"/>
                <w:vertAlign w:val="superscript"/>
                <w:lang w:eastAsia="en-US"/>
              </w:rPr>
              <w:footnoteReference w:id="1"/>
            </w:r>
            <w:r w:rsidRPr="005B45D1">
              <w:rPr>
                <w:rFonts w:eastAsiaTheme="minorHAnsi" w:cstheme="minorBidi"/>
                <w:szCs w:val="22"/>
                <w:lang w:eastAsia="en-US"/>
              </w:rPr>
              <w:t xml:space="preserve"> aanwezig:</w:t>
            </w:r>
          </w:p>
          <w:p w14:paraId="1FC33712" w14:textId="77777777" w:rsidR="005F729D" w:rsidRPr="005B45D1" w:rsidRDefault="005F729D" w:rsidP="00736648">
            <w:pPr>
              <w:spacing w:after="120"/>
              <w:rPr>
                <w:rFonts w:eastAsiaTheme="minorHAnsi" w:cstheme="minorBidi"/>
                <w:szCs w:val="22"/>
                <w:lang w:eastAsia="en-US"/>
              </w:rPr>
            </w:pPr>
            <w:r w:rsidRPr="005B45D1">
              <w:rPr>
                <w:rFonts w:eastAsiaTheme="minorHAnsi" w:cstheme="minorBidi"/>
                <w:szCs w:val="22"/>
                <w:lang w:eastAsia="en-US"/>
              </w:rPr>
              <w:t>Deze dient te worden bijgevoegd</w:t>
            </w:r>
          </w:p>
        </w:tc>
        <w:tc>
          <w:tcPr>
            <w:tcW w:w="4320" w:type="dxa"/>
          </w:tcPr>
          <w:p w14:paraId="1F2480DD" w14:textId="77777777" w:rsidR="005F729D" w:rsidRPr="005B45D1" w:rsidRDefault="005F729D" w:rsidP="00736648">
            <w:pPr>
              <w:spacing w:after="120"/>
              <w:rPr>
                <w:rFonts w:eastAsiaTheme="minorHAnsi" w:cstheme="minorBidi"/>
                <w:i/>
                <w:szCs w:val="22"/>
                <w:lang w:eastAsia="en-US"/>
              </w:rPr>
            </w:pPr>
          </w:p>
        </w:tc>
      </w:tr>
    </w:tbl>
    <w:p w14:paraId="2DE6788C" w14:textId="77777777" w:rsidR="005F729D" w:rsidRPr="005B45D1" w:rsidRDefault="005F729D" w:rsidP="005F729D">
      <w:pPr>
        <w:rPr>
          <w:rFonts w:eastAsiaTheme="minorHAnsi" w:cs="Arial"/>
          <w:i/>
          <w:szCs w:val="22"/>
          <w:lang w:eastAsia="en-US"/>
        </w:rPr>
      </w:pPr>
    </w:p>
    <w:p w14:paraId="7DAB66DA" w14:textId="77777777" w:rsidR="005F729D" w:rsidRPr="005B45D1" w:rsidRDefault="005F729D" w:rsidP="005F729D">
      <w:pPr>
        <w:rPr>
          <w:rFonts w:eastAsiaTheme="minorHAnsi" w:cs="Arial"/>
          <w:szCs w:val="22"/>
          <w:lang w:eastAsia="en-US"/>
        </w:rPr>
      </w:pPr>
      <w:r w:rsidRPr="005B45D1">
        <w:rPr>
          <w:rFonts w:eastAsiaTheme="minorHAnsi" w:cs="Arial"/>
          <w:i/>
          <w:szCs w:val="22"/>
          <w:lang w:eastAsia="en-US"/>
        </w:rPr>
        <w:t xml:space="preserve"> (*Opdrachtgever behoudt zich het recht voor om referenties na te trekken)</w:t>
      </w:r>
    </w:p>
    <w:p w14:paraId="44AC5B28" w14:textId="3395AACA" w:rsidR="004258D4" w:rsidRPr="005D12D5" w:rsidRDefault="005F729D" w:rsidP="005F729D">
      <w:pPr>
        <w:spacing w:after="200" w:line="276" w:lineRule="auto"/>
      </w:pPr>
      <w:r>
        <w:br w:type="page"/>
      </w:r>
    </w:p>
    <w:sectPr w:rsidR="004258D4" w:rsidRPr="005D12D5" w:rsidSect="0083205F">
      <w:footerReference w:type="default" r:id="rId8"/>
      <w:headerReference w:type="first" r:id="rId9"/>
      <w:footerReference w:type="first" r:id="rId10"/>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EC6C" w14:textId="77777777" w:rsidR="005F729D" w:rsidRDefault="005F729D" w:rsidP="00F70BDC">
      <w:r>
        <w:separator/>
      </w:r>
    </w:p>
  </w:endnote>
  <w:endnote w:type="continuationSeparator" w:id="0">
    <w:p w14:paraId="6F2796BB" w14:textId="77777777" w:rsidR="005F729D" w:rsidRDefault="005F729D"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5B87269C" w14:textId="77777777" w:rsidTr="00C61293">
      <w:trPr>
        <w:trHeight w:val="595"/>
      </w:trPr>
      <w:tc>
        <w:tcPr>
          <w:tcW w:w="6056" w:type="dxa"/>
        </w:tcPr>
        <w:p w14:paraId="77152276" w14:textId="77777777" w:rsidR="00DB5DCA" w:rsidRDefault="00DB5DCA" w:rsidP="00DB5DCA">
          <w:pPr>
            <w:snapToGrid w:val="0"/>
            <w:contextualSpacing/>
            <w:rPr>
              <w:sz w:val="14"/>
              <w:szCs w:val="14"/>
            </w:rPr>
          </w:pPr>
          <w:bookmarkStart w:id="0" w:name="_Hlk148006324"/>
        </w:p>
      </w:tc>
      <w:tc>
        <w:tcPr>
          <w:tcW w:w="255" w:type="dxa"/>
        </w:tcPr>
        <w:p w14:paraId="00D80C98"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6511B6B8" wp14:editId="739BA3EE">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7F0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11B6B8"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40E67F0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7B67E347" w14:textId="77777777" w:rsidR="00DB5DCA" w:rsidRPr="001627A8" w:rsidRDefault="00DB5DCA" w:rsidP="00DB5DCA">
          <w:pPr>
            <w:snapToGrid w:val="0"/>
            <w:contextualSpacing/>
            <w:rPr>
              <w:i/>
              <w:sz w:val="14"/>
              <w:szCs w:val="14"/>
            </w:rPr>
          </w:pPr>
        </w:p>
      </w:tc>
    </w:tr>
  </w:tbl>
  <w:bookmarkEnd w:id="0"/>
  <w:p w14:paraId="6AE111CD"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34ECE1AA" wp14:editId="7E9A0880">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6E17EECC" w14:textId="77777777" w:rsidTr="00C61293">
      <w:trPr>
        <w:trHeight w:val="595"/>
      </w:trPr>
      <w:tc>
        <w:tcPr>
          <w:tcW w:w="6056" w:type="dxa"/>
        </w:tcPr>
        <w:p w14:paraId="36A53D53" w14:textId="77777777" w:rsidR="00683009" w:rsidRDefault="00683009" w:rsidP="00683009">
          <w:pPr>
            <w:snapToGrid w:val="0"/>
            <w:contextualSpacing/>
            <w:rPr>
              <w:sz w:val="14"/>
              <w:szCs w:val="14"/>
            </w:rPr>
          </w:pPr>
        </w:p>
        <w:p w14:paraId="7C2E570A" w14:textId="77777777" w:rsidR="00683009" w:rsidRPr="002F5990" w:rsidRDefault="00683009" w:rsidP="00683009">
          <w:pPr>
            <w:tabs>
              <w:tab w:val="left" w:pos="1344"/>
            </w:tabs>
            <w:rPr>
              <w:sz w:val="14"/>
              <w:szCs w:val="14"/>
            </w:rPr>
          </w:pPr>
          <w:r>
            <w:rPr>
              <w:sz w:val="14"/>
              <w:szCs w:val="14"/>
            </w:rPr>
            <w:tab/>
          </w:r>
        </w:p>
      </w:tc>
      <w:tc>
        <w:tcPr>
          <w:tcW w:w="255" w:type="dxa"/>
        </w:tcPr>
        <w:p w14:paraId="18CE1C30"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76451D38" wp14:editId="547EDDF6">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32A73"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51D38"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02032A73"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361C1329" w14:textId="77777777" w:rsidR="00683009" w:rsidRPr="001627A8" w:rsidRDefault="00683009" w:rsidP="00683009">
          <w:pPr>
            <w:snapToGrid w:val="0"/>
            <w:contextualSpacing/>
            <w:rPr>
              <w:i/>
              <w:sz w:val="14"/>
              <w:szCs w:val="14"/>
            </w:rPr>
          </w:pPr>
        </w:p>
      </w:tc>
    </w:tr>
  </w:tbl>
  <w:p w14:paraId="2730FF52"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22160082" wp14:editId="411E4269">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0FF2" w14:textId="77777777" w:rsidR="005F729D" w:rsidRDefault="005F729D" w:rsidP="00F70BDC">
      <w:r>
        <w:separator/>
      </w:r>
    </w:p>
  </w:footnote>
  <w:footnote w:type="continuationSeparator" w:id="0">
    <w:p w14:paraId="65BED4C4" w14:textId="77777777" w:rsidR="005F729D" w:rsidRDefault="005F729D" w:rsidP="00F70BDC">
      <w:r>
        <w:continuationSeparator/>
      </w:r>
    </w:p>
  </w:footnote>
  <w:footnote w:id="1">
    <w:p w14:paraId="0FC5C8F3" w14:textId="77777777" w:rsidR="005F729D" w:rsidRPr="00D755E7" w:rsidRDefault="005F729D" w:rsidP="005F729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F31D" w14:textId="065216F0" w:rsidR="005F729D" w:rsidRDefault="005F729D">
    <w:pPr>
      <w:pStyle w:val="Koptekst"/>
    </w:pPr>
    <w:r>
      <w:rPr>
        <w:noProof/>
      </w:rPr>
      <w:drawing>
        <wp:inline distT="0" distB="0" distL="0" distR="0" wp14:anchorId="44AE86B8" wp14:editId="69192FF7">
          <wp:extent cx="3237230" cy="1078865"/>
          <wp:effectExtent l="0" t="0" r="0" b="0"/>
          <wp:docPr id="12520520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10788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3E9267D"/>
    <w:multiLevelType w:val="hybridMultilevel"/>
    <w:tmpl w:val="8F263ED6"/>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4"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2732A1E"/>
    <w:multiLevelType w:val="hybridMultilevel"/>
    <w:tmpl w:val="03C06068"/>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5"/>
  </w:num>
  <w:num w:numId="2" w16cid:durableId="385300489">
    <w:abstractNumId w:val="7"/>
  </w:num>
  <w:num w:numId="3" w16cid:durableId="693655090">
    <w:abstractNumId w:val="12"/>
  </w:num>
  <w:num w:numId="4" w16cid:durableId="1804037945">
    <w:abstractNumId w:val="3"/>
  </w:num>
  <w:num w:numId="5" w16cid:durableId="1709135714">
    <w:abstractNumId w:val="11"/>
  </w:num>
  <w:num w:numId="6" w16cid:durableId="2045792701">
    <w:abstractNumId w:val="12"/>
    <w:lvlOverride w:ilvl="0">
      <w:startOverride w:val="1"/>
    </w:lvlOverride>
    <w:lvlOverride w:ilvl="1">
      <w:startOverride w:val="1"/>
    </w:lvlOverride>
  </w:num>
  <w:num w:numId="7" w16cid:durableId="1192913668">
    <w:abstractNumId w:val="16"/>
  </w:num>
  <w:num w:numId="8" w16cid:durableId="1382317717">
    <w:abstractNumId w:val="10"/>
  </w:num>
  <w:num w:numId="9" w16cid:durableId="171723893">
    <w:abstractNumId w:val="14"/>
  </w:num>
  <w:num w:numId="10" w16cid:durableId="1293637236">
    <w:abstractNumId w:val="19"/>
  </w:num>
  <w:num w:numId="11" w16cid:durableId="254241829">
    <w:abstractNumId w:val="13"/>
  </w:num>
  <w:num w:numId="12" w16cid:durableId="660236865">
    <w:abstractNumId w:val="17"/>
  </w:num>
  <w:num w:numId="13" w16cid:durableId="1482695184">
    <w:abstractNumId w:val="1"/>
  </w:num>
  <w:num w:numId="14" w16cid:durableId="998508778">
    <w:abstractNumId w:val="0"/>
  </w:num>
  <w:num w:numId="15" w16cid:durableId="888347643">
    <w:abstractNumId w:val="15"/>
  </w:num>
  <w:num w:numId="16" w16cid:durableId="2032485206">
    <w:abstractNumId w:val="9"/>
  </w:num>
  <w:num w:numId="17" w16cid:durableId="805438804">
    <w:abstractNumId w:val="6"/>
  </w:num>
  <w:num w:numId="18" w16cid:durableId="1590846215">
    <w:abstractNumId w:val="18"/>
  </w:num>
  <w:num w:numId="19" w16cid:durableId="2131505751">
    <w:abstractNumId w:val="20"/>
  </w:num>
  <w:num w:numId="20" w16cid:durableId="801269015">
    <w:abstractNumId w:val="4"/>
  </w:num>
  <w:num w:numId="21" w16cid:durableId="499778035">
    <w:abstractNumId w:val="2"/>
  </w:num>
  <w:num w:numId="22" w16cid:durableId="684215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9D"/>
    <w:rsid w:val="00254F9C"/>
    <w:rsid w:val="004157C1"/>
    <w:rsid w:val="004258D4"/>
    <w:rsid w:val="00482248"/>
    <w:rsid w:val="004B1794"/>
    <w:rsid w:val="005D12D5"/>
    <w:rsid w:val="005F729D"/>
    <w:rsid w:val="00683009"/>
    <w:rsid w:val="006F655F"/>
    <w:rsid w:val="008206E2"/>
    <w:rsid w:val="0083205F"/>
    <w:rsid w:val="008D388C"/>
    <w:rsid w:val="009414AA"/>
    <w:rsid w:val="009B04B3"/>
    <w:rsid w:val="00AB381C"/>
    <w:rsid w:val="00B30AF1"/>
    <w:rsid w:val="00B43F5E"/>
    <w:rsid w:val="00C76FD9"/>
    <w:rsid w:val="00CF722C"/>
    <w:rsid w:val="00DB5DCA"/>
    <w:rsid w:val="00E375DB"/>
    <w:rsid w:val="00EF1111"/>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0AD3E"/>
  <w15:chartTrackingRefBased/>
  <w15:docId w15:val="{1B73BAEB-D396-4242-A541-CACA6A30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729D"/>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Reference List,Normal List Paragraph,Configuration Code,List Paragraph1"/>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Reference List Char,Normal List Paragraph Char,Configuration Code Char,List Paragraph1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F729D"/>
  </w:style>
  <w:style w:type="character" w:customStyle="1" w:styleId="VoetnoottekstChar">
    <w:name w:val="Voetnoottekst Char"/>
    <w:basedOn w:val="Standaardalinea-lettertype"/>
    <w:link w:val="Voetnoottekst"/>
    <w:uiPriority w:val="99"/>
    <w:semiHidden/>
    <w:rsid w:val="005F729D"/>
    <w:rPr>
      <w:rFonts w:ascii="Arial" w:hAnsi="Arial"/>
      <w:sz w:val="20"/>
      <w:szCs w:val="20"/>
      <w:lang w:val="nl-NL" w:eastAsia="nl-NL" w:bidi="ar-SA"/>
    </w:rPr>
  </w:style>
  <w:style w:type="character" w:styleId="Voetnootmarkering">
    <w:name w:val="footnote reference"/>
    <w:basedOn w:val="Standaardalinea-lettertype"/>
    <w:semiHidden/>
    <w:rsid w:val="005F72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345</Words>
  <Characters>1898</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1</cp:revision>
  <dcterms:created xsi:type="dcterms:W3CDTF">2025-02-28T13:30:00Z</dcterms:created>
  <dcterms:modified xsi:type="dcterms:W3CDTF">2025-02-28T13:31:00Z</dcterms:modified>
</cp:coreProperties>
</file>