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7283C" w14:textId="77777777" w:rsidR="007F4AC3" w:rsidRPr="00AD6B38" w:rsidRDefault="007F4AC3" w:rsidP="007F4AC3">
      <w:pPr>
        <w:pStyle w:val="Normaalweb"/>
        <w:rPr>
          <w:rFonts w:ascii="Arial" w:hAnsi="Arial" w:cs="Arial"/>
          <w:b/>
          <w:sz w:val="28"/>
          <w:szCs w:val="28"/>
        </w:rPr>
      </w:pPr>
      <w:r w:rsidRPr="005B45D1">
        <w:rPr>
          <w:rFonts w:ascii="Arial" w:hAnsi="Arial" w:cs="Arial"/>
          <w:b/>
          <w:bCs/>
          <w:sz w:val="28"/>
          <w:szCs w:val="28"/>
        </w:rPr>
        <w:t>Bijlage B6 Verklaring</w:t>
      </w:r>
      <w:r w:rsidRPr="00AD6B38">
        <w:rPr>
          <w:rFonts w:ascii="Arial" w:hAnsi="Arial" w:cs="Arial"/>
          <w:b/>
          <w:sz w:val="28"/>
          <w:szCs w:val="28"/>
        </w:rPr>
        <w:t xml:space="preserve"> van geen Russische betrokkenheid</w:t>
      </w:r>
    </w:p>
    <w:p w14:paraId="468F4D47" w14:textId="77777777" w:rsidR="007F4AC3" w:rsidRPr="00AD6B38" w:rsidRDefault="007F4AC3" w:rsidP="007F4AC3">
      <w:pPr>
        <w:pStyle w:val="Normaalweb"/>
        <w:rPr>
          <w:rFonts w:ascii="Arial" w:hAnsi="Arial" w:cs="Arial"/>
          <w:szCs w:val="20"/>
        </w:rPr>
      </w:pPr>
      <w:r w:rsidRPr="00AD6B38">
        <w:rPr>
          <w:rFonts w:ascii="Arial" w:hAnsi="Arial" w:cs="Arial"/>
          <w:szCs w:val="20"/>
        </w:rPr>
        <w:t xml:space="preserve">Hierbij verklaar ik naar eer en geweten dat er geen sprake is van Russische betrokkenheid bij de uitvoering van deze overeenkomst die de drempels van artikel 5 </w:t>
      </w:r>
      <w:proofErr w:type="spellStart"/>
      <w:r w:rsidRPr="00AD6B38">
        <w:rPr>
          <w:rFonts w:ascii="Arial" w:hAnsi="Arial" w:cs="Arial"/>
          <w:szCs w:val="20"/>
        </w:rPr>
        <w:t>duodecies</w:t>
      </w:r>
      <w:proofErr w:type="spellEnd"/>
      <w:r w:rsidRPr="00AD6B38">
        <w:rPr>
          <w:rFonts w:ascii="Arial" w:hAnsi="Arial" w:cs="Arial"/>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2948193" w14:textId="77777777" w:rsidR="007F4AC3" w:rsidRPr="00AD6B38" w:rsidRDefault="007F4AC3" w:rsidP="007F4AC3">
      <w:pPr>
        <w:pStyle w:val="Normaalweb"/>
        <w:rPr>
          <w:rFonts w:ascii="Arial" w:hAnsi="Arial" w:cs="Arial"/>
          <w:szCs w:val="20"/>
        </w:rPr>
      </w:pPr>
      <w:r w:rsidRPr="00AD6B38">
        <w:rPr>
          <w:rFonts w:ascii="Arial" w:hAnsi="Arial" w:cs="Arial"/>
          <w:szCs w:val="20"/>
        </w:rPr>
        <w:t>Ik verklaar in het bijzonder dat:</w:t>
      </w:r>
    </w:p>
    <w:p w14:paraId="163BA3A5" w14:textId="77777777" w:rsidR="007F4AC3" w:rsidRPr="00AD6B38" w:rsidRDefault="007F4AC3" w:rsidP="007F4AC3">
      <w:pPr>
        <w:pStyle w:val="Normaalweb"/>
        <w:rPr>
          <w:rFonts w:ascii="Arial" w:hAnsi="Arial" w:cs="Arial"/>
          <w:szCs w:val="20"/>
        </w:rPr>
      </w:pPr>
      <w:r w:rsidRPr="00AD6B38">
        <w:rPr>
          <w:rFonts w:ascii="Arial" w:hAnsi="Arial" w:cs="Arial"/>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901B01D" w14:textId="77777777" w:rsidR="007F4AC3" w:rsidRPr="00AD6B38" w:rsidRDefault="007F4AC3" w:rsidP="007F4AC3">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CDF160" w14:textId="77777777" w:rsidR="007F4AC3" w:rsidRPr="00AD6B38" w:rsidRDefault="007F4AC3" w:rsidP="007F4AC3">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17B1A321" w14:textId="77777777" w:rsidR="007F4AC3" w:rsidRPr="00AD6B38" w:rsidRDefault="007F4AC3" w:rsidP="007F4AC3">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CBE5C2" w14:textId="77777777" w:rsidR="007F4AC3" w:rsidRPr="00AD6B38" w:rsidRDefault="007F4AC3" w:rsidP="007F4AC3">
      <w:pPr>
        <w:pStyle w:val="Normaalweb"/>
        <w:rPr>
          <w:rFonts w:ascii="Arial" w:hAnsi="Arial" w:cs="Arial"/>
          <w:szCs w:val="20"/>
        </w:rPr>
      </w:pPr>
    </w:p>
    <w:p w14:paraId="6D3A02DD" w14:textId="77777777" w:rsidR="007F4AC3" w:rsidRPr="00AD6B38" w:rsidRDefault="007F4AC3" w:rsidP="007F4AC3">
      <w:pPr>
        <w:pStyle w:val="Normaalweb"/>
        <w:rPr>
          <w:rFonts w:ascii="Arial" w:hAnsi="Arial" w:cs="Arial"/>
          <w:szCs w:val="20"/>
        </w:rPr>
      </w:pPr>
      <w:r w:rsidRPr="00AD6B38">
        <w:rPr>
          <w:rFonts w:ascii="Arial" w:hAnsi="Arial" w:cs="Arial"/>
          <w:szCs w:val="20"/>
        </w:rPr>
        <w:t>Datum:</w:t>
      </w:r>
    </w:p>
    <w:p w14:paraId="658CCBBF" w14:textId="77777777" w:rsidR="007F4AC3" w:rsidRPr="00AD6B38" w:rsidRDefault="007F4AC3" w:rsidP="007F4AC3">
      <w:pPr>
        <w:pStyle w:val="Normaalweb"/>
        <w:rPr>
          <w:rFonts w:ascii="Arial" w:hAnsi="Arial" w:cs="Arial"/>
          <w:szCs w:val="20"/>
        </w:rPr>
      </w:pPr>
      <w:r w:rsidRPr="00AD6B38">
        <w:rPr>
          <w:rFonts w:ascii="Arial" w:hAnsi="Arial" w:cs="Arial"/>
          <w:szCs w:val="20"/>
        </w:rPr>
        <w:t>Naam Opdrachtnemer:</w:t>
      </w:r>
    </w:p>
    <w:p w14:paraId="65715B24" w14:textId="77777777" w:rsidR="007F4AC3" w:rsidRPr="00AD6B38" w:rsidRDefault="007F4AC3" w:rsidP="007F4AC3">
      <w:pPr>
        <w:pStyle w:val="Normaalweb"/>
        <w:rPr>
          <w:rFonts w:ascii="Arial" w:hAnsi="Arial" w:cs="Arial"/>
          <w:szCs w:val="20"/>
        </w:rPr>
      </w:pPr>
      <w:r w:rsidRPr="00AD6B38">
        <w:rPr>
          <w:rFonts w:ascii="Arial" w:hAnsi="Arial" w:cs="Arial"/>
          <w:szCs w:val="20"/>
        </w:rPr>
        <w:t>Naam ondertekenaar:</w:t>
      </w:r>
    </w:p>
    <w:p w14:paraId="5D676837" w14:textId="3D7B7182" w:rsidR="004258D4" w:rsidRPr="00FA6741" w:rsidRDefault="007F4AC3" w:rsidP="00FA6741">
      <w:pPr>
        <w:pStyle w:val="Normaalweb"/>
        <w:rPr>
          <w:rFonts w:ascii="Arial" w:hAnsi="Arial" w:cs="Arial"/>
          <w:szCs w:val="20"/>
        </w:rPr>
      </w:pPr>
      <w:r w:rsidRPr="00AD6B38">
        <w:rPr>
          <w:rFonts w:ascii="Arial" w:hAnsi="Arial" w:cs="Arial"/>
          <w:szCs w:val="20"/>
        </w:rPr>
        <w:t>Functie ondertekenaar:</w:t>
      </w:r>
    </w:p>
    <w:sectPr w:rsidR="004258D4" w:rsidRPr="00FA6741" w:rsidSect="0083205F">
      <w:footerReference w:type="default" r:id="rId8"/>
      <w:headerReference w:type="first" r:id="rId9"/>
      <w:footerReference w:type="first" r:id="rId10"/>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D602" w14:textId="77777777" w:rsidR="007F4AC3" w:rsidRDefault="007F4AC3" w:rsidP="00F70BDC">
      <w:r>
        <w:separator/>
      </w:r>
    </w:p>
  </w:endnote>
  <w:endnote w:type="continuationSeparator" w:id="0">
    <w:p w14:paraId="2E4CC2F0" w14:textId="77777777" w:rsidR="007F4AC3" w:rsidRDefault="007F4AC3"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15859089" w14:textId="77777777" w:rsidTr="00C61293">
      <w:trPr>
        <w:trHeight w:val="595"/>
      </w:trPr>
      <w:tc>
        <w:tcPr>
          <w:tcW w:w="6056" w:type="dxa"/>
        </w:tcPr>
        <w:p w14:paraId="7C73D28D" w14:textId="77777777" w:rsidR="00DB5DCA" w:rsidRDefault="00DB5DCA" w:rsidP="00DB5DCA">
          <w:pPr>
            <w:snapToGrid w:val="0"/>
            <w:contextualSpacing/>
            <w:rPr>
              <w:sz w:val="14"/>
              <w:szCs w:val="14"/>
            </w:rPr>
          </w:pPr>
          <w:bookmarkStart w:id="0" w:name="_Hlk148006324"/>
        </w:p>
      </w:tc>
      <w:tc>
        <w:tcPr>
          <w:tcW w:w="255" w:type="dxa"/>
        </w:tcPr>
        <w:p w14:paraId="0261606A"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53DCDE3F" wp14:editId="5B46F452">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BEF8"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DCDE3F"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74FBBEF8"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6CBC7947" w14:textId="77777777" w:rsidR="00DB5DCA" w:rsidRPr="001627A8" w:rsidRDefault="00DB5DCA" w:rsidP="00DB5DCA">
          <w:pPr>
            <w:snapToGrid w:val="0"/>
            <w:contextualSpacing/>
            <w:rPr>
              <w:i/>
              <w:sz w:val="14"/>
              <w:szCs w:val="14"/>
            </w:rPr>
          </w:pPr>
        </w:p>
      </w:tc>
    </w:tr>
  </w:tbl>
  <w:bookmarkEnd w:id="0"/>
  <w:p w14:paraId="40068600"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4C17DB09" wp14:editId="4A3ABBAA">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21A84697" w14:textId="77777777" w:rsidTr="00C61293">
      <w:trPr>
        <w:trHeight w:val="595"/>
      </w:trPr>
      <w:tc>
        <w:tcPr>
          <w:tcW w:w="6056" w:type="dxa"/>
        </w:tcPr>
        <w:p w14:paraId="67856FFD" w14:textId="77777777" w:rsidR="00683009" w:rsidRDefault="00683009" w:rsidP="00683009">
          <w:pPr>
            <w:snapToGrid w:val="0"/>
            <w:contextualSpacing/>
            <w:rPr>
              <w:sz w:val="14"/>
              <w:szCs w:val="14"/>
            </w:rPr>
          </w:pPr>
        </w:p>
        <w:p w14:paraId="05263DA4" w14:textId="77777777" w:rsidR="00683009" w:rsidRPr="002F5990" w:rsidRDefault="00683009" w:rsidP="00683009">
          <w:pPr>
            <w:tabs>
              <w:tab w:val="left" w:pos="1344"/>
            </w:tabs>
            <w:rPr>
              <w:sz w:val="14"/>
              <w:szCs w:val="14"/>
            </w:rPr>
          </w:pPr>
          <w:r>
            <w:rPr>
              <w:sz w:val="14"/>
              <w:szCs w:val="14"/>
            </w:rPr>
            <w:tab/>
          </w:r>
        </w:p>
      </w:tc>
      <w:tc>
        <w:tcPr>
          <w:tcW w:w="255" w:type="dxa"/>
        </w:tcPr>
        <w:p w14:paraId="2717724E"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A3E48F7" wp14:editId="52820E43">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A664"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E48F7"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564A664"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4988D6E1" w14:textId="77777777" w:rsidR="00683009" w:rsidRPr="001627A8" w:rsidRDefault="00683009" w:rsidP="00683009">
          <w:pPr>
            <w:snapToGrid w:val="0"/>
            <w:contextualSpacing/>
            <w:rPr>
              <w:i/>
              <w:sz w:val="14"/>
              <w:szCs w:val="14"/>
            </w:rPr>
          </w:pPr>
        </w:p>
      </w:tc>
    </w:tr>
  </w:tbl>
  <w:p w14:paraId="4FA8C1F5"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6269F4B5" wp14:editId="15DDB1D4">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5F3DF" w14:textId="77777777" w:rsidR="007F4AC3" w:rsidRDefault="007F4AC3" w:rsidP="00F70BDC">
      <w:r>
        <w:separator/>
      </w:r>
    </w:p>
  </w:footnote>
  <w:footnote w:type="continuationSeparator" w:id="0">
    <w:p w14:paraId="2E61720A" w14:textId="77777777" w:rsidR="007F4AC3" w:rsidRDefault="007F4AC3"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38CD" w14:textId="5CE0BEDB" w:rsidR="007F4AC3" w:rsidRDefault="007F4AC3">
    <w:pPr>
      <w:pStyle w:val="Koptekst"/>
    </w:pPr>
    <w:r>
      <w:rPr>
        <w:noProof/>
      </w:rPr>
      <w:drawing>
        <wp:inline distT="0" distB="0" distL="0" distR="0" wp14:anchorId="74EC39DA" wp14:editId="73E615D7">
          <wp:extent cx="3237230" cy="1078865"/>
          <wp:effectExtent l="0" t="0" r="0" b="0"/>
          <wp:docPr id="68609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1078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4"/>
  </w:num>
  <w:num w:numId="8" w16cid:durableId="1382317717">
    <w:abstractNumId w:val="8"/>
  </w:num>
  <w:num w:numId="9" w16cid:durableId="171723893">
    <w:abstractNumId w:val="12"/>
  </w:num>
  <w:num w:numId="10" w16cid:durableId="1293637236">
    <w:abstractNumId w:val="17"/>
  </w:num>
  <w:num w:numId="11" w16cid:durableId="254241829">
    <w:abstractNumId w:val="11"/>
  </w:num>
  <w:num w:numId="12" w16cid:durableId="660236865">
    <w:abstractNumId w:val="15"/>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6"/>
  </w:num>
  <w:num w:numId="19" w16cid:durableId="2131505751">
    <w:abstractNumId w:val="18"/>
  </w:num>
  <w:num w:numId="20" w16cid:durableId="80126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C3"/>
    <w:rsid w:val="00254F9C"/>
    <w:rsid w:val="004157C1"/>
    <w:rsid w:val="004258D4"/>
    <w:rsid w:val="00482248"/>
    <w:rsid w:val="004B1794"/>
    <w:rsid w:val="005D12D5"/>
    <w:rsid w:val="00683009"/>
    <w:rsid w:val="006F655F"/>
    <w:rsid w:val="007F4AC3"/>
    <w:rsid w:val="008206E2"/>
    <w:rsid w:val="0083205F"/>
    <w:rsid w:val="008D388C"/>
    <w:rsid w:val="009414AA"/>
    <w:rsid w:val="009B04B3"/>
    <w:rsid w:val="00AB381C"/>
    <w:rsid w:val="00B30AF1"/>
    <w:rsid w:val="00B43F5E"/>
    <w:rsid w:val="00C76FD9"/>
    <w:rsid w:val="00CF722C"/>
    <w:rsid w:val="00DB5DCA"/>
    <w:rsid w:val="00E375DB"/>
    <w:rsid w:val="00EF1111"/>
    <w:rsid w:val="00F70BDC"/>
    <w:rsid w:val="00FA6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8BAF"/>
  <w15:chartTrackingRefBased/>
  <w15:docId w15:val="{46F543BD-BF30-4913-B5E4-C4C76084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AC3"/>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F4AC3"/>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1366</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2025-02-28T13:31:00Z</dcterms:created>
  <dcterms:modified xsi:type="dcterms:W3CDTF">2025-02-28T13:33:00Z</dcterms:modified>
</cp:coreProperties>
</file>