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896621" w:rsidR="005C7C8C" w:rsidP="007E34DB" w:rsidRDefault="005C7C8C" w14:paraId="5F11D1CA" w14:textId="77777777">
      <w:pPr>
        <w:rPr>
          <w:rFonts w:ascii="Trebuchet MS" w:hAnsi="Trebuchet MS"/>
        </w:rPr>
      </w:pPr>
    </w:p>
    <w:p w:rsidRPr="00896621" w:rsidR="005C7C8C" w:rsidP="007E34DB" w:rsidRDefault="005C7C8C" w14:paraId="5F11D1CB" w14:textId="77777777">
      <w:pPr>
        <w:rPr>
          <w:rFonts w:ascii="Trebuchet MS" w:hAnsi="Trebuchet MS"/>
        </w:rPr>
      </w:pPr>
    </w:p>
    <w:p w:rsidRPr="00896621" w:rsidR="005C7C8C" w:rsidP="007E34DB" w:rsidRDefault="005C7C8C" w14:paraId="5F11D1CC" w14:textId="77777777">
      <w:pPr>
        <w:rPr>
          <w:rFonts w:ascii="Trebuchet MS" w:hAnsi="Trebuchet MS"/>
        </w:rPr>
      </w:pPr>
    </w:p>
    <w:p w:rsidRPr="00896621" w:rsidR="005C7C8C" w:rsidP="007E34DB" w:rsidRDefault="005C7C8C" w14:paraId="5F11D1CD" w14:textId="77777777">
      <w:pPr>
        <w:rPr>
          <w:rFonts w:ascii="Trebuchet MS" w:hAnsi="Trebuchet MS"/>
        </w:rPr>
      </w:pPr>
    </w:p>
    <w:p w:rsidRPr="00896621" w:rsidR="00FC3F57" w:rsidP="00FC3F57" w:rsidRDefault="00FC3F57" w14:paraId="188209BC" w14:textId="08547447">
      <w:pPr>
        <w:rPr>
          <w:rFonts w:ascii="Trebuchet MS" w:hAnsi="Trebuchet MS"/>
        </w:rPr>
      </w:pPr>
      <w:r w:rsidRPr="00896621">
        <w:rPr>
          <w:rFonts w:ascii="Trebuchet MS" w:hAnsi="Trebuchet MS"/>
          <w:noProof/>
          <w:lang w:eastAsia="nl-NL"/>
        </w:rPr>
        <mc:AlternateContent>
          <mc:Choice Requires="wps">
            <w:drawing>
              <wp:anchor distT="0" distB="0" distL="114300" distR="114300" simplePos="0" relativeHeight="251658240" behindDoc="1" locked="0" layoutInCell="1" allowOverlap="1" wp14:anchorId="41AF0C11" wp14:editId="2AFD6E15">
                <wp:simplePos x="0" y="0"/>
                <wp:positionH relativeFrom="page">
                  <wp:posOffset>323850</wp:posOffset>
                </wp:positionH>
                <wp:positionV relativeFrom="page">
                  <wp:posOffset>323850</wp:posOffset>
                </wp:positionV>
                <wp:extent cx="6912000" cy="10044000"/>
                <wp:effectExtent l="0" t="0" r="3175" b="0"/>
                <wp:wrapNone/>
                <wp:docPr id="5" name="Rechthoek 5"/>
                <wp:cNvGraphicFramePr/>
                <a:graphic xmlns:a="http://schemas.openxmlformats.org/drawingml/2006/main">
                  <a:graphicData uri="http://schemas.microsoft.com/office/word/2010/wordprocessingShape">
                    <wps:wsp>
                      <wps:cNvSpPr/>
                      <wps:spPr>
                        <a:xfrm>
                          <a:off x="0" y="0"/>
                          <a:ext cx="6912000" cy="10044000"/>
                        </a:xfrm>
                        <a:prstGeom prst="rect">
                          <a:avLst/>
                        </a:prstGeom>
                        <a:solidFill>
                          <a:srgbClr val="CA464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84D0E89">
              <v:rect id="Rechthoek 5" style="position:absolute;margin-left:25.5pt;margin-top:25.5pt;width:544.25pt;height:790.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ca464c" stroked="f" strokeweight="2pt" w14:anchorId="3B7BAC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">
                <w10:wrap anchorx="page" anchory="page"/>
              </v:rect>
            </w:pict>
          </mc:Fallback>
        </mc:AlternateContent>
      </w:r>
    </w:p>
    <w:p w:rsidRPr="00896621" w:rsidR="00FC3F57" w:rsidP="00FC3F57" w:rsidRDefault="00FC3F57" w14:paraId="4FBC388E" w14:textId="77777777">
      <w:pPr>
        <w:rPr>
          <w:rFonts w:ascii="Trebuchet MS" w:hAnsi="Trebuchet MS"/>
        </w:rPr>
      </w:pPr>
    </w:p>
    <w:tbl>
      <w:tblPr>
        <w:tblStyle w:val="Tabelraster"/>
        <w:tblW w:w="9214"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9214"/>
      </w:tblGrid>
      <w:tr w:rsidRPr="00896621" w:rsidR="00FC3F57" w:rsidTr="597EF947" w14:paraId="5F795900" w14:textId="77777777">
        <w:trPr>
          <w:trHeight w:val="3232" w:hRule="exact"/>
        </w:trPr>
        <w:tc>
          <w:tcPr>
            <w:tcW w:w="9214" w:type="dxa"/>
            <w:tcMar/>
          </w:tcPr>
          <w:p w:rsidRPr="00896621" w:rsidR="00CF2203" w:rsidP="3B1215DD" w:rsidRDefault="0EF10F8B" w14:paraId="02D26F77" w14:textId="46D2C16D">
            <w:pPr>
              <w:pStyle w:val="RapportTitel"/>
              <w:rPr>
                <w:rFonts w:ascii="Trebuchet MS" w:hAnsi="Trebuchet MS"/>
              </w:rPr>
            </w:pPr>
            <w:r w:rsidRPr="00896621">
              <w:rPr>
                <w:rFonts w:ascii="Trebuchet MS" w:hAnsi="Trebuchet MS"/>
              </w:rPr>
              <w:t>Concept w</w:t>
            </w:r>
            <w:r w:rsidRPr="00896621" w:rsidR="001C1899">
              <w:rPr>
                <w:rFonts w:ascii="Trebuchet MS" w:hAnsi="Trebuchet MS"/>
              </w:rPr>
              <w:t>achtkamerovereenkomst</w:t>
            </w:r>
            <w:r w:rsidRPr="00896621" w:rsidR="00083004">
              <w:rPr>
                <w:rFonts w:ascii="Trebuchet MS" w:hAnsi="Trebuchet MS"/>
              </w:rPr>
              <w:t xml:space="preserve"> </w:t>
            </w:r>
            <w:r w:rsidR="00896621">
              <w:rPr>
                <w:rFonts w:ascii="Trebuchet MS" w:hAnsi="Trebuchet MS"/>
              </w:rPr>
              <w:t>Lokale Isolatieaanpak Texel</w:t>
            </w:r>
          </w:p>
          <w:p w:rsidRPr="00896621" w:rsidR="00FC3F57" w:rsidP="00B61024" w:rsidRDefault="00FC3F57" w14:paraId="5E0ACD78" w14:textId="0EEEF1CB">
            <w:pPr>
              <w:pStyle w:val="RapportSubtitel"/>
              <w:rPr>
                <w:rFonts w:ascii="Trebuchet MS" w:hAnsi="Trebuchet MS"/>
                <w:color w:val="auto"/>
              </w:rPr>
            </w:pPr>
          </w:p>
        </w:tc>
      </w:tr>
      <w:tr w:rsidRPr="00896621" w:rsidR="00FC3F57" w:rsidTr="597EF947" w14:paraId="4B06DFE8" w14:textId="77777777">
        <w:trPr>
          <w:trHeight w:val="262" w:hRule="exact"/>
        </w:trPr>
        <w:tc>
          <w:tcPr>
            <w:tcW w:w="9214" w:type="dxa"/>
            <w:tcMar/>
          </w:tcPr>
          <w:p w:rsidRPr="00896621" w:rsidR="00FC3F57" w:rsidP="00B61024" w:rsidRDefault="00FC3F57" w14:paraId="4D582EC3" w14:textId="77777777">
            <w:pPr>
              <w:pStyle w:val="Auteur"/>
              <w:rPr>
                <w:rFonts w:ascii="Trebuchet MS" w:hAnsi="Trebuchet MS"/>
                <w:color w:val="auto"/>
              </w:rPr>
            </w:pPr>
          </w:p>
        </w:tc>
      </w:tr>
      <w:tr w:rsidRPr="00896621" w:rsidR="00FC3F57" w:rsidTr="597EF947" w14:paraId="6966CD98" w14:textId="77777777">
        <w:tc>
          <w:tcPr>
            <w:tcW w:w="9214" w:type="dxa"/>
            <w:tcMar/>
          </w:tcPr>
          <w:p w:rsidRPr="00896621" w:rsidR="00FC3F57" w:rsidP="00B61024" w:rsidRDefault="00FC3F57" w14:paraId="61C8A4CA" w14:textId="77777777">
            <w:pPr>
              <w:rPr>
                <w:rFonts w:ascii="Trebuchet MS" w:hAnsi="Trebuchet MS"/>
              </w:rPr>
            </w:pPr>
          </w:p>
        </w:tc>
      </w:tr>
      <w:tr w:rsidRPr="00896621" w:rsidR="00FC3F57" w:rsidTr="597EF947" w14:paraId="3367BBD8" w14:textId="77777777">
        <w:trPr>
          <w:trHeight w:val="646"/>
        </w:trPr>
        <w:tc>
          <w:tcPr>
            <w:tcW w:w="9214" w:type="dxa"/>
            <w:tcMar/>
          </w:tcPr>
          <w:p w:rsidRPr="00896621" w:rsidR="00B72DC6" w:rsidP="00B61024" w:rsidRDefault="00B72DC6" w14:paraId="1B7FE407" w14:textId="77777777">
            <w:pPr>
              <w:pStyle w:val="RapportDatum"/>
              <w:rPr>
                <w:rFonts w:ascii="Trebuchet MS" w:hAnsi="Trebuchet MS"/>
              </w:rPr>
            </w:pPr>
          </w:p>
          <w:p w:rsidRPr="00896621" w:rsidR="00FC3F57" w:rsidP="00B61024" w:rsidRDefault="00896621" w14:paraId="27EA35DC" w14:textId="344E75D8">
            <w:pPr>
              <w:pStyle w:val="RapportDatum"/>
              <w:rPr>
                <w:rFonts w:ascii="Trebuchet MS" w:hAnsi="Trebuchet MS"/>
              </w:rPr>
            </w:pPr>
            <w:r w:rsidRPr="00896621">
              <w:rPr>
                <w:rFonts w:ascii="Trebuchet MS" w:hAnsi="Trebuchet MS"/>
              </w:rPr>
              <w:t>25 maart</w:t>
            </w:r>
            <w:r w:rsidRPr="00896621" w:rsidR="00363789">
              <w:rPr>
                <w:rFonts w:ascii="Trebuchet MS" w:hAnsi="Trebuchet MS"/>
              </w:rPr>
              <w:t xml:space="preserve"> 2025</w:t>
            </w:r>
          </w:p>
          <w:p w:rsidRPr="00896621" w:rsidR="00FC3F57" w:rsidP="00B61024" w:rsidRDefault="00FC3F57" w14:paraId="5F20F324" w14:textId="77777777">
            <w:pPr>
              <w:spacing w:line="240" w:lineRule="auto"/>
              <w:rPr>
                <w:rFonts w:ascii="Trebuchet MS" w:hAnsi="Trebuchet MS"/>
                <w:color w:val="FFFFFF" w:themeColor="background1"/>
                <w:szCs w:val="20"/>
              </w:rPr>
            </w:pPr>
          </w:p>
          <w:p w:rsidRPr="00896621" w:rsidR="00FC3F57" w:rsidP="00B61024" w:rsidRDefault="00FC3F57" w14:paraId="0E1C8B17" w14:textId="21F86E03">
            <w:pPr>
              <w:spacing w:line="240" w:lineRule="auto"/>
              <w:rPr>
                <w:rFonts w:ascii="Trebuchet MS" w:hAnsi="Trebuchet MS"/>
                <w:color w:val="FFFFFF" w:themeColor="background1"/>
                <w:szCs w:val="20"/>
              </w:rPr>
            </w:pPr>
            <w:r w:rsidRPr="00896621">
              <w:rPr>
                <w:rFonts w:ascii="Trebuchet MS" w:hAnsi="Trebuchet MS"/>
                <w:color w:val="FFFFFF" w:themeColor="background1"/>
                <w:szCs w:val="20"/>
              </w:rPr>
              <w:t xml:space="preserve">Versie: </w:t>
            </w:r>
            <w:r w:rsidRPr="00896621" w:rsidR="00592BCD">
              <w:rPr>
                <w:rFonts w:ascii="Trebuchet MS" w:hAnsi="Trebuchet MS"/>
                <w:color w:val="FFFFFF" w:themeColor="background1"/>
                <w:szCs w:val="20"/>
              </w:rPr>
              <w:t xml:space="preserve">1.0 </w:t>
            </w:r>
            <w:r w:rsidRPr="00896621" w:rsidR="00C04F82">
              <w:rPr>
                <w:rFonts w:ascii="Trebuchet MS" w:hAnsi="Trebuchet MS"/>
                <w:color w:val="FFFFFF" w:themeColor="background1"/>
                <w:szCs w:val="20"/>
              </w:rPr>
              <w:t>- Concept</w:t>
            </w:r>
          </w:p>
          <w:p w:rsidRPr="00896621" w:rsidR="00FC3F57" w:rsidP="00B61024" w:rsidRDefault="00FC3F57" w14:paraId="7810B11E" w14:textId="5E5D0165">
            <w:pPr>
              <w:pStyle w:val="RapportDatum"/>
              <w:spacing w:line="240" w:lineRule="auto"/>
              <w:rPr>
                <w:rFonts w:ascii="Trebuchet MS" w:hAnsi="Trebuchet MS"/>
                <w:color w:val="auto"/>
              </w:rPr>
            </w:pPr>
            <w:r w:rsidRPr="00896621">
              <w:rPr>
                <w:rFonts w:ascii="Trebuchet MS" w:hAnsi="Trebuchet MS"/>
                <w:sz w:val="20"/>
                <w:szCs w:val="20"/>
              </w:rPr>
              <w:t xml:space="preserve">Zaaknummer: </w:t>
            </w:r>
            <w:r w:rsidRPr="00896621" w:rsidR="00363789">
              <w:rPr>
                <w:rFonts w:ascii="Trebuchet MS" w:hAnsi="Trebuchet MS"/>
                <w:sz w:val="20"/>
                <w:szCs w:val="20"/>
              </w:rPr>
              <w:t>3533052</w:t>
            </w:r>
          </w:p>
        </w:tc>
      </w:tr>
      <w:tr w:rsidRPr="00896621" w:rsidR="00FC3F57" w:rsidTr="597EF947" w14:paraId="059419DD" w14:textId="77777777">
        <w:trPr>
          <w:trHeight w:val="646"/>
        </w:trPr>
        <w:tc>
          <w:tcPr>
            <w:tcW w:w="9214" w:type="dxa"/>
            <w:tcMar/>
          </w:tcPr>
          <w:p w:rsidRPr="00896621" w:rsidR="00FC3F57" w:rsidP="00B61024" w:rsidRDefault="00FC3F57" w14:paraId="2D9E0F55" w14:textId="77777777">
            <w:pPr>
              <w:pStyle w:val="RapportDatum"/>
              <w:rPr>
                <w:rFonts w:ascii="Trebuchet MS" w:hAnsi="Trebuchet MS"/>
                <w:highlight w:val="yellow"/>
              </w:rPr>
            </w:pPr>
          </w:p>
          <w:p w:rsidRPr="00896621" w:rsidR="00FC3F57" w:rsidP="00B61024" w:rsidRDefault="00FC3F57" w14:paraId="23BEFCC2" w14:textId="77777777">
            <w:pPr>
              <w:rPr>
                <w:rFonts w:ascii="Trebuchet MS" w:hAnsi="Trebuchet MS"/>
                <w:highlight w:val="yellow"/>
              </w:rPr>
            </w:pPr>
          </w:p>
          <w:p w:rsidRPr="00896621" w:rsidR="00FC3F57" w:rsidP="00B61024" w:rsidRDefault="00FC3F57" w14:paraId="70F35FE3" w14:textId="77777777">
            <w:pPr>
              <w:rPr>
                <w:rFonts w:ascii="Trebuchet MS" w:hAnsi="Trebuchet MS"/>
                <w:highlight w:val="yellow"/>
              </w:rPr>
            </w:pPr>
          </w:p>
          <w:p w:rsidRPr="00896621" w:rsidR="00FC3F57" w:rsidP="00B61024" w:rsidRDefault="00FC3F57" w14:paraId="43B27742" w14:textId="77777777">
            <w:pPr>
              <w:rPr>
                <w:rFonts w:ascii="Trebuchet MS" w:hAnsi="Trebuchet MS"/>
                <w:highlight w:val="yellow"/>
              </w:rPr>
            </w:pPr>
          </w:p>
          <w:p w:rsidRPr="00896621" w:rsidR="00FC3F57" w:rsidP="00B61024" w:rsidRDefault="00FC3F57" w14:paraId="3095F91E" w14:textId="77777777">
            <w:pPr>
              <w:rPr>
                <w:rFonts w:ascii="Trebuchet MS" w:hAnsi="Trebuchet MS"/>
                <w:highlight w:val="yellow"/>
              </w:rPr>
            </w:pPr>
          </w:p>
          <w:p w:rsidRPr="00896621" w:rsidR="00FC3F57" w:rsidP="00B61024" w:rsidRDefault="00FC3F57" w14:paraId="0482BB16" w14:textId="77777777">
            <w:pPr>
              <w:rPr>
                <w:rFonts w:ascii="Trebuchet MS" w:hAnsi="Trebuchet MS"/>
                <w:highlight w:val="yellow"/>
              </w:rPr>
            </w:pPr>
          </w:p>
          <w:p w:rsidRPr="00896621" w:rsidR="00FC3F57" w:rsidP="00B61024" w:rsidRDefault="00FC3F57" w14:paraId="264FDD89" w14:textId="77777777">
            <w:pPr>
              <w:rPr>
                <w:rFonts w:ascii="Trebuchet MS" w:hAnsi="Trebuchet MS"/>
                <w:highlight w:val="yellow"/>
              </w:rPr>
            </w:pPr>
          </w:p>
          <w:p w:rsidRPr="00896621" w:rsidR="00FC3F57" w:rsidP="00B61024" w:rsidRDefault="00FC3F57" w14:paraId="60F2A07E" w14:textId="77777777">
            <w:pPr>
              <w:rPr>
                <w:rFonts w:ascii="Trebuchet MS" w:hAnsi="Trebuchet MS"/>
                <w:highlight w:val="yellow"/>
              </w:rPr>
            </w:pPr>
          </w:p>
          <w:p w:rsidRPr="00896621" w:rsidR="00FC3F57" w:rsidP="00B61024" w:rsidRDefault="00FC3F57" w14:paraId="5703E5CD" w14:textId="77777777">
            <w:pPr>
              <w:rPr>
                <w:rFonts w:ascii="Trebuchet MS" w:hAnsi="Trebuchet MS"/>
                <w:highlight w:val="yellow"/>
              </w:rPr>
            </w:pPr>
          </w:p>
          <w:p w:rsidRPr="00896621" w:rsidR="00FC3F57" w:rsidP="00B61024" w:rsidRDefault="00FC3F57" w14:paraId="4B93D61E" w14:textId="77777777">
            <w:pPr>
              <w:rPr>
                <w:rFonts w:ascii="Trebuchet MS" w:hAnsi="Trebuchet MS"/>
                <w:highlight w:val="yellow"/>
              </w:rPr>
            </w:pPr>
          </w:p>
          <w:p w:rsidRPr="00896621" w:rsidR="00FC3F57" w:rsidP="00B61024" w:rsidRDefault="00FC3F57" w14:paraId="018A2547" w14:textId="77777777">
            <w:pPr>
              <w:rPr>
                <w:rFonts w:ascii="Trebuchet MS" w:hAnsi="Trebuchet MS"/>
                <w:highlight w:val="yellow"/>
              </w:rPr>
            </w:pPr>
          </w:p>
          <w:p w:rsidRPr="00896621" w:rsidR="00FC3F57" w:rsidP="00B61024" w:rsidRDefault="00FC3F57" w14:paraId="2BC4C93F" w14:textId="77777777">
            <w:pPr>
              <w:rPr>
                <w:rFonts w:ascii="Trebuchet MS" w:hAnsi="Trebuchet MS"/>
                <w:highlight w:val="yellow"/>
              </w:rPr>
            </w:pPr>
          </w:p>
          <w:p w:rsidRPr="00896621" w:rsidR="00FC3F57" w:rsidP="00B61024" w:rsidRDefault="00FC3F57" w14:paraId="37692F0F" w14:textId="77777777">
            <w:pPr>
              <w:rPr>
                <w:rFonts w:ascii="Trebuchet MS" w:hAnsi="Trebuchet MS"/>
                <w:highlight w:val="yellow"/>
              </w:rPr>
            </w:pPr>
          </w:p>
          <w:p w:rsidRPr="00896621" w:rsidR="00FC3F57" w:rsidP="00B61024" w:rsidRDefault="00FC3F57" w14:paraId="593F2821" w14:textId="77777777">
            <w:pPr>
              <w:rPr>
                <w:rFonts w:ascii="Trebuchet MS" w:hAnsi="Trebuchet MS"/>
                <w:highlight w:val="yellow"/>
              </w:rPr>
            </w:pPr>
          </w:p>
          <w:p w:rsidRPr="00896621" w:rsidR="00FC3F57" w:rsidP="00B61024" w:rsidRDefault="00FC3F57" w14:paraId="66F35BB1" w14:textId="77777777">
            <w:pPr>
              <w:rPr>
                <w:rFonts w:ascii="Trebuchet MS" w:hAnsi="Trebuchet MS"/>
                <w:highlight w:val="yellow"/>
              </w:rPr>
            </w:pPr>
          </w:p>
          <w:p w:rsidRPr="00896621" w:rsidR="00FC3F57" w:rsidP="00B61024" w:rsidRDefault="00FC3F57" w14:paraId="2111901C" w14:textId="77777777">
            <w:pPr>
              <w:rPr>
                <w:rFonts w:ascii="Trebuchet MS" w:hAnsi="Trebuchet MS"/>
                <w:highlight w:val="yellow"/>
              </w:rPr>
            </w:pPr>
          </w:p>
          <w:p w:rsidRPr="00896621" w:rsidR="00FC3F57" w:rsidP="00B61024" w:rsidRDefault="00FC3F57" w14:paraId="39D250D9" w14:textId="77777777">
            <w:pPr>
              <w:rPr>
                <w:rFonts w:ascii="Trebuchet MS" w:hAnsi="Trebuchet MS"/>
                <w:highlight w:val="yellow"/>
              </w:rPr>
            </w:pPr>
          </w:p>
          <w:p w:rsidRPr="00896621" w:rsidR="00FC3F57" w:rsidP="00B61024" w:rsidRDefault="00FC3F57" w14:paraId="54746408" w14:textId="77777777">
            <w:pPr>
              <w:rPr>
                <w:rFonts w:ascii="Trebuchet MS" w:hAnsi="Trebuchet MS"/>
                <w:highlight w:val="yellow"/>
              </w:rPr>
            </w:pPr>
          </w:p>
          <w:p w:rsidRPr="00896621" w:rsidR="00FC3F57" w:rsidP="00B61024" w:rsidRDefault="00FC3F57" w14:paraId="102E6086" w14:textId="77777777">
            <w:pPr>
              <w:rPr>
                <w:rFonts w:ascii="Trebuchet MS" w:hAnsi="Trebuchet MS"/>
                <w:highlight w:val="yellow"/>
              </w:rPr>
            </w:pPr>
          </w:p>
          <w:p w:rsidRPr="00896621" w:rsidR="00FC3F57" w:rsidP="00B61024" w:rsidRDefault="00FC3F57" w14:paraId="5E39B172" w14:textId="77777777">
            <w:pPr>
              <w:rPr>
                <w:rFonts w:ascii="Trebuchet MS" w:hAnsi="Trebuchet MS"/>
                <w:highlight w:val="yellow"/>
              </w:rPr>
            </w:pPr>
          </w:p>
          <w:p w:rsidRPr="00896621" w:rsidR="00FC3F57" w:rsidP="00B61024" w:rsidRDefault="00FC3F57" w14:paraId="6659482A" w14:textId="77777777">
            <w:pPr>
              <w:rPr>
                <w:rFonts w:ascii="Trebuchet MS" w:hAnsi="Trebuchet MS"/>
                <w:highlight w:val="yellow"/>
              </w:rPr>
            </w:pPr>
          </w:p>
          <w:p w:rsidRPr="00896621" w:rsidR="00FC3F57" w:rsidP="0090186E" w:rsidRDefault="00FC3F57" w14:paraId="288EB3CA" w14:textId="4F88992A">
            <w:pPr>
              <w:pStyle w:val="Voettekst"/>
              <w:rPr>
                <w:rFonts w:ascii="Trebuchet MS" w:hAnsi="Trebuchet MS"/>
              </w:rPr>
            </w:pPr>
          </w:p>
        </w:tc>
      </w:tr>
    </w:tbl>
    <w:p w:rsidRPr="00896621" w:rsidR="00FC3F57" w:rsidP="00FC3F57" w:rsidRDefault="00FC3F57" w14:paraId="1DB0DFB8" w14:textId="77777777">
      <w:pPr>
        <w:rPr>
          <w:rFonts w:ascii="Trebuchet MS" w:hAnsi="Trebuchet MS"/>
        </w:rPr>
        <w:sectPr w:rsidRPr="00896621" w:rsidR="00FC3F57" w:rsidSect="00637AA8">
          <w:footerReference w:type="even" r:id="rId11"/>
          <w:footerReference w:type="default" r:id="rId12"/>
          <w:headerReference w:type="first" r:id="rId13"/>
          <w:pgSz w:w="11906" w:h="16838" w:orient="portrait" w:code="9"/>
          <w:pgMar w:top="2353" w:right="1021" w:bottom="794" w:left="1588" w:header="709" w:footer="471" w:gutter="0"/>
          <w:cols w:space="708"/>
          <w:titlePg/>
          <w:docGrid w:linePitch="360"/>
        </w:sectPr>
      </w:pPr>
    </w:p>
    <w:p w:rsidRPr="00896621" w:rsidR="00FC3F57" w:rsidP="00FC3F57" w:rsidRDefault="00FC3F57" w14:paraId="09963A55" w14:textId="77777777">
      <w:pPr>
        <w:rPr>
          <w:rFonts w:ascii="Trebuchet MS" w:hAnsi="Trebuchet MS"/>
          <w:b/>
          <w:bCs/>
          <w:sz w:val="24"/>
          <w:szCs w:val="24"/>
        </w:rPr>
      </w:pPr>
      <w:r w:rsidRPr="00896621">
        <w:rPr>
          <w:rFonts w:ascii="Trebuchet MS" w:hAnsi="Trebuchet MS"/>
          <w:b/>
          <w:bCs/>
          <w:sz w:val="24"/>
          <w:szCs w:val="24"/>
        </w:rPr>
        <w:t>Inhoudsopgave</w:t>
      </w:r>
    </w:p>
    <w:p w:rsidRPr="00896621" w:rsidR="001C1899" w:rsidRDefault="00D52EE6" w14:paraId="3B1908E8" w14:textId="326041E6">
      <w:pPr>
        <w:pStyle w:val="Inhopg1"/>
        <w:rPr>
          <w:rFonts w:ascii="Trebuchet MS" w:hAnsi="Trebuchet MS" w:cstheme="minorBidi"/>
          <w:b w:val="0"/>
          <w:noProof/>
          <w:sz w:val="22"/>
          <w:lang w:eastAsia="nl-NL"/>
        </w:rPr>
      </w:pPr>
      <w:r w:rsidRPr="00896621">
        <w:rPr>
          <w:rFonts w:ascii="Trebuchet MS" w:hAnsi="Trebuchet MS"/>
        </w:rPr>
        <w:fldChar w:fldCharType="begin"/>
      </w:r>
      <w:r w:rsidRPr="00896621">
        <w:rPr>
          <w:rFonts w:ascii="Trebuchet MS" w:hAnsi="Trebuchet MS"/>
        </w:rPr>
        <w:instrText xml:space="preserve"> TOC \o "1-3" \u </w:instrText>
      </w:r>
      <w:r w:rsidRPr="00896621">
        <w:rPr>
          <w:rFonts w:ascii="Trebuchet MS" w:hAnsi="Trebuchet MS"/>
        </w:rPr>
        <w:fldChar w:fldCharType="separate"/>
      </w:r>
      <w:r w:rsidRPr="00896621" w:rsidR="001C1899">
        <w:rPr>
          <w:rFonts w:ascii="Trebuchet MS" w:hAnsi="Trebuchet MS"/>
          <w:noProof/>
        </w:rPr>
        <w:t>Ondergetekenden</w:t>
      </w:r>
      <w:r w:rsidRPr="00896621" w:rsidR="001C1899">
        <w:rPr>
          <w:rFonts w:ascii="Trebuchet MS" w:hAnsi="Trebuchet MS"/>
          <w:noProof/>
        </w:rPr>
        <w:tab/>
      </w:r>
      <w:r w:rsidRPr="00896621" w:rsidR="001C1899">
        <w:rPr>
          <w:rFonts w:ascii="Trebuchet MS" w:hAnsi="Trebuchet MS"/>
          <w:noProof/>
        </w:rPr>
        <w:fldChar w:fldCharType="begin"/>
      </w:r>
      <w:r w:rsidRPr="00896621" w:rsidR="001C1899">
        <w:rPr>
          <w:rFonts w:ascii="Trebuchet MS" w:hAnsi="Trebuchet MS"/>
          <w:noProof/>
        </w:rPr>
        <w:instrText xml:space="preserve"> PAGEREF _Toc122098798 \h </w:instrText>
      </w:r>
      <w:r w:rsidRPr="00896621" w:rsidR="001C1899">
        <w:rPr>
          <w:rFonts w:ascii="Trebuchet MS" w:hAnsi="Trebuchet MS"/>
          <w:noProof/>
        </w:rPr>
      </w:r>
      <w:r w:rsidRPr="00896621" w:rsidR="001C1899">
        <w:rPr>
          <w:rFonts w:ascii="Trebuchet MS" w:hAnsi="Trebuchet MS"/>
          <w:noProof/>
        </w:rPr>
        <w:fldChar w:fldCharType="separate"/>
      </w:r>
      <w:r w:rsidRPr="00896621" w:rsidR="00F706DF">
        <w:rPr>
          <w:rFonts w:ascii="Trebuchet MS" w:hAnsi="Trebuchet MS"/>
          <w:noProof/>
        </w:rPr>
        <w:t>3</w:t>
      </w:r>
      <w:r w:rsidRPr="00896621" w:rsidR="001C1899">
        <w:rPr>
          <w:rFonts w:ascii="Trebuchet MS" w:hAnsi="Trebuchet MS"/>
          <w:noProof/>
        </w:rPr>
        <w:fldChar w:fldCharType="end"/>
      </w:r>
    </w:p>
    <w:p w:rsidRPr="00896621" w:rsidR="001C1899" w:rsidRDefault="001C1899" w14:paraId="4A778EBD" w14:textId="1BBD6311">
      <w:pPr>
        <w:pStyle w:val="Inhopg1"/>
        <w:rPr>
          <w:rFonts w:ascii="Trebuchet MS" w:hAnsi="Trebuchet MS" w:cstheme="minorBidi"/>
          <w:b w:val="0"/>
          <w:noProof/>
          <w:sz w:val="22"/>
          <w:lang w:eastAsia="nl-NL"/>
        </w:rPr>
      </w:pPr>
      <w:r w:rsidRPr="00896621">
        <w:rPr>
          <w:rFonts w:ascii="Trebuchet MS" w:hAnsi="Trebuchet MS"/>
          <w:noProof/>
        </w:rPr>
        <w:t>Overwegende dat</w:t>
      </w:r>
      <w:r w:rsidRPr="00896621">
        <w:rPr>
          <w:rFonts w:ascii="Trebuchet MS" w:hAnsi="Trebuchet MS"/>
          <w:noProof/>
        </w:rPr>
        <w:tab/>
      </w:r>
      <w:r w:rsidRPr="00896621">
        <w:rPr>
          <w:rFonts w:ascii="Trebuchet MS" w:hAnsi="Trebuchet MS"/>
          <w:noProof/>
        </w:rPr>
        <w:fldChar w:fldCharType="begin"/>
      </w:r>
      <w:r w:rsidRPr="00896621">
        <w:rPr>
          <w:rFonts w:ascii="Trebuchet MS" w:hAnsi="Trebuchet MS"/>
          <w:noProof/>
        </w:rPr>
        <w:instrText xml:space="preserve"> PAGEREF _Toc122098799 \h </w:instrText>
      </w:r>
      <w:r w:rsidRPr="00896621">
        <w:rPr>
          <w:rFonts w:ascii="Trebuchet MS" w:hAnsi="Trebuchet MS"/>
          <w:noProof/>
        </w:rPr>
      </w:r>
      <w:r w:rsidRPr="00896621">
        <w:rPr>
          <w:rFonts w:ascii="Trebuchet MS" w:hAnsi="Trebuchet MS"/>
          <w:noProof/>
        </w:rPr>
        <w:fldChar w:fldCharType="separate"/>
      </w:r>
      <w:r w:rsidRPr="00896621" w:rsidR="00F706DF">
        <w:rPr>
          <w:rFonts w:ascii="Trebuchet MS" w:hAnsi="Trebuchet MS"/>
          <w:noProof/>
        </w:rPr>
        <w:t>3</w:t>
      </w:r>
      <w:r w:rsidRPr="00896621">
        <w:rPr>
          <w:rFonts w:ascii="Trebuchet MS" w:hAnsi="Trebuchet MS"/>
          <w:noProof/>
        </w:rPr>
        <w:fldChar w:fldCharType="end"/>
      </w:r>
    </w:p>
    <w:p w:rsidRPr="00896621" w:rsidR="001C1899" w:rsidRDefault="001C1899" w14:paraId="67ABB60F" w14:textId="2CBBF4D9">
      <w:pPr>
        <w:pStyle w:val="Inhopg1"/>
        <w:rPr>
          <w:rFonts w:ascii="Trebuchet MS" w:hAnsi="Trebuchet MS" w:cstheme="minorBidi"/>
          <w:b w:val="0"/>
          <w:noProof/>
          <w:sz w:val="22"/>
          <w:lang w:eastAsia="nl-NL"/>
        </w:rPr>
      </w:pPr>
      <w:r w:rsidRPr="00896621">
        <w:rPr>
          <w:rFonts w:ascii="Trebuchet MS" w:hAnsi="Trebuchet MS"/>
          <w:noProof/>
        </w:rPr>
        <w:t>Verklaren het volgende te zijn overeengekomen</w:t>
      </w:r>
      <w:r w:rsidRPr="00896621">
        <w:rPr>
          <w:rFonts w:ascii="Trebuchet MS" w:hAnsi="Trebuchet MS"/>
          <w:noProof/>
        </w:rPr>
        <w:tab/>
      </w:r>
      <w:r w:rsidRPr="00896621">
        <w:rPr>
          <w:rFonts w:ascii="Trebuchet MS" w:hAnsi="Trebuchet MS"/>
          <w:noProof/>
        </w:rPr>
        <w:fldChar w:fldCharType="begin"/>
      </w:r>
      <w:r w:rsidRPr="00896621">
        <w:rPr>
          <w:rFonts w:ascii="Trebuchet MS" w:hAnsi="Trebuchet MS"/>
          <w:noProof/>
        </w:rPr>
        <w:instrText xml:space="preserve"> PAGEREF _Toc122098800 \h </w:instrText>
      </w:r>
      <w:r w:rsidRPr="00896621">
        <w:rPr>
          <w:rFonts w:ascii="Trebuchet MS" w:hAnsi="Trebuchet MS"/>
          <w:noProof/>
        </w:rPr>
      </w:r>
      <w:r w:rsidRPr="00896621">
        <w:rPr>
          <w:rFonts w:ascii="Trebuchet MS" w:hAnsi="Trebuchet MS"/>
          <w:noProof/>
        </w:rPr>
        <w:fldChar w:fldCharType="separate"/>
      </w:r>
      <w:r w:rsidRPr="00896621" w:rsidR="00F706DF">
        <w:rPr>
          <w:rFonts w:ascii="Trebuchet MS" w:hAnsi="Trebuchet MS"/>
          <w:noProof/>
        </w:rPr>
        <w:t>4</w:t>
      </w:r>
      <w:r w:rsidRPr="00896621">
        <w:rPr>
          <w:rFonts w:ascii="Trebuchet MS" w:hAnsi="Trebuchet MS"/>
          <w:noProof/>
        </w:rPr>
        <w:fldChar w:fldCharType="end"/>
      </w:r>
    </w:p>
    <w:p w:rsidRPr="00896621" w:rsidR="001C1899" w:rsidRDefault="001C1899" w14:paraId="41744FA4" w14:textId="2080E961">
      <w:pPr>
        <w:pStyle w:val="Inhopg2"/>
        <w:rPr>
          <w:rFonts w:ascii="Trebuchet MS" w:hAnsi="Trebuchet MS" w:cstheme="minorBidi"/>
          <w:noProof/>
          <w:sz w:val="22"/>
          <w:lang w:eastAsia="nl-NL"/>
        </w:rPr>
      </w:pPr>
      <w:r w:rsidRPr="00896621">
        <w:rPr>
          <w:rFonts w:ascii="Trebuchet MS" w:hAnsi="Trebuchet MS"/>
          <w:noProof/>
        </w:rPr>
        <w:t>Algemeen</w:t>
      </w:r>
      <w:r w:rsidRPr="00896621">
        <w:rPr>
          <w:rFonts w:ascii="Trebuchet MS" w:hAnsi="Trebuchet MS"/>
          <w:noProof/>
        </w:rPr>
        <w:tab/>
      </w:r>
      <w:r w:rsidRPr="00896621">
        <w:rPr>
          <w:rFonts w:ascii="Trebuchet MS" w:hAnsi="Trebuchet MS"/>
          <w:noProof/>
        </w:rPr>
        <w:fldChar w:fldCharType="begin"/>
      </w:r>
      <w:r w:rsidRPr="00896621">
        <w:rPr>
          <w:rFonts w:ascii="Trebuchet MS" w:hAnsi="Trebuchet MS"/>
          <w:noProof/>
        </w:rPr>
        <w:instrText xml:space="preserve"> PAGEREF _Toc122098801 \h </w:instrText>
      </w:r>
      <w:r w:rsidRPr="00896621">
        <w:rPr>
          <w:rFonts w:ascii="Trebuchet MS" w:hAnsi="Trebuchet MS"/>
          <w:noProof/>
        </w:rPr>
      </w:r>
      <w:r w:rsidRPr="00896621">
        <w:rPr>
          <w:rFonts w:ascii="Trebuchet MS" w:hAnsi="Trebuchet MS"/>
          <w:noProof/>
        </w:rPr>
        <w:fldChar w:fldCharType="separate"/>
      </w:r>
      <w:r w:rsidRPr="00896621" w:rsidR="00F706DF">
        <w:rPr>
          <w:rFonts w:ascii="Trebuchet MS" w:hAnsi="Trebuchet MS"/>
          <w:noProof/>
        </w:rPr>
        <w:t>4</w:t>
      </w:r>
      <w:r w:rsidRPr="00896621">
        <w:rPr>
          <w:rFonts w:ascii="Trebuchet MS" w:hAnsi="Trebuchet MS"/>
          <w:noProof/>
        </w:rPr>
        <w:fldChar w:fldCharType="end"/>
      </w:r>
    </w:p>
    <w:p w:rsidRPr="00896621" w:rsidR="001C1899" w:rsidRDefault="001C1899" w14:paraId="26201987" w14:textId="0C1EE262">
      <w:pPr>
        <w:pStyle w:val="Inhopg3"/>
        <w:rPr>
          <w:rFonts w:ascii="Trebuchet MS" w:hAnsi="Trebuchet MS" w:cstheme="minorBidi"/>
          <w:noProof/>
          <w:sz w:val="22"/>
          <w:lang w:eastAsia="nl-NL"/>
        </w:rPr>
      </w:pPr>
      <w:r w:rsidRPr="00896621">
        <w:rPr>
          <w:rFonts w:ascii="Trebuchet MS" w:hAnsi="Trebuchet MS"/>
          <w:noProof/>
        </w:rPr>
        <w:t>Artikel 1.</w:t>
      </w:r>
      <w:r w:rsidRPr="00896621">
        <w:rPr>
          <w:rFonts w:ascii="Trebuchet MS" w:hAnsi="Trebuchet MS" w:cstheme="minorBidi"/>
          <w:noProof/>
          <w:sz w:val="22"/>
          <w:lang w:eastAsia="nl-NL"/>
        </w:rPr>
        <w:tab/>
      </w:r>
      <w:r w:rsidRPr="00896621">
        <w:rPr>
          <w:rFonts w:ascii="Trebuchet MS" w:hAnsi="Trebuchet MS"/>
          <w:noProof/>
        </w:rPr>
        <w:t>Inwerkingtreding</w:t>
      </w:r>
      <w:r w:rsidRPr="00896621">
        <w:rPr>
          <w:rFonts w:ascii="Trebuchet MS" w:hAnsi="Trebuchet MS"/>
          <w:noProof/>
        </w:rPr>
        <w:tab/>
      </w:r>
      <w:r w:rsidRPr="00896621">
        <w:rPr>
          <w:rFonts w:ascii="Trebuchet MS" w:hAnsi="Trebuchet MS"/>
          <w:noProof/>
        </w:rPr>
        <w:fldChar w:fldCharType="begin"/>
      </w:r>
      <w:r w:rsidRPr="00896621">
        <w:rPr>
          <w:rFonts w:ascii="Trebuchet MS" w:hAnsi="Trebuchet MS"/>
          <w:noProof/>
        </w:rPr>
        <w:instrText xml:space="preserve"> PAGEREF _Toc122098802 \h </w:instrText>
      </w:r>
      <w:r w:rsidRPr="00896621">
        <w:rPr>
          <w:rFonts w:ascii="Trebuchet MS" w:hAnsi="Trebuchet MS"/>
          <w:noProof/>
        </w:rPr>
      </w:r>
      <w:r w:rsidRPr="00896621">
        <w:rPr>
          <w:rFonts w:ascii="Trebuchet MS" w:hAnsi="Trebuchet MS"/>
          <w:noProof/>
        </w:rPr>
        <w:fldChar w:fldCharType="separate"/>
      </w:r>
      <w:r w:rsidRPr="00896621" w:rsidR="00F706DF">
        <w:rPr>
          <w:rFonts w:ascii="Trebuchet MS" w:hAnsi="Trebuchet MS"/>
          <w:noProof/>
        </w:rPr>
        <w:t>4</w:t>
      </w:r>
      <w:r w:rsidRPr="00896621">
        <w:rPr>
          <w:rFonts w:ascii="Trebuchet MS" w:hAnsi="Trebuchet MS"/>
          <w:noProof/>
        </w:rPr>
        <w:fldChar w:fldCharType="end"/>
      </w:r>
    </w:p>
    <w:p w:rsidRPr="00896621" w:rsidR="001C1899" w:rsidRDefault="001C1899" w14:paraId="38800671" w14:textId="72D42530">
      <w:pPr>
        <w:pStyle w:val="Inhopg3"/>
        <w:rPr>
          <w:rFonts w:ascii="Trebuchet MS" w:hAnsi="Trebuchet MS" w:cstheme="minorBidi"/>
          <w:noProof/>
          <w:sz w:val="22"/>
          <w:lang w:eastAsia="nl-NL"/>
        </w:rPr>
      </w:pPr>
      <w:r w:rsidRPr="00896621">
        <w:rPr>
          <w:rFonts w:ascii="Trebuchet MS" w:hAnsi="Trebuchet MS"/>
          <w:noProof/>
        </w:rPr>
        <w:t>Artikel 2.</w:t>
      </w:r>
      <w:r w:rsidRPr="00896621">
        <w:rPr>
          <w:rFonts w:ascii="Trebuchet MS" w:hAnsi="Trebuchet MS" w:cstheme="minorBidi"/>
          <w:noProof/>
          <w:sz w:val="22"/>
          <w:lang w:eastAsia="nl-NL"/>
        </w:rPr>
        <w:tab/>
      </w:r>
      <w:r w:rsidRPr="00896621">
        <w:rPr>
          <w:rFonts w:ascii="Trebuchet MS" w:hAnsi="Trebuchet MS"/>
          <w:noProof/>
        </w:rPr>
        <w:t>Geldigheidsduur Overeenkomst</w:t>
      </w:r>
      <w:r w:rsidRPr="00896621">
        <w:rPr>
          <w:rFonts w:ascii="Trebuchet MS" w:hAnsi="Trebuchet MS"/>
          <w:noProof/>
        </w:rPr>
        <w:tab/>
      </w:r>
      <w:r w:rsidRPr="00896621">
        <w:rPr>
          <w:rFonts w:ascii="Trebuchet MS" w:hAnsi="Trebuchet MS"/>
          <w:noProof/>
        </w:rPr>
        <w:fldChar w:fldCharType="begin"/>
      </w:r>
      <w:r w:rsidRPr="00896621">
        <w:rPr>
          <w:rFonts w:ascii="Trebuchet MS" w:hAnsi="Trebuchet MS"/>
          <w:noProof/>
        </w:rPr>
        <w:instrText xml:space="preserve"> PAGEREF _Toc122098803 \h </w:instrText>
      </w:r>
      <w:r w:rsidRPr="00896621">
        <w:rPr>
          <w:rFonts w:ascii="Trebuchet MS" w:hAnsi="Trebuchet MS"/>
          <w:noProof/>
        </w:rPr>
      </w:r>
      <w:r w:rsidRPr="00896621">
        <w:rPr>
          <w:rFonts w:ascii="Trebuchet MS" w:hAnsi="Trebuchet MS"/>
          <w:noProof/>
        </w:rPr>
        <w:fldChar w:fldCharType="separate"/>
      </w:r>
      <w:r w:rsidRPr="00896621" w:rsidR="00F706DF">
        <w:rPr>
          <w:rFonts w:ascii="Trebuchet MS" w:hAnsi="Trebuchet MS"/>
          <w:noProof/>
        </w:rPr>
        <w:t>4</w:t>
      </w:r>
      <w:r w:rsidRPr="00896621">
        <w:rPr>
          <w:rFonts w:ascii="Trebuchet MS" w:hAnsi="Trebuchet MS"/>
          <w:noProof/>
        </w:rPr>
        <w:fldChar w:fldCharType="end"/>
      </w:r>
    </w:p>
    <w:p w:rsidRPr="00896621" w:rsidR="001C1899" w:rsidRDefault="001C1899" w14:paraId="2283F1F2" w14:textId="4FCF0B80">
      <w:pPr>
        <w:pStyle w:val="Inhopg3"/>
        <w:rPr>
          <w:rFonts w:ascii="Trebuchet MS" w:hAnsi="Trebuchet MS" w:cstheme="minorBidi"/>
          <w:noProof/>
          <w:sz w:val="22"/>
          <w:lang w:eastAsia="nl-NL"/>
        </w:rPr>
      </w:pPr>
      <w:r w:rsidRPr="00896621">
        <w:rPr>
          <w:rFonts w:ascii="Trebuchet MS" w:hAnsi="Trebuchet MS"/>
          <w:noProof/>
        </w:rPr>
        <w:t>Artikel 3.</w:t>
      </w:r>
      <w:r w:rsidRPr="00896621">
        <w:rPr>
          <w:rFonts w:ascii="Trebuchet MS" w:hAnsi="Trebuchet MS" w:cstheme="minorBidi"/>
          <w:noProof/>
          <w:sz w:val="22"/>
          <w:lang w:eastAsia="nl-NL"/>
        </w:rPr>
        <w:tab/>
      </w:r>
      <w:r w:rsidRPr="00896621">
        <w:rPr>
          <w:rFonts w:ascii="Trebuchet MS" w:hAnsi="Trebuchet MS"/>
          <w:noProof/>
        </w:rPr>
        <w:t>Communicatie</w:t>
      </w:r>
      <w:r w:rsidRPr="00896621">
        <w:rPr>
          <w:rFonts w:ascii="Trebuchet MS" w:hAnsi="Trebuchet MS"/>
          <w:noProof/>
        </w:rPr>
        <w:tab/>
      </w:r>
      <w:r w:rsidRPr="00896621">
        <w:rPr>
          <w:rFonts w:ascii="Trebuchet MS" w:hAnsi="Trebuchet MS"/>
          <w:noProof/>
        </w:rPr>
        <w:fldChar w:fldCharType="begin"/>
      </w:r>
      <w:r w:rsidRPr="00896621">
        <w:rPr>
          <w:rFonts w:ascii="Trebuchet MS" w:hAnsi="Trebuchet MS"/>
          <w:noProof/>
        </w:rPr>
        <w:instrText xml:space="preserve"> PAGEREF _Toc122098804 \h </w:instrText>
      </w:r>
      <w:r w:rsidRPr="00896621">
        <w:rPr>
          <w:rFonts w:ascii="Trebuchet MS" w:hAnsi="Trebuchet MS"/>
          <w:noProof/>
        </w:rPr>
      </w:r>
      <w:r w:rsidRPr="00896621">
        <w:rPr>
          <w:rFonts w:ascii="Trebuchet MS" w:hAnsi="Trebuchet MS"/>
          <w:noProof/>
        </w:rPr>
        <w:fldChar w:fldCharType="separate"/>
      </w:r>
      <w:r w:rsidRPr="00896621" w:rsidR="00F706DF">
        <w:rPr>
          <w:rFonts w:ascii="Trebuchet MS" w:hAnsi="Trebuchet MS"/>
          <w:noProof/>
        </w:rPr>
        <w:t>4</w:t>
      </w:r>
      <w:r w:rsidRPr="00896621">
        <w:rPr>
          <w:rFonts w:ascii="Trebuchet MS" w:hAnsi="Trebuchet MS"/>
          <w:noProof/>
        </w:rPr>
        <w:fldChar w:fldCharType="end"/>
      </w:r>
    </w:p>
    <w:p w:rsidRPr="00896621" w:rsidR="001C1899" w:rsidRDefault="001C1899" w14:paraId="3AE5A309" w14:textId="70818770">
      <w:pPr>
        <w:pStyle w:val="Inhopg1"/>
        <w:rPr>
          <w:rFonts w:ascii="Trebuchet MS" w:hAnsi="Trebuchet MS" w:cstheme="minorBidi"/>
          <w:b w:val="0"/>
          <w:noProof/>
          <w:sz w:val="22"/>
          <w:lang w:eastAsia="nl-NL"/>
        </w:rPr>
      </w:pPr>
      <w:r w:rsidRPr="00896621">
        <w:rPr>
          <w:rFonts w:ascii="Trebuchet MS" w:hAnsi="Trebuchet MS"/>
          <w:noProof/>
        </w:rPr>
        <w:t>Ondertekening</w:t>
      </w:r>
      <w:r w:rsidRPr="00896621">
        <w:rPr>
          <w:rFonts w:ascii="Trebuchet MS" w:hAnsi="Trebuchet MS"/>
          <w:noProof/>
        </w:rPr>
        <w:tab/>
      </w:r>
      <w:r w:rsidRPr="00896621">
        <w:rPr>
          <w:rFonts w:ascii="Trebuchet MS" w:hAnsi="Trebuchet MS"/>
          <w:noProof/>
        </w:rPr>
        <w:fldChar w:fldCharType="begin"/>
      </w:r>
      <w:r w:rsidRPr="00896621">
        <w:rPr>
          <w:rFonts w:ascii="Trebuchet MS" w:hAnsi="Trebuchet MS"/>
          <w:noProof/>
        </w:rPr>
        <w:instrText xml:space="preserve"> PAGEREF _Toc122098805 \h </w:instrText>
      </w:r>
      <w:r w:rsidRPr="00896621">
        <w:rPr>
          <w:rFonts w:ascii="Trebuchet MS" w:hAnsi="Trebuchet MS"/>
          <w:noProof/>
        </w:rPr>
      </w:r>
      <w:r w:rsidRPr="00896621">
        <w:rPr>
          <w:rFonts w:ascii="Trebuchet MS" w:hAnsi="Trebuchet MS"/>
          <w:noProof/>
        </w:rPr>
        <w:fldChar w:fldCharType="separate"/>
      </w:r>
      <w:r w:rsidRPr="00896621" w:rsidR="00F706DF">
        <w:rPr>
          <w:rFonts w:ascii="Trebuchet MS" w:hAnsi="Trebuchet MS"/>
          <w:noProof/>
        </w:rPr>
        <w:t>4</w:t>
      </w:r>
      <w:r w:rsidRPr="00896621">
        <w:rPr>
          <w:rFonts w:ascii="Trebuchet MS" w:hAnsi="Trebuchet MS"/>
          <w:noProof/>
        </w:rPr>
        <w:fldChar w:fldCharType="end"/>
      </w:r>
    </w:p>
    <w:p w:rsidRPr="00896621" w:rsidR="00A369DF" w:rsidP="007E34DB" w:rsidRDefault="00D52EE6" w14:paraId="5F11D1EA" w14:textId="16AC6D1C">
      <w:pPr>
        <w:rPr>
          <w:rFonts w:ascii="Trebuchet MS" w:hAnsi="Trebuchet MS"/>
        </w:rPr>
      </w:pPr>
      <w:r w:rsidRPr="00896621">
        <w:rPr>
          <w:rFonts w:ascii="Trebuchet MS" w:hAnsi="Trebuchet MS"/>
          <w:b/>
        </w:rPr>
        <w:fldChar w:fldCharType="end"/>
      </w:r>
    </w:p>
    <w:p w:rsidRPr="00896621" w:rsidR="005C7C8C" w:rsidP="007E34DB" w:rsidRDefault="005C7C8C" w14:paraId="5F11D1EB" w14:textId="77777777">
      <w:pPr>
        <w:rPr>
          <w:rFonts w:ascii="Trebuchet MS" w:hAnsi="Trebuchet MS"/>
        </w:rPr>
      </w:pPr>
    </w:p>
    <w:p w:rsidRPr="00896621" w:rsidR="000E508E" w:rsidP="007E34DB" w:rsidRDefault="000E508E" w14:paraId="5F11D1EC" w14:textId="77777777">
      <w:pPr>
        <w:rPr>
          <w:rFonts w:ascii="Trebuchet MS" w:hAnsi="Trebuchet MS"/>
        </w:rPr>
      </w:pPr>
    </w:p>
    <w:p w:rsidRPr="00896621" w:rsidR="007E34DB" w:rsidRDefault="007E34DB" w14:paraId="5F11D1ED" w14:textId="77777777">
      <w:pPr>
        <w:rPr>
          <w:rFonts w:ascii="Trebuchet MS" w:hAnsi="Trebuchet MS"/>
        </w:rPr>
      </w:pPr>
    </w:p>
    <w:p w:rsidRPr="00896621" w:rsidR="00F85A94" w:rsidRDefault="00F85A94" w14:paraId="5F11D1EE" w14:textId="3B17A527">
      <w:pPr>
        <w:rPr>
          <w:rFonts w:ascii="Trebuchet MS" w:hAnsi="Trebuchet MS"/>
        </w:rPr>
      </w:pPr>
      <w:bookmarkStart w:name="_Toc26255742" w:id="0"/>
      <w:bookmarkStart w:name="_Toc26255874" w:id="1"/>
      <w:bookmarkStart w:name="_Toc26261391" w:id="2"/>
      <w:bookmarkStart w:name="_Toc26261631" w:id="3"/>
      <w:r w:rsidRPr="00896621">
        <w:rPr>
          <w:rFonts w:ascii="Trebuchet MS" w:hAnsi="Trebuchet MS"/>
          <w:b/>
          <w:bCs/>
        </w:rPr>
        <w:br w:type="page"/>
      </w:r>
    </w:p>
    <w:p w:rsidRPr="00896621" w:rsidR="007E34DB" w:rsidP="007E34DB" w:rsidRDefault="007E34DB" w14:paraId="5F11D1EF" w14:textId="77777777">
      <w:pPr>
        <w:pStyle w:val="Kop1"/>
        <w:framePr w:wrap="notBeside"/>
        <w:rPr>
          <w:rFonts w:ascii="Trebuchet MS" w:hAnsi="Trebuchet MS"/>
        </w:rPr>
      </w:pPr>
      <w:bookmarkStart w:name="_Toc122098798" w:id="4"/>
      <w:r w:rsidRPr="00896621">
        <w:rPr>
          <w:rFonts w:ascii="Trebuchet MS" w:hAnsi="Trebuchet MS"/>
        </w:rPr>
        <w:t>Ondergetekenden</w:t>
      </w:r>
      <w:bookmarkStart w:name="_Toc443472385" w:id="5"/>
      <w:bookmarkEnd w:id="0"/>
      <w:bookmarkEnd w:id="1"/>
      <w:bookmarkEnd w:id="2"/>
      <w:bookmarkEnd w:id="3"/>
      <w:bookmarkEnd w:id="4"/>
      <w:bookmarkEnd w:id="5"/>
    </w:p>
    <w:p w:rsidRPr="00896621" w:rsidR="00462FB6" w:rsidP="00462FB6" w:rsidRDefault="00462FB6" w14:paraId="25652C38" w14:textId="36FDC592">
      <w:pPr>
        <w:spacing w:line="240" w:lineRule="auto"/>
        <w:textAlignment w:val="baseline"/>
        <w:rPr>
          <w:rFonts w:ascii="Trebuchet MS" w:hAnsi="Trebuchet MS" w:eastAsia="Times New Roman" w:cs="Segoe UI"/>
          <w:sz w:val="18"/>
          <w:szCs w:val="18"/>
          <w:lang w:eastAsia="nl-NL"/>
        </w:rPr>
      </w:pPr>
      <w:bookmarkStart w:name="_Opdrachtgever" w:id="6"/>
      <w:bookmarkStart w:name="_Toc26255743" w:id="7"/>
      <w:bookmarkStart w:name="_Toc26255875" w:id="8"/>
      <w:bookmarkStart w:name="_Toc26261392" w:id="9"/>
      <w:bookmarkEnd w:id="6"/>
      <w:r w:rsidRPr="00896621">
        <w:rPr>
          <w:rFonts w:ascii="Trebuchet MS" w:hAnsi="Trebuchet MS" w:eastAsia="Times New Roman"/>
          <w:szCs w:val="20"/>
          <w:lang w:eastAsia="nl-NL"/>
        </w:rPr>
        <w:t xml:space="preserve">De publiekrechtelijke rechtspersoon </w:t>
      </w:r>
      <w:r w:rsidRPr="00896621">
        <w:rPr>
          <w:rFonts w:ascii="Trebuchet MS" w:hAnsi="Trebuchet MS" w:eastAsia="Times New Roman"/>
          <w:b/>
          <w:bCs/>
          <w:szCs w:val="20"/>
          <w:lang w:eastAsia="nl-NL"/>
        </w:rPr>
        <w:t xml:space="preserve">Gemeente </w:t>
      </w:r>
      <w:r w:rsidRPr="00896621" w:rsidR="00363789">
        <w:rPr>
          <w:rFonts w:ascii="Trebuchet MS" w:hAnsi="Trebuchet MS" w:eastAsia="Times New Roman"/>
          <w:b/>
          <w:bCs/>
          <w:szCs w:val="20"/>
          <w:lang w:eastAsia="nl-NL"/>
        </w:rPr>
        <w:t>Texel</w:t>
      </w:r>
      <w:r w:rsidRPr="00896621">
        <w:rPr>
          <w:rFonts w:ascii="Trebuchet MS" w:hAnsi="Trebuchet MS" w:eastAsia="Times New Roman"/>
          <w:szCs w:val="20"/>
          <w:lang w:eastAsia="nl-NL"/>
        </w:rPr>
        <w:t xml:space="preserve"> gevestigd te </w:t>
      </w:r>
      <w:r w:rsidRPr="00896621" w:rsidR="00363789">
        <w:rPr>
          <w:rFonts w:ascii="Trebuchet MS" w:hAnsi="Trebuchet MS" w:eastAsia="Times New Roman"/>
          <w:szCs w:val="20"/>
          <w:lang w:eastAsia="nl-NL"/>
        </w:rPr>
        <w:t>Emmalaan 15</w:t>
      </w:r>
      <w:r w:rsidRPr="00896621">
        <w:rPr>
          <w:rFonts w:ascii="Trebuchet MS" w:hAnsi="Trebuchet MS" w:eastAsia="Times New Roman"/>
          <w:szCs w:val="20"/>
          <w:lang w:eastAsia="nl-NL"/>
        </w:rPr>
        <w:t xml:space="preserve">, </w:t>
      </w:r>
      <w:r w:rsidRPr="00896621" w:rsidR="00363789">
        <w:rPr>
          <w:rFonts w:ascii="Trebuchet MS" w:hAnsi="Trebuchet MS" w:eastAsia="Times New Roman"/>
          <w:szCs w:val="20"/>
          <w:lang w:eastAsia="nl-NL"/>
        </w:rPr>
        <w:t>1791 AT, Den Burg</w:t>
      </w:r>
      <w:r w:rsidRPr="00896621">
        <w:rPr>
          <w:rFonts w:ascii="Trebuchet MS" w:hAnsi="Trebuchet MS" w:eastAsia="Times New Roman"/>
          <w:szCs w:val="20"/>
          <w:lang w:eastAsia="nl-NL"/>
        </w:rPr>
        <w:t xml:space="preserve">, ingeschreven in het handelsregister van de Kamer van Koophandel onder nummer </w:t>
      </w:r>
      <w:r w:rsidRPr="00896621" w:rsidR="00363789">
        <w:rPr>
          <w:rFonts w:ascii="Trebuchet MS" w:hAnsi="Trebuchet MS" w:eastAsia="Times New Roman"/>
          <w:szCs w:val="20"/>
          <w:lang w:eastAsia="nl-NL"/>
        </w:rPr>
        <w:t>37159104</w:t>
      </w:r>
      <w:r w:rsidRPr="00896621">
        <w:rPr>
          <w:rFonts w:ascii="Trebuchet MS" w:hAnsi="Trebuchet MS" w:eastAsia="Times New Roman"/>
          <w:szCs w:val="20"/>
          <w:lang w:eastAsia="nl-NL"/>
        </w:rPr>
        <w:t xml:space="preserve"> </w:t>
      </w:r>
      <w:proofErr w:type="gramStart"/>
      <w:r w:rsidRPr="00896621">
        <w:rPr>
          <w:rFonts w:ascii="Trebuchet MS" w:hAnsi="Trebuchet MS" w:eastAsia="Times New Roman"/>
          <w:szCs w:val="20"/>
          <w:lang w:eastAsia="nl-NL"/>
        </w:rPr>
        <w:t>nummer(</w:t>
      </w:r>
      <w:proofErr w:type="gramEnd"/>
      <w:r w:rsidRPr="00896621">
        <w:rPr>
          <w:rFonts w:ascii="Trebuchet MS" w:hAnsi="Trebuchet MS" w:eastAsia="Times New Roman"/>
          <w:szCs w:val="20"/>
          <w:lang w:eastAsia="nl-NL"/>
        </w:rPr>
        <w:t xml:space="preserve">vestigingsnummer </w:t>
      </w:r>
      <w:r w:rsidRPr="00896621" w:rsidR="00363789">
        <w:rPr>
          <w:rFonts w:ascii="Trebuchet MS" w:hAnsi="Trebuchet MS" w:eastAsia="Times New Roman"/>
          <w:szCs w:val="20"/>
          <w:lang w:eastAsia="nl-NL"/>
        </w:rPr>
        <w:t>000012173533</w:t>
      </w:r>
      <w:r w:rsidRPr="00896621">
        <w:rPr>
          <w:rFonts w:ascii="Trebuchet MS" w:hAnsi="Trebuchet MS" w:eastAsia="Times New Roman"/>
          <w:szCs w:val="20"/>
          <w:lang w:eastAsia="nl-NL"/>
        </w:rPr>
        <w:t xml:space="preserve">), rechtsgeldig vertegenwoordigd op grond van artikel 171, eerste lid van de Gemeentewet door haar burgemeester </w:t>
      </w:r>
      <w:r w:rsidRPr="00896621" w:rsidR="00363789">
        <w:rPr>
          <w:rFonts w:ascii="Trebuchet MS" w:hAnsi="Trebuchet MS" w:eastAsia="Times New Roman"/>
          <w:szCs w:val="20"/>
          <w:lang w:eastAsia="nl-NL"/>
        </w:rPr>
        <w:t>Mark Pol</w:t>
      </w:r>
      <w:r w:rsidRPr="00896621">
        <w:rPr>
          <w:rFonts w:ascii="Trebuchet MS" w:hAnsi="Trebuchet MS" w:eastAsia="Times New Roman"/>
          <w:szCs w:val="20"/>
          <w:lang w:eastAsia="nl-NL"/>
        </w:rPr>
        <w:t>; </w:t>
      </w:r>
    </w:p>
    <w:p w:rsidRPr="00896621" w:rsidR="00462FB6" w:rsidP="00462FB6" w:rsidRDefault="00462FB6" w14:paraId="5EDE289D" w14:textId="638D4EF3">
      <w:pPr>
        <w:spacing w:line="240" w:lineRule="auto"/>
        <w:textAlignment w:val="baseline"/>
        <w:rPr>
          <w:rFonts w:ascii="Trebuchet MS" w:hAnsi="Trebuchet MS" w:eastAsia="Times New Roman" w:cs="Segoe UI"/>
          <w:sz w:val="18"/>
          <w:szCs w:val="18"/>
          <w:lang w:eastAsia="nl-NL"/>
        </w:rPr>
      </w:pPr>
    </w:p>
    <w:p w:rsidRPr="00896621" w:rsidR="00462FB6" w:rsidP="00462FB6" w:rsidRDefault="00462FB6" w14:paraId="0BC8FFBB" w14:textId="01D36592">
      <w:pPr>
        <w:spacing w:line="240" w:lineRule="auto"/>
        <w:textAlignment w:val="baseline"/>
        <w:rPr>
          <w:rFonts w:ascii="Trebuchet MS" w:hAnsi="Trebuchet MS" w:eastAsia="Times New Roman" w:cs="Segoe UI"/>
          <w:sz w:val="18"/>
          <w:szCs w:val="18"/>
          <w:lang w:eastAsia="nl-NL"/>
        </w:rPr>
      </w:pPr>
      <w:proofErr w:type="gramStart"/>
      <w:r w:rsidRPr="00896621">
        <w:rPr>
          <w:rFonts w:ascii="Trebuchet MS" w:hAnsi="Trebuchet MS"/>
          <w:color w:val="00B0F0"/>
        </w:rPr>
        <w:t>welke</w:t>
      </w:r>
      <w:proofErr w:type="gramEnd"/>
      <w:r w:rsidRPr="00896621">
        <w:rPr>
          <w:rFonts w:ascii="Trebuchet MS" w:hAnsi="Trebuchet MS"/>
          <w:color w:val="00B0F0"/>
        </w:rPr>
        <w:t xml:space="preserve"> volmacht tot </w:t>
      </w:r>
      <w:proofErr w:type="spellStart"/>
      <w:r w:rsidRPr="00896621">
        <w:rPr>
          <w:rFonts w:ascii="Trebuchet MS" w:hAnsi="Trebuchet MS"/>
          <w:color w:val="00B0F0"/>
        </w:rPr>
        <w:t>contractering</w:t>
      </w:r>
      <w:proofErr w:type="spellEnd"/>
      <w:r w:rsidRPr="00896621">
        <w:rPr>
          <w:rFonts w:ascii="Trebuchet MS" w:hAnsi="Trebuchet MS"/>
          <w:color w:val="00B0F0"/>
        </w:rPr>
        <w:t xml:space="preserve"> respectievelijk mandaat om haar te vertegenwoordigen verleend heeft aan de </w:t>
      </w:r>
      <w:r w:rsidRPr="00896621" w:rsidR="00784652">
        <w:rPr>
          <w:rFonts w:ascii="Trebuchet MS" w:hAnsi="Trebuchet MS"/>
          <w:color w:val="00B0F0"/>
          <w:highlight w:val="yellow"/>
        </w:rPr>
        <w:t>…</w:t>
      </w:r>
      <w:r w:rsidRPr="00896621">
        <w:rPr>
          <w:rFonts w:ascii="Trebuchet MS" w:hAnsi="Trebuchet MS"/>
          <w:color w:val="00B0F0"/>
        </w:rPr>
        <w:t xml:space="preserve"> van de publiekrechtelijke rechtspersoon </w:t>
      </w:r>
      <w:r w:rsidRPr="00896621" w:rsidR="00784652">
        <w:rPr>
          <w:rFonts w:ascii="Trebuchet MS" w:hAnsi="Trebuchet MS"/>
          <w:color w:val="00B0F0"/>
        </w:rPr>
        <w:t>Gemeente Texel</w:t>
      </w:r>
      <w:r w:rsidRPr="00896621">
        <w:rPr>
          <w:rFonts w:ascii="Trebuchet MS" w:hAnsi="Trebuchet MS"/>
          <w:color w:val="00B0F0"/>
        </w:rPr>
        <w:t xml:space="preserve">, gevestigd te </w:t>
      </w:r>
      <w:r w:rsidRPr="00896621" w:rsidR="00784652">
        <w:rPr>
          <w:rFonts w:ascii="Trebuchet MS" w:hAnsi="Trebuchet MS" w:eastAsia="Times New Roman"/>
          <w:szCs w:val="20"/>
          <w:lang w:eastAsia="nl-NL"/>
        </w:rPr>
        <w:t>Emmalaan 15</w:t>
      </w:r>
      <w:r w:rsidRPr="00896621">
        <w:rPr>
          <w:rFonts w:ascii="Trebuchet MS" w:hAnsi="Trebuchet MS"/>
          <w:color w:val="00B0F0"/>
        </w:rPr>
        <w:t xml:space="preserve">, </w:t>
      </w:r>
      <w:r w:rsidRPr="00896621" w:rsidR="00784652">
        <w:rPr>
          <w:rFonts w:ascii="Trebuchet MS" w:hAnsi="Trebuchet MS" w:eastAsia="Times New Roman"/>
          <w:szCs w:val="20"/>
          <w:lang w:eastAsia="nl-NL"/>
        </w:rPr>
        <w:t xml:space="preserve">1791 AT, Den Burg, </w:t>
      </w:r>
      <w:r w:rsidRPr="00896621">
        <w:rPr>
          <w:rFonts w:ascii="Trebuchet MS" w:hAnsi="Trebuchet MS"/>
          <w:color w:val="00B0F0"/>
        </w:rPr>
        <w:t xml:space="preserve">ingeschreven in het handelsregister van de Kamer van Koophandel onder nummer KVK nummer </w:t>
      </w:r>
      <w:r w:rsidRPr="00896621" w:rsidR="00DF6DDE">
        <w:rPr>
          <w:rFonts w:ascii="Trebuchet MS" w:hAnsi="Trebuchet MS"/>
          <w:color w:val="00B0F0"/>
        </w:rPr>
        <w:t>37159104</w:t>
      </w:r>
      <w:r w:rsidRPr="00896621">
        <w:rPr>
          <w:rFonts w:ascii="Trebuchet MS" w:hAnsi="Trebuchet MS" w:eastAsia="Times New Roman"/>
          <w:szCs w:val="20"/>
          <w:lang w:eastAsia="nl-NL"/>
        </w:rPr>
        <w:t>, </w:t>
      </w:r>
      <w:r w:rsidRPr="00896621">
        <w:rPr>
          <w:rFonts w:ascii="Trebuchet MS" w:hAnsi="Trebuchet MS" w:eastAsia="Times New Roman"/>
          <w:szCs w:val="20"/>
          <w:lang w:eastAsia="nl-NL"/>
        </w:rPr>
        <w:br/>
      </w:r>
      <w:r w:rsidRPr="00896621">
        <w:rPr>
          <w:rFonts w:ascii="Trebuchet MS" w:hAnsi="Trebuchet MS" w:eastAsia="Times New Roman"/>
          <w:szCs w:val="20"/>
          <w:lang w:eastAsia="nl-NL"/>
        </w:rPr>
        <w:t xml:space="preserve">hierna te noemen: </w:t>
      </w:r>
      <w:r w:rsidRPr="00896621">
        <w:rPr>
          <w:rFonts w:ascii="Trebuchet MS" w:hAnsi="Trebuchet MS" w:eastAsia="Times New Roman"/>
          <w:b/>
          <w:bCs/>
          <w:szCs w:val="20"/>
          <w:lang w:eastAsia="nl-NL"/>
        </w:rPr>
        <w:t>de Gemeente</w:t>
      </w:r>
      <w:r w:rsidRPr="00896621">
        <w:rPr>
          <w:rFonts w:ascii="Trebuchet MS" w:hAnsi="Trebuchet MS" w:eastAsia="Times New Roman"/>
          <w:szCs w:val="20"/>
          <w:lang w:eastAsia="nl-NL"/>
        </w:rPr>
        <w:t>. </w:t>
      </w:r>
    </w:p>
    <w:p w:rsidRPr="00896621" w:rsidR="00C04F82" w:rsidP="007E34DB" w:rsidRDefault="00C04F82" w14:paraId="6977F30D" w14:textId="77777777">
      <w:pPr>
        <w:rPr>
          <w:rFonts w:ascii="Trebuchet MS" w:hAnsi="Trebuchet MS"/>
        </w:rPr>
      </w:pPr>
      <w:bookmarkStart w:name="_Hlk26531113" w:id="10"/>
      <w:bookmarkStart w:name="_Toc443472387" w:id="11"/>
      <w:bookmarkEnd w:id="7"/>
      <w:bookmarkEnd w:id="8"/>
      <w:bookmarkEnd w:id="9"/>
    </w:p>
    <w:p w:rsidRPr="00896621" w:rsidR="007E34DB" w:rsidP="007E34DB" w:rsidRDefault="007E34DB" w14:paraId="5F11D1F2" w14:textId="4901E9ED">
      <w:pPr>
        <w:rPr>
          <w:rFonts w:ascii="Trebuchet MS" w:hAnsi="Trebuchet MS"/>
        </w:rPr>
      </w:pPr>
      <w:proofErr w:type="gramStart"/>
      <w:r w:rsidRPr="00896621">
        <w:rPr>
          <w:rFonts w:ascii="Trebuchet MS" w:hAnsi="Trebuchet MS"/>
        </w:rPr>
        <w:t>en</w:t>
      </w:r>
      <w:proofErr w:type="gramEnd"/>
      <w:r w:rsidRPr="00896621">
        <w:rPr>
          <w:rFonts w:ascii="Trebuchet MS" w:hAnsi="Trebuchet MS"/>
        </w:rPr>
        <w:t xml:space="preserve"> </w:t>
      </w:r>
    </w:p>
    <w:bookmarkEnd w:id="10"/>
    <w:p w:rsidRPr="00896621" w:rsidR="007E34DB" w:rsidP="007E34DB" w:rsidRDefault="007E34DB" w14:paraId="5F11D1F3" w14:textId="77777777">
      <w:pPr>
        <w:rPr>
          <w:rFonts w:ascii="Trebuchet MS" w:hAnsi="Trebuchet MS"/>
        </w:rPr>
      </w:pPr>
    </w:p>
    <w:p w:rsidRPr="00896621" w:rsidR="007E34DB" w:rsidP="00D64A7A" w:rsidRDefault="007E34DB" w14:paraId="5F11D1F4" w14:textId="77777777">
      <w:pPr>
        <w:rPr>
          <w:rFonts w:ascii="Trebuchet MS" w:hAnsi="Trebuchet MS"/>
          <w:b/>
          <w:bCs/>
        </w:rPr>
      </w:pPr>
      <w:bookmarkStart w:name="_Toc26255744" w:id="12"/>
      <w:bookmarkStart w:name="_Toc26255876" w:id="13"/>
      <w:bookmarkStart w:name="_Toc26261393" w:id="14"/>
      <w:bookmarkStart w:name="_Toc106034189" w:id="15"/>
      <w:r w:rsidRPr="00896621">
        <w:rPr>
          <w:rFonts w:ascii="Trebuchet MS" w:hAnsi="Trebuchet MS"/>
          <w:b/>
          <w:bCs/>
        </w:rPr>
        <w:t>Contractant</w:t>
      </w:r>
      <w:bookmarkEnd w:id="11"/>
      <w:bookmarkEnd w:id="12"/>
      <w:bookmarkEnd w:id="13"/>
      <w:bookmarkEnd w:id="14"/>
      <w:bookmarkEnd w:id="15"/>
    </w:p>
    <w:p w:rsidRPr="00896621" w:rsidR="007E34DB" w:rsidP="007E34DB" w:rsidRDefault="007E34DB" w14:paraId="5F11D1F5" w14:textId="16D00EB8">
      <w:pPr>
        <w:rPr>
          <w:rFonts w:ascii="Trebuchet MS" w:hAnsi="Trebuchet MS"/>
        </w:rPr>
      </w:pPr>
      <w:r w:rsidRPr="00896621">
        <w:rPr>
          <w:rFonts w:ascii="Trebuchet MS" w:hAnsi="Trebuchet MS"/>
          <w:color w:val="00B0F0"/>
        </w:rPr>
        <w:t>Naam Contractant</w:t>
      </w:r>
      <w:r w:rsidRPr="00896621">
        <w:rPr>
          <w:rFonts w:ascii="Trebuchet MS" w:hAnsi="Trebuchet MS"/>
        </w:rPr>
        <w:t xml:space="preserve">, statutair gevestigd te </w:t>
      </w:r>
      <w:r w:rsidRPr="00896621">
        <w:rPr>
          <w:rFonts w:ascii="Trebuchet MS" w:hAnsi="Trebuchet MS"/>
          <w:color w:val="00B0F0"/>
        </w:rPr>
        <w:t>adres, postcode, plaatsnaam, postadres, postcode, plaatsnaam</w:t>
      </w:r>
      <w:r w:rsidRPr="00896621">
        <w:rPr>
          <w:rFonts w:ascii="Trebuchet MS" w:hAnsi="Trebuchet MS"/>
          <w:color w:val="92D050"/>
        </w:rPr>
        <w:t xml:space="preserve">, </w:t>
      </w:r>
      <w:r w:rsidRPr="00896621">
        <w:rPr>
          <w:rFonts w:ascii="Trebuchet MS" w:hAnsi="Trebuchet MS"/>
        </w:rPr>
        <w:t xml:space="preserve">ingeschreven in het Handelsregister van de Kamer van Koophandel onder nummer </w:t>
      </w:r>
      <w:proofErr w:type="gramStart"/>
      <w:r w:rsidRPr="00896621">
        <w:rPr>
          <w:rFonts w:ascii="Trebuchet MS" w:hAnsi="Trebuchet MS"/>
          <w:color w:val="00B0F0"/>
        </w:rPr>
        <w:t>KVK nummer</w:t>
      </w:r>
      <w:proofErr w:type="gramEnd"/>
      <w:r w:rsidRPr="00896621" w:rsidR="00615447">
        <w:rPr>
          <w:rFonts w:ascii="Trebuchet MS" w:hAnsi="Trebuchet MS"/>
          <w:color w:val="00B0F0"/>
        </w:rPr>
        <w:t xml:space="preserve"> </w:t>
      </w:r>
      <w:r w:rsidRPr="00896621" w:rsidR="00615447">
        <w:rPr>
          <w:rFonts w:ascii="Trebuchet MS" w:hAnsi="Trebuchet MS"/>
        </w:rPr>
        <w:t xml:space="preserve">(vestigingsnummer </w:t>
      </w:r>
      <w:r w:rsidRPr="00896621" w:rsidR="00615447">
        <w:rPr>
          <w:rFonts w:ascii="Trebuchet MS" w:hAnsi="Trebuchet MS"/>
          <w:color w:val="00B0F0"/>
        </w:rPr>
        <w:t>vestigingsnummer</w:t>
      </w:r>
      <w:r w:rsidRPr="00896621" w:rsidR="00615447">
        <w:rPr>
          <w:rFonts w:ascii="Trebuchet MS" w:hAnsi="Trebuchet MS"/>
        </w:rPr>
        <w:t>)</w:t>
      </w:r>
      <w:r w:rsidRPr="00896621">
        <w:rPr>
          <w:rFonts w:ascii="Trebuchet MS" w:hAnsi="Trebuchet MS"/>
        </w:rPr>
        <w:t xml:space="preserve">, te dezen rechtsgeldig vertegenwoordigd door </w:t>
      </w:r>
      <w:r w:rsidRPr="00896621">
        <w:rPr>
          <w:rFonts w:ascii="Trebuchet MS" w:hAnsi="Trebuchet MS"/>
          <w:color w:val="00B0F0"/>
        </w:rPr>
        <w:t>de heer/mevrouw naam, functie</w:t>
      </w:r>
      <w:r w:rsidRPr="00896621">
        <w:rPr>
          <w:rFonts w:ascii="Trebuchet MS" w:hAnsi="Trebuchet MS"/>
        </w:rPr>
        <w:t>, verder te noemen Contractant.</w:t>
      </w:r>
    </w:p>
    <w:p w:rsidRPr="00896621" w:rsidR="007E34DB" w:rsidP="007E34DB" w:rsidRDefault="007E34DB" w14:paraId="5F11D1F6" w14:textId="77777777">
      <w:pPr>
        <w:rPr>
          <w:rFonts w:ascii="Trebuchet MS" w:hAnsi="Trebuchet MS"/>
        </w:rPr>
      </w:pPr>
    </w:p>
    <w:p w:rsidRPr="00896621" w:rsidR="007E34DB" w:rsidP="007E34DB" w:rsidRDefault="007E34DB" w14:paraId="5F11D1F7" w14:textId="77777777">
      <w:pPr>
        <w:rPr>
          <w:rFonts w:ascii="Trebuchet MS" w:hAnsi="Trebuchet MS"/>
        </w:rPr>
      </w:pPr>
      <w:r w:rsidRPr="00896621">
        <w:rPr>
          <w:rFonts w:ascii="Trebuchet MS" w:hAnsi="Trebuchet MS"/>
        </w:rPr>
        <w:t>Gezamenlijk te noemen: Partijen,</w:t>
      </w:r>
      <w:r w:rsidRPr="00896621">
        <w:rPr>
          <w:rFonts w:ascii="Trebuchet MS" w:hAnsi="Trebuchet MS"/>
        </w:rPr>
        <w:br/>
      </w:r>
    </w:p>
    <w:p w:rsidRPr="00896621" w:rsidR="007E34DB" w:rsidP="007E34DB" w:rsidRDefault="007E34DB" w14:paraId="5F11D1F8" w14:textId="77777777">
      <w:pPr>
        <w:rPr>
          <w:rFonts w:ascii="Trebuchet MS" w:hAnsi="Trebuchet MS"/>
        </w:rPr>
      </w:pPr>
    </w:p>
    <w:p w:rsidRPr="00896621" w:rsidR="007E34DB" w:rsidP="007E34DB" w:rsidRDefault="007E34DB" w14:paraId="5F11D1F9" w14:textId="77777777">
      <w:pPr>
        <w:pStyle w:val="Kop1"/>
        <w:framePr w:wrap="notBeside"/>
        <w:rPr>
          <w:rFonts w:ascii="Trebuchet MS" w:hAnsi="Trebuchet MS"/>
        </w:rPr>
      </w:pPr>
      <w:bookmarkStart w:name="_Toc443472388" w:id="16"/>
      <w:bookmarkStart w:name="_Toc26255745" w:id="17"/>
      <w:bookmarkStart w:name="_Toc26255877" w:id="18"/>
      <w:bookmarkStart w:name="_Toc26261394" w:id="19"/>
      <w:bookmarkStart w:name="_Toc26261632" w:id="20"/>
      <w:bookmarkStart w:name="_Toc106034190" w:id="21"/>
      <w:bookmarkStart w:name="_Toc122098799" w:id="22"/>
      <w:r w:rsidRPr="00896621">
        <w:rPr>
          <w:rFonts w:ascii="Trebuchet MS" w:hAnsi="Trebuchet MS"/>
        </w:rPr>
        <w:t>Overwegende da</w:t>
      </w:r>
      <w:bookmarkEnd w:id="16"/>
      <w:bookmarkEnd w:id="17"/>
      <w:bookmarkEnd w:id="18"/>
      <w:bookmarkEnd w:id="19"/>
      <w:bookmarkEnd w:id="20"/>
      <w:r w:rsidRPr="00896621">
        <w:rPr>
          <w:rFonts w:ascii="Trebuchet MS" w:hAnsi="Trebuchet MS"/>
        </w:rPr>
        <w:t>t</w:t>
      </w:r>
      <w:bookmarkEnd w:id="21"/>
      <w:bookmarkEnd w:id="22"/>
    </w:p>
    <w:tbl>
      <w:tblPr>
        <w:tblStyle w:val="Tabelraster"/>
        <w:tblW w:w="9640"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9640"/>
      </w:tblGrid>
      <w:tr w:rsidRPr="00896621" w:rsidR="00C04F82" w:rsidTr="26267E5D" w14:paraId="5F11D1FF" w14:textId="77777777">
        <w:tc>
          <w:tcPr>
            <w:tcW w:w="9640" w:type="dxa"/>
          </w:tcPr>
          <w:p w:rsidRPr="00896621" w:rsidR="00C04F82" w:rsidP="007E34DB" w:rsidRDefault="00C04F82" w14:paraId="5F11D1FA" w14:textId="77777777">
            <w:pPr>
              <w:rPr>
                <w:rFonts w:ascii="Trebuchet MS" w:hAnsi="Trebuchet MS"/>
              </w:rPr>
            </w:pPr>
            <w:bookmarkStart w:name="_Overwegende_dat" w:id="23"/>
            <w:bookmarkEnd w:id="23"/>
          </w:p>
        </w:tc>
      </w:tr>
      <w:tr w:rsidRPr="00896621" w:rsidR="00C04F82" w:rsidTr="26267E5D" w14:paraId="51DE9562" w14:textId="77777777">
        <w:trPr>
          <w:cantSplit/>
        </w:trPr>
        <w:tc>
          <w:tcPr>
            <w:tcW w:w="9640" w:type="dxa"/>
          </w:tcPr>
          <w:p w:rsidRPr="00896621" w:rsidR="00C04F82" w:rsidP="00AC2F1A" w:rsidRDefault="00C04F82" w14:paraId="17C03132" w14:textId="0949DCCB">
            <w:pPr>
              <w:rPr>
                <w:rFonts w:ascii="Trebuchet MS" w:hAnsi="Trebuchet MS"/>
                <w:color w:val="FF0000"/>
              </w:rPr>
            </w:pPr>
          </w:p>
        </w:tc>
      </w:tr>
      <w:tr w:rsidRPr="00896621" w:rsidR="001C1899" w:rsidTr="26267E5D" w14:paraId="2A6540B6" w14:textId="77777777">
        <w:tc>
          <w:tcPr>
            <w:tcW w:w="9640" w:type="dxa"/>
          </w:tcPr>
          <w:p w:rsidRPr="00896621" w:rsidR="001C1899" w:rsidP="001C1899" w:rsidRDefault="001C1899" w14:paraId="5E16AACB" w14:textId="49D3591D">
            <w:pPr>
              <w:pStyle w:val="Lijstalinea"/>
              <w:numPr>
                <w:ilvl w:val="0"/>
                <w:numId w:val="16"/>
              </w:numPr>
              <w:rPr>
                <w:rFonts w:ascii="Trebuchet MS" w:hAnsi="Trebuchet MS"/>
              </w:rPr>
            </w:pPr>
            <w:r w:rsidRPr="00896621">
              <w:rPr>
                <w:rFonts w:ascii="Trebuchet MS" w:hAnsi="Trebuchet MS"/>
              </w:rPr>
              <w:t xml:space="preserve">Gemeente een Overeenkomst voor </w:t>
            </w:r>
            <w:r w:rsidRPr="00896621" w:rsidR="00860459">
              <w:rPr>
                <w:rFonts w:ascii="Trebuchet MS" w:hAnsi="Trebuchet MS"/>
              </w:rPr>
              <w:t xml:space="preserve">de </w:t>
            </w:r>
            <w:r w:rsidRPr="00896621" w:rsidR="00440831">
              <w:rPr>
                <w:rFonts w:ascii="Trebuchet MS" w:hAnsi="Trebuchet MS"/>
              </w:rPr>
              <w:t xml:space="preserve">isolatieaanpak woningeigenaren </w:t>
            </w:r>
            <w:r w:rsidRPr="00896621" w:rsidR="00D9121E">
              <w:rPr>
                <w:rFonts w:ascii="Trebuchet MS" w:hAnsi="Trebuchet MS"/>
              </w:rPr>
              <w:t>in de markt heeft gezet</w:t>
            </w:r>
            <w:r w:rsidRPr="00896621" w:rsidR="00440831">
              <w:rPr>
                <w:rFonts w:ascii="Trebuchet MS" w:hAnsi="Trebuchet MS"/>
              </w:rPr>
              <w:t>.</w:t>
            </w:r>
          </w:p>
        </w:tc>
      </w:tr>
      <w:tr w:rsidRPr="00896621" w:rsidR="001C1899" w:rsidTr="26267E5D" w14:paraId="2DA04935" w14:textId="77777777">
        <w:tc>
          <w:tcPr>
            <w:tcW w:w="9640" w:type="dxa"/>
          </w:tcPr>
          <w:p w:rsidRPr="00896621" w:rsidR="001C1899" w:rsidP="00555197" w:rsidRDefault="001C1899" w14:paraId="010F23DA" w14:textId="3DE7DC32">
            <w:pPr>
              <w:pStyle w:val="Lijstalinea"/>
              <w:numPr>
                <w:ilvl w:val="0"/>
                <w:numId w:val="16"/>
              </w:numPr>
              <w:spacing w:line="240" w:lineRule="exact"/>
              <w:contextualSpacing w:val="0"/>
              <w:rPr>
                <w:rFonts w:ascii="Trebuchet MS" w:hAnsi="Trebuchet MS" w:eastAsia="Meiryo" w:cs="Meiryo"/>
              </w:rPr>
            </w:pPr>
            <w:r w:rsidRPr="00896621">
              <w:rPr>
                <w:rFonts w:ascii="Trebuchet MS" w:hAnsi="Trebuchet MS"/>
              </w:rPr>
              <w:t>Gemeente een Offerteaanvraag heeft gedaan volgens een Europese openbare procedure.</w:t>
            </w:r>
          </w:p>
        </w:tc>
      </w:tr>
      <w:tr w:rsidRPr="00896621" w:rsidR="001C1899" w:rsidTr="26267E5D" w14:paraId="5F11D207" w14:textId="77777777">
        <w:tc>
          <w:tcPr>
            <w:tcW w:w="9640" w:type="dxa"/>
          </w:tcPr>
          <w:p w:rsidRPr="00896621" w:rsidR="001C1899" w:rsidP="001C1899" w:rsidRDefault="001C1899" w14:paraId="5F11D204" w14:textId="647F9A72">
            <w:pPr>
              <w:pStyle w:val="Lijstalinea"/>
              <w:numPr>
                <w:ilvl w:val="0"/>
                <w:numId w:val="16"/>
              </w:numPr>
              <w:rPr>
                <w:rFonts w:ascii="Trebuchet MS" w:hAnsi="Trebuchet MS"/>
              </w:rPr>
            </w:pPr>
            <w:r w:rsidRPr="00896621">
              <w:rPr>
                <w:rFonts w:ascii="Trebuchet MS" w:hAnsi="Trebuchet MS"/>
              </w:rPr>
              <w:t>Inschrijver correct en rechtsgeldig een Offerte heeft ingediend.</w:t>
            </w:r>
          </w:p>
        </w:tc>
      </w:tr>
      <w:tr w:rsidRPr="00896621" w:rsidR="001C1899" w:rsidTr="26267E5D" w14:paraId="5F11D20B" w14:textId="77777777">
        <w:tc>
          <w:tcPr>
            <w:tcW w:w="9640" w:type="dxa"/>
          </w:tcPr>
          <w:p w:rsidRPr="00896621" w:rsidR="001C1899" w:rsidP="001C1899" w:rsidRDefault="001C1899" w14:paraId="5F11D208" w14:textId="633090E0">
            <w:pPr>
              <w:pStyle w:val="Tekstopmerking"/>
              <w:numPr>
                <w:ilvl w:val="0"/>
                <w:numId w:val="16"/>
              </w:numPr>
              <w:rPr>
                <w:rFonts w:ascii="Trebuchet MS" w:hAnsi="Trebuchet MS"/>
              </w:rPr>
            </w:pPr>
            <w:r w:rsidRPr="00896621">
              <w:rPr>
                <w:rFonts w:ascii="Trebuchet MS" w:hAnsi="Trebuchet MS"/>
                <w:lang w:eastAsia="nl-NL"/>
              </w:rPr>
              <w:t xml:space="preserve">Inschrijver op grond van zijn Inschrijving als </w:t>
            </w:r>
            <w:r w:rsidRPr="00896621" w:rsidR="00EB7F29">
              <w:rPr>
                <w:rFonts w:ascii="Trebuchet MS" w:hAnsi="Trebuchet MS"/>
                <w:lang w:eastAsia="nl-NL"/>
              </w:rPr>
              <w:t>tweed</w:t>
            </w:r>
            <w:r w:rsidRPr="00896621" w:rsidR="004D6273">
              <w:rPr>
                <w:rFonts w:ascii="Trebuchet MS" w:hAnsi="Trebuchet MS"/>
                <w:lang w:eastAsia="nl-NL"/>
              </w:rPr>
              <w:t>e</w:t>
            </w:r>
            <w:r w:rsidRPr="00896621" w:rsidR="00EB7F29">
              <w:rPr>
                <w:rFonts w:ascii="Trebuchet MS" w:hAnsi="Trebuchet MS"/>
                <w:lang w:eastAsia="nl-NL"/>
              </w:rPr>
              <w:t xml:space="preserve"> in rang</w:t>
            </w:r>
            <w:r w:rsidRPr="00896621">
              <w:rPr>
                <w:rFonts w:ascii="Trebuchet MS" w:hAnsi="Trebuchet MS"/>
                <w:lang w:eastAsia="nl-NL"/>
              </w:rPr>
              <w:t xml:space="preserve"> is geëindigd;</w:t>
            </w:r>
          </w:p>
        </w:tc>
      </w:tr>
      <w:tr w:rsidRPr="00896621" w:rsidR="001C1899" w:rsidTr="26267E5D" w14:paraId="5F11D20F" w14:textId="77777777">
        <w:tc>
          <w:tcPr>
            <w:tcW w:w="9640" w:type="dxa"/>
          </w:tcPr>
          <w:p w:rsidRPr="00896621" w:rsidR="001C1899" w:rsidP="001C1899" w:rsidRDefault="001C1899" w14:paraId="5F11D20C" w14:textId="40EC36A5">
            <w:pPr>
              <w:pStyle w:val="Lijstalinea"/>
              <w:numPr>
                <w:ilvl w:val="0"/>
                <w:numId w:val="16"/>
              </w:numPr>
              <w:rPr>
                <w:rFonts w:ascii="Trebuchet MS" w:hAnsi="Trebuchet MS"/>
              </w:rPr>
            </w:pPr>
            <w:r w:rsidRPr="00896621">
              <w:rPr>
                <w:rFonts w:ascii="Trebuchet MS" w:hAnsi="Trebuchet MS"/>
                <w:lang w:eastAsia="nl-NL"/>
              </w:rPr>
              <w:t xml:space="preserve">Gemeente de Opdracht gegund heeft aan </w:t>
            </w:r>
            <w:r w:rsidRPr="00896621">
              <w:rPr>
                <w:rFonts w:ascii="Trebuchet MS" w:hAnsi="Trebuchet MS"/>
                <w:highlight w:val="yellow"/>
                <w:lang w:eastAsia="nl-NL"/>
              </w:rPr>
              <w:t>[naam winnaar aanbesteding]</w:t>
            </w:r>
            <w:r w:rsidRPr="00896621">
              <w:rPr>
                <w:rFonts w:ascii="Trebuchet MS" w:hAnsi="Trebuchet MS"/>
                <w:lang w:eastAsia="nl-NL"/>
              </w:rPr>
              <w:t xml:space="preserve">. De ingangsdatum van de Overeenkomst is 1 </w:t>
            </w:r>
            <w:r w:rsidRPr="00896621" w:rsidR="00F811B9">
              <w:rPr>
                <w:rFonts w:ascii="Trebuchet MS" w:hAnsi="Trebuchet MS"/>
                <w:lang w:eastAsia="nl-NL"/>
              </w:rPr>
              <w:t>augustus 2024</w:t>
            </w:r>
            <w:r w:rsidRPr="00896621">
              <w:rPr>
                <w:rFonts w:ascii="Trebuchet MS" w:hAnsi="Trebuchet MS"/>
                <w:lang w:eastAsia="nl-NL"/>
              </w:rPr>
              <w:t>.</w:t>
            </w:r>
          </w:p>
        </w:tc>
      </w:tr>
      <w:tr w:rsidRPr="00896621" w:rsidR="001C1899" w:rsidTr="26267E5D" w14:paraId="1B4D3D4C" w14:textId="77777777">
        <w:tc>
          <w:tcPr>
            <w:tcW w:w="9640" w:type="dxa"/>
          </w:tcPr>
          <w:p w:rsidRPr="00896621" w:rsidR="001C1899" w:rsidP="001C1899" w:rsidRDefault="001C1899" w14:paraId="0F08EBFD" w14:textId="20EE9FCD">
            <w:pPr>
              <w:pStyle w:val="Lijstalinea"/>
              <w:numPr>
                <w:ilvl w:val="0"/>
                <w:numId w:val="16"/>
              </w:numPr>
              <w:rPr>
                <w:rFonts w:ascii="Trebuchet MS" w:hAnsi="Trebuchet MS"/>
              </w:rPr>
            </w:pPr>
            <w:r w:rsidRPr="00896621">
              <w:rPr>
                <w:rFonts w:ascii="Trebuchet MS" w:hAnsi="Trebuchet MS"/>
                <w:lang w:eastAsia="nl-NL"/>
              </w:rPr>
              <w:t xml:space="preserve">De Gemeente voor het geval dat de situatie zich voordoet als omschreven in artikel 1, eerste lid, zich het recht voorbehoudt om, zonder tot een nieuwe aanbesteding genoodzaakt te zijn, de Opdracht uit te laten voeren door de partij die als </w:t>
            </w:r>
            <w:r w:rsidRPr="00896621" w:rsidR="00555197">
              <w:rPr>
                <w:rFonts w:ascii="Trebuchet MS" w:hAnsi="Trebuchet MS"/>
                <w:lang w:eastAsia="nl-NL"/>
              </w:rPr>
              <w:t>tweede</w:t>
            </w:r>
            <w:r w:rsidRPr="00896621">
              <w:rPr>
                <w:rFonts w:ascii="Trebuchet MS" w:hAnsi="Trebuchet MS"/>
                <w:lang w:eastAsia="nl-NL"/>
              </w:rPr>
              <w:t xml:space="preserve"> in rang is geëindigd (Inschrijver).</w:t>
            </w:r>
          </w:p>
        </w:tc>
      </w:tr>
      <w:tr w:rsidRPr="00896621" w:rsidR="001C1899" w:rsidTr="26267E5D" w14:paraId="5F11D213" w14:textId="77777777">
        <w:tc>
          <w:tcPr>
            <w:tcW w:w="9640" w:type="dxa"/>
          </w:tcPr>
          <w:p w:rsidRPr="00896621" w:rsidR="001C1899" w:rsidP="001C1899" w:rsidRDefault="001C1899" w14:paraId="5F11D210" w14:textId="62FF4D55">
            <w:pPr>
              <w:pStyle w:val="Lijstalinea"/>
              <w:numPr>
                <w:ilvl w:val="0"/>
                <w:numId w:val="16"/>
              </w:numPr>
              <w:rPr>
                <w:rFonts w:ascii="Trebuchet MS" w:hAnsi="Trebuchet MS"/>
              </w:rPr>
            </w:pPr>
            <w:r w:rsidRPr="00896621">
              <w:rPr>
                <w:rFonts w:ascii="Trebuchet MS" w:hAnsi="Trebuchet MS"/>
              </w:rPr>
              <w:t xml:space="preserve">Gemeente een Overeenkomst voor </w:t>
            </w:r>
            <w:r w:rsidRPr="00896621" w:rsidR="00F8640A">
              <w:rPr>
                <w:rFonts w:ascii="Trebuchet MS" w:hAnsi="Trebuchet MS"/>
              </w:rPr>
              <w:t>de collectieve isolatieaanpak woningeigenaren</w:t>
            </w:r>
            <w:r w:rsidRPr="00896621" w:rsidR="00555197">
              <w:rPr>
                <w:rFonts w:ascii="Trebuchet MS" w:hAnsi="Trebuchet MS"/>
              </w:rPr>
              <w:t xml:space="preserve"> wil afsluiten</w:t>
            </w:r>
            <w:r w:rsidRPr="00896621" w:rsidR="00F8640A">
              <w:rPr>
                <w:rFonts w:ascii="Trebuchet MS" w:hAnsi="Trebuchet MS"/>
              </w:rPr>
              <w:t>.</w:t>
            </w:r>
          </w:p>
        </w:tc>
      </w:tr>
    </w:tbl>
    <w:p w:rsidRPr="00896621" w:rsidR="007E34DB" w:rsidP="007E34DB" w:rsidRDefault="007E34DB" w14:paraId="5F11D214" w14:textId="77777777">
      <w:pPr>
        <w:rPr>
          <w:rFonts w:ascii="Trebuchet MS" w:hAnsi="Trebuchet MS"/>
        </w:rPr>
      </w:pPr>
      <w:bookmarkStart w:name="_Toc443472389" w:id="24"/>
    </w:p>
    <w:p w:rsidRPr="00896621" w:rsidR="007E34DB" w:rsidP="007E34DB" w:rsidRDefault="007E34DB" w14:paraId="5F11D215" w14:textId="77777777">
      <w:pPr>
        <w:rPr>
          <w:rFonts w:ascii="Trebuchet MS" w:hAnsi="Trebuchet MS"/>
        </w:rPr>
      </w:pPr>
    </w:p>
    <w:p w:rsidRPr="00896621" w:rsidR="007E34DB" w:rsidP="007E34DB" w:rsidRDefault="007E34DB" w14:paraId="5F11D216" w14:textId="77777777">
      <w:pPr>
        <w:rPr>
          <w:rFonts w:ascii="Trebuchet MS" w:hAnsi="Trebuchet MS"/>
        </w:rPr>
      </w:pPr>
      <w:r w:rsidRPr="00896621">
        <w:rPr>
          <w:rFonts w:ascii="Trebuchet MS" w:hAnsi="Trebuchet MS"/>
        </w:rPr>
        <w:br w:type="page"/>
      </w:r>
    </w:p>
    <w:p w:rsidRPr="00896621" w:rsidR="007E34DB" w:rsidP="00F85A94" w:rsidRDefault="007E34DB" w14:paraId="5F11D217" w14:textId="77777777">
      <w:pPr>
        <w:pStyle w:val="Kop1"/>
        <w:framePr w:wrap="notBeside"/>
        <w:rPr>
          <w:rFonts w:ascii="Trebuchet MS" w:hAnsi="Trebuchet MS"/>
          <w:sz w:val="40"/>
          <w:szCs w:val="40"/>
        </w:rPr>
      </w:pPr>
      <w:bookmarkStart w:name="_Toc26255746" w:id="25"/>
      <w:bookmarkStart w:name="_Toc26255878" w:id="26"/>
      <w:bookmarkStart w:name="_Toc26261395" w:id="27"/>
      <w:bookmarkStart w:name="_Toc26261633" w:id="28"/>
      <w:bookmarkStart w:name="_Toc106034191" w:id="29"/>
      <w:bookmarkStart w:name="_Toc122098800" w:id="30"/>
      <w:r w:rsidRPr="00896621">
        <w:rPr>
          <w:rFonts w:ascii="Trebuchet MS" w:hAnsi="Trebuchet MS"/>
          <w:sz w:val="40"/>
          <w:szCs w:val="40"/>
        </w:rPr>
        <w:t xml:space="preserve">Verklaren het volgende te zijn </w:t>
      </w:r>
      <w:r w:rsidRPr="00896621" w:rsidR="00F85A94">
        <w:rPr>
          <w:rFonts w:ascii="Trebuchet MS" w:hAnsi="Trebuchet MS"/>
          <w:sz w:val="40"/>
          <w:szCs w:val="40"/>
        </w:rPr>
        <w:t>over</w:t>
      </w:r>
      <w:r w:rsidRPr="00896621">
        <w:rPr>
          <w:rFonts w:ascii="Trebuchet MS" w:hAnsi="Trebuchet MS"/>
          <w:sz w:val="40"/>
          <w:szCs w:val="40"/>
        </w:rPr>
        <w:t>eengekomen</w:t>
      </w:r>
      <w:bookmarkEnd w:id="24"/>
      <w:bookmarkEnd w:id="25"/>
      <w:bookmarkEnd w:id="26"/>
      <w:bookmarkEnd w:id="27"/>
      <w:bookmarkEnd w:id="28"/>
      <w:bookmarkEnd w:id="29"/>
      <w:bookmarkEnd w:id="30"/>
    </w:p>
    <w:tbl>
      <w:tblPr>
        <w:tblStyle w:val="Tabelraster"/>
        <w:tblW w:w="9644" w:type="dxa"/>
        <w:tblInd w:w="-5" w:type="dxa"/>
        <w:tblLayout w:type="fixed"/>
        <w:tblLook w:val="04A0" w:firstRow="1" w:lastRow="0" w:firstColumn="1" w:lastColumn="0" w:noHBand="0" w:noVBand="1"/>
      </w:tblPr>
      <w:tblGrid>
        <w:gridCol w:w="9644"/>
      </w:tblGrid>
      <w:tr w:rsidRPr="00896621" w:rsidR="001C1899" w:rsidTr="001C1899" w14:paraId="5F11D21D" w14:textId="77777777">
        <w:tc>
          <w:tcPr>
            <w:tcW w:w="9644" w:type="dxa"/>
            <w:tcBorders>
              <w:top w:val="nil"/>
              <w:left w:val="nil"/>
              <w:bottom w:val="nil"/>
              <w:right w:val="nil"/>
            </w:tcBorders>
          </w:tcPr>
          <w:p w:rsidRPr="00896621" w:rsidR="001C1899" w:rsidP="000852A2" w:rsidRDefault="001C1899" w14:paraId="5F11D218" w14:textId="77777777">
            <w:pPr>
              <w:pStyle w:val="Kop2"/>
              <w:ind w:left="748" w:hanging="851"/>
              <w:rPr>
                <w:rFonts w:ascii="Trebuchet MS" w:hAnsi="Trebuchet MS"/>
              </w:rPr>
            </w:pPr>
            <w:bookmarkStart w:name="_Toc26261563" w:id="31"/>
            <w:bookmarkStart w:name="_Toc26261601" w:id="32"/>
            <w:bookmarkStart w:name="_Toc26261634" w:id="33"/>
            <w:bookmarkStart w:name="_Toc33773727" w:id="34"/>
            <w:bookmarkStart w:name="_Toc106034192" w:id="35"/>
            <w:bookmarkStart w:name="_Toc122098801" w:id="36"/>
            <w:r w:rsidRPr="00896621">
              <w:rPr>
                <w:rFonts w:ascii="Trebuchet MS" w:hAnsi="Trebuchet MS"/>
              </w:rPr>
              <w:t>Algemeen</w:t>
            </w:r>
            <w:bookmarkEnd w:id="31"/>
            <w:bookmarkEnd w:id="32"/>
            <w:bookmarkEnd w:id="33"/>
            <w:bookmarkEnd w:id="34"/>
            <w:bookmarkEnd w:id="35"/>
            <w:bookmarkEnd w:id="36"/>
          </w:p>
        </w:tc>
      </w:tr>
      <w:tr w:rsidRPr="00896621" w:rsidR="001C1899" w:rsidTr="001C1899" w14:paraId="5F11D2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Pr>
        <w:tc>
          <w:tcPr>
            <w:tcW w:w="9644"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96621" w:rsidR="001C1899" w:rsidP="00F85A94" w:rsidRDefault="001C1899" w14:paraId="5F11D21E" w14:textId="2087877E">
            <w:pPr>
              <w:pStyle w:val="Kop3"/>
              <w:rPr>
                <w:rFonts w:ascii="Trebuchet MS" w:hAnsi="Trebuchet MS"/>
              </w:rPr>
            </w:pPr>
            <w:bookmarkStart w:name="_Definities" w:id="37"/>
            <w:bookmarkStart w:name="_Toc122098802" w:id="38"/>
            <w:bookmarkEnd w:id="37"/>
            <w:r w:rsidRPr="00896621">
              <w:rPr>
                <w:rFonts w:ascii="Trebuchet MS" w:hAnsi="Trebuchet MS"/>
              </w:rPr>
              <w:t>Inwerkingtreding</w:t>
            </w:r>
            <w:bookmarkEnd w:id="38"/>
          </w:p>
        </w:tc>
      </w:tr>
      <w:tr w:rsidRPr="00896621" w:rsidR="001C1899" w:rsidTr="001C1899" w14:paraId="5F11D2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Pr>
        <w:tc>
          <w:tcPr>
            <w:tcW w:w="9644"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96621" w:rsidR="001C1899" w:rsidP="001C1899" w:rsidRDefault="001C1899" w14:paraId="5F11D226" w14:textId="2E6AF7E2">
            <w:pPr>
              <w:pStyle w:val="Lijstalinea"/>
              <w:numPr>
                <w:ilvl w:val="0"/>
                <w:numId w:val="4"/>
              </w:numPr>
              <w:spacing w:after="80" w:line="240" w:lineRule="exact"/>
              <w:contextualSpacing w:val="0"/>
              <w:rPr>
                <w:rFonts w:ascii="Trebuchet MS" w:hAnsi="Trebuchet MS"/>
                <w:lang w:eastAsia="nl-NL"/>
              </w:rPr>
            </w:pPr>
            <w:r w:rsidRPr="00896621">
              <w:rPr>
                <w:rFonts w:ascii="Trebuchet MS" w:hAnsi="Trebuchet MS"/>
                <w:lang w:eastAsia="nl-NL"/>
              </w:rPr>
              <w:t xml:space="preserve">De Gemeente heeft het recht om de Overeenkomst met </w:t>
            </w:r>
            <w:r w:rsidRPr="00896621">
              <w:rPr>
                <w:rFonts w:ascii="Trebuchet MS" w:hAnsi="Trebuchet MS"/>
                <w:highlight w:val="yellow"/>
                <w:lang w:eastAsia="nl-NL"/>
              </w:rPr>
              <w:t>[naam winnaar aanbesteding]</w:t>
            </w:r>
            <w:r w:rsidRPr="00896621">
              <w:rPr>
                <w:rFonts w:ascii="Trebuchet MS" w:hAnsi="Trebuchet MS"/>
                <w:lang w:eastAsia="nl-NL"/>
              </w:rPr>
              <w:t xml:space="preserve"> tussentijds te beëindigen als de gecontracteerde Opdrachtnemer niet aan de contractverplichtingen voldoet of kan voldoen én het contract, na een geboden hersteltermijn, wegens wanprestatie wordt ontbonden. </w:t>
            </w:r>
          </w:p>
        </w:tc>
      </w:tr>
      <w:tr w:rsidRPr="00896621" w:rsidR="001C1899" w:rsidTr="001C1899" w14:paraId="7F25A7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Pr>
        <w:tc>
          <w:tcPr>
            <w:tcW w:w="9644"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96621" w:rsidR="001C1899" w:rsidP="001C1899" w:rsidRDefault="001C1899" w14:paraId="37F25191" w14:textId="763FB305">
            <w:pPr>
              <w:pStyle w:val="Lijstalinea"/>
              <w:numPr>
                <w:ilvl w:val="0"/>
                <w:numId w:val="4"/>
              </w:numPr>
              <w:spacing w:after="80" w:line="240" w:lineRule="exact"/>
              <w:contextualSpacing w:val="0"/>
              <w:rPr>
                <w:rFonts w:ascii="Trebuchet MS" w:hAnsi="Trebuchet MS"/>
              </w:rPr>
            </w:pPr>
            <w:r w:rsidRPr="00896621">
              <w:rPr>
                <w:rFonts w:ascii="Trebuchet MS" w:hAnsi="Trebuchet MS"/>
                <w:lang w:eastAsia="nl-NL"/>
              </w:rPr>
              <w:t>Inschrijver doet zijn Inschrijving gedurende de eerste 12 maanden na de ingangsdatum van de Overeenkomst gestand. De op grond van de Aanbestedingsstukken toegestane en overeengekomen indexering mag overeenkomstig het daarover bepaalde worden doorgevoerd.</w:t>
            </w:r>
          </w:p>
        </w:tc>
      </w:tr>
      <w:tr w:rsidRPr="00896621" w:rsidR="001C1899" w:rsidTr="001C1899" w14:paraId="42CAAB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Pr>
        <w:tc>
          <w:tcPr>
            <w:tcW w:w="9644"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96621" w:rsidR="001C1899" w:rsidP="001C1899" w:rsidRDefault="001C1899" w14:paraId="06F0110C" w14:textId="394E8DC2">
            <w:pPr>
              <w:pStyle w:val="Lijstalinea"/>
              <w:numPr>
                <w:ilvl w:val="0"/>
                <w:numId w:val="4"/>
              </w:numPr>
              <w:spacing w:after="80" w:line="240" w:lineRule="exact"/>
              <w:contextualSpacing w:val="0"/>
              <w:rPr>
                <w:rFonts w:ascii="Trebuchet MS" w:hAnsi="Trebuchet MS"/>
              </w:rPr>
            </w:pPr>
            <w:r w:rsidRPr="00896621">
              <w:rPr>
                <w:rFonts w:ascii="Trebuchet MS" w:hAnsi="Trebuchet MS"/>
                <w:lang w:eastAsia="nl-NL"/>
              </w:rPr>
              <w:t>Eventuele kostenstijgingen die niet uitdrukkelijk zijn genoemd in de Aanbestedingsstukken komen volledig voor rekening van Inschrijver zonder enige vorm van compensatie.</w:t>
            </w:r>
          </w:p>
        </w:tc>
      </w:tr>
      <w:tr w:rsidRPr="00896621" w:rsidR="001C1899" w:rsidTr="001C1899" w14:paraId="05EC41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Pr>
        <w:tc>
          <w:tcPr>
            <w:tcW w:w="9644"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96621" w:rsidR="001C1899" w:rsidP="001C1899" w:rsidRDefault="001C1899" w14:paraId="62F5AC9F" w14:textId="014A4DE7">
            <w:pPr>
              <w:pStyle w:val="Lijstalinea"/>
              <w:numPr>
                <w:ilvl w:val="0"/>
                <w:numId w:val="4"/>
              </w:numPr>
              <w:spacing w:after="80" w:line="240" w:lineRule="exact"/>
              <w:contextualSpacing w:val="0"/>
              <w:rPr>
                <w:rFonts w:ascii="Trebuchet MS" w:hAnsi="Trebuchet MS"/>
              </w:rPr>
            </w:pPr>
            <w:r w:rsidRPr="00896621">
              <w:rPr>
                <w:rFonts w:ascii="Trebuchet MS" w:hAnsi="Trebuchet MS"/>
                <w:lang w:eastAsia="nl-NL"/>
              </w:rPr>
              <w:t xml:space="preserve">Inschrijver is bereid om deze wachtkamerovereenkomst uit te voeren. </w:t>
            </w:r>
          </w:p>
        </w:tc>
      </w:tr>
      <w:tr w:rsidRPr="00896621" w:rsidR="001C1899" w:rsidTr="001C1899" w14:paraId="2FBB8C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Pr>
        <w:tc>
          <w:tcPr>
            <w:tcW w:w="9644"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96621" w:rsidR="001C1899" w:rsidP="001C1899" w:rsidRDefault="001C1899" w14:paraId="1FFC5E54" w14:textId="03CDE07C">
            <w:pPr>
              <w:pStyle w:val="Lijstalinea"/>
              <w:numPr>
                <w:ilvl w:val="0"/>
                <w:numId w:val="4"/>
              </w:numPr>
              <w:spacing w:after="80" w:line="240" w:lineRule="exact"/>
              <w:contextualSpacing w:val="0"/>
              <w:rPr>
                <w:rFonts w:ascii="Trebuchet MS" w:hAnsi="Trebuchet MS"/>
              </w:rPr>
            </w:pPr>
            <w:r w:rsidRPr="00896621">
              <w:rPr>
                <w:rFonts w:ascii="Trebuchet MS" w:hAnsi="Trebuchet MS"/>
              </w:rPr>
              <w:t xml:space="preserve">De gemeente behoudt zicht het recht voor om deze wachtkamerovereenkomst niet uit te voeren na ontbinding van de Overeenkomst en de Opdracht opnieuw aan te besteden. </w:t>
            </w:r>
          </w:p>
        </w:tc>
      </w:tr>
      <w:tr w:rsidRPr="00896621" w:rsidR="001C1899" w:rsidTr="001C1899" w14:paraId="0DD4CE2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Pr>
        <w:tc>
          <w:tcPr>
            <w:tcW w:w="9644"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96621" w:rsidR="001C1899" w:rsidP="001C1899" w:rsidRDefault="001C1899" w14:paraId="0BF33F6C" w14:textId="7DDC8331">
            <w:pPr>
              <w:pStyle w:val="Lijstalinea"/>
              <w:numPr>
                <w:ilvl w:val="0"/>
                <w:numId w:val="4"/>
              </w:numPr>
              <w:spacing w:after="80" w:line="240" w:lineRule="exact"/>
              <w:contextualSpacing w:val="0"/>
              <w:rPr>
                <w:rFonts w:ascii="Trebuchet MS" w:hAnsi="Trebuchet MS"/>
              </w:rPr>
            </w:pPr>
            <w:proofErr w:type="gramStart"/>
            <w:r w:rsidRPr="00896621">
              <w:rPr>
                <w:rFonts w:ascii="Trebuchet MS" w:hAnsi="Trebuchet MS"/>
              </w:rPr>
              <w:t>Indien</w:t>
            </w:r>
            <w:proofErr w:type="gramEnd"/>
            <w:r w:rsidRPr="00896621">
              <w:rPr>
                <w:rFonts w:ascii="Trebuchet MS" w:hAnsi="Trebuchet MS"/>
              </w:rPr>
              <w:t xml:space="preserve"> de wachtkamerovereenkomst wordt uitgevoerd, </w:t>
            </w:r>
            <w:r w:rsidRPr="00896621">
              <w:rPr>
                <w:rFonts w:ascii="Trebuchet MS" w:hAnsi="Trebuchet MS"/>
                <w:lang w:eastAsia="nl-NL"/>
              </w:rPr>
              <w:t>wordt een nieuwe Overeenkomst opgesteld, gelijk aan de originele Overeenkomst, voor de resterende duur van de (oorspronkelijke) contractperiode.</w:t>
            </w:r>
          </w:p>
        </w:tc>
      </w:tr>
      <w:tr w:rsidRPr="00896621" w:rsidR="001C1899" w:rsidTr="001C1899" w14:paraId="59358A8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Pr>
        <w:tc>
          <w:tcPr>
            <w:tcW w:w="9644"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96621" w:rsidR="001C1899" w:rsidP="001C1899" w:rsidRDefault="001C1899" w14:paraId="04C01D6D" w14:textId="5EC92005">
            <w:pPr>
              <w:pStyle w:val="Lijstalinea"/>
              <w:numPr>
                <w:ilvl w:val="0"/>
                <w:numId w:val="4"/>
              </w:numPr>
              <w:spacing w:after="80" w:line="240" w:lineRule="exact"/>
              <w:contextualSpacing w:val="0"/>
              <w:rPr>
                <w:rFonts w:ascii="Trebuchet MS" w:hAnsi="Trebuchet MS"/>
              </w:rPr>
            </w:pPr>
            <w:r w:rsidRPr="00896621">
              <w:rPr>
                <w:rFonts w:ascii="Trebuchet MS" w:hAnsi="Trebuchet MS"/>
              </w:rPr>
              <w:t xml:space="preserve">Inschrijver is in staat om uiterlijk binnen twee maanden na ontbinding van de Overeenkomst volledig operationeel te zijn. </w:t>
            </w:r>
          </w:p>
        </w:tc>
      </w:tr>
      <w:tr w:rsidRPr="00896621" w:rsidR="001C1899" w:rsidTr="001C1899" w14:paraId="5F11D24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Pr>
        <w:tc>
          <w:tcPr>
            <w:tcW w:w="9644"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96621" w:rsidR="001C1899" w:rsidP="001C1899" w:rsidRDefault="001C1899" w14:paraId="5F11D23E" w14:textId="3781ABD9">
            <w:pPr>
              <w:pStyle w:val="Kop3"/>
              <w:rPr>
                <w:rFonts w:ascii="Trebuchet MS" w:hAnsi="Trebuchet MS" w:cs="Arial"/>
              </w:rPr>
            </w:pPr>
            <w:bookmarkStart w:name="_Toc122098803" w:id="39"/>
            <w:bookmarkStart w:name="_Toc443472392" w:id="40"/>
            <w:r w:rsidRPr="00896621">
              <w:rPr>
                <w:rFonts w:ascii="Trebuchet MS" w:hAnsi="Trebuchet MS" w:cs="Arial"/>
              </w:rPr>
              <w:t>Geldigheidsduur Overeenkomst</w:t>
            </w:r>
            <w:bookmarkEnd w:id="39"/>
          </w:p>
        </w:tc>
      </w:tr>
      <w:tr w:rsidRPr="00896621" w:rsidR="001C1899" w:rsidTr="001C1899" w14:paraId="5F11D24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Pr>
        <w:tc>
          <w:tcPr>
            <w:tcW w:w="9644"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96621" w:rsidR="001C1899" w:rsidP="001C1899" w:rsidRDefault="001C1899" w14:paraId="5F11D246" w14:textId="77D05EEA">
            <w:pPr>
              <w:pStyle w:val="Lijstalinea"/>
              <w:numPr>
                <w:ilvl w:val="0"/>
                <w:numId w:val="33"/>
              </w:numPr>
              <w:spacing w:after="80" w:line="240" w:lineRule="exact"/>
              <w:contextualSpacing w:val="0"/>
              <w:rPr>
                <w:rFonts w:ascii="Trebuchet MS" w:hAnsi="Trebuchet MS"/>
                <w:lang w:eastAsia="nl-NL"/>
              </w:rPr>
            </w:pPr>
            <w:r w:rsidRPr="00896621">
              <w:rPr>
                <w:rFonts w:ascii="Trebuchet MS" w:hAnsi="Trebuchet MS"/>
                <w:lang w:eastAsia="nl-NL"/>
              </w:rPr>
              <w:t xml:space="preserve">Deze wachtkamerovereenkomst wordt aangegaan voor 12 maanden en gaat in op </w:t>
            </w:r>
            <w:r w:rsidRPr="00896621" w:rsidR="008B3944">
              <w:rPr>
                <w:rFonts w:ascii="Trebuchet MS" w:hAnsi="Trebuchet MS"/>
                <w:highlight w:val="yellow"/>
                <w:lang w:eastAsia="nl-NL"/>
              </w:rPr>
              <w:t>..</w:t>
            </w:r>
            <w:r w:rsidRPr="00896621">
              <w:rPr>
                <w:rFonts w:ascii="Trebuchet MS" w:hAnsi="Trebuchet MS"/>
                <w:highlight w:val="yellow"/>
                <w:lang w:eastAsia="nl-NL"/>
              </w:rPr>
              <w:t>.</w:t>
            </w:r>
          </w:p>
        </w:tc>
      </w:tr>
      <w:tr w:rsidRPr="00896621" w:rsidR="001C1899" w:rsidTr="001C1899" w14:paraId="5F11D2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Pr>
        <w:tc>
          <w:tcPr>
            <w:tcW w:w="9644"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96621" w:rsidR="001C1899" w:rsidP="001C1899" w:rsidRDefault="001C1899" w14:paraId="5F11D267" w14:textId="1670D5F3">
            <w:pPr>
              <w:pStyle w:val="Lijstalinea"/>
              <w:numPr>
                <w:ilvl w:val="0"/>
                <w:numId w:val="33"/>
              </w:numPr>
              <w:spacing w:after="80" w:line="240" w:lineRule="exact"/>
              <w:contextualSpacing w:val="0"/>
              <w:rPr>
                <w:rFonts w:ascii="Trebuchet MS" w:hAnsi="Trebuchet MS"/>
                <w:lang w:eastAsia="nl-NL"/>
              </w:rPr>
            </w:pPr>
            <w:r w:rsidRPr="00896621">
              <w:rPr>
                <w:rFonts w:ascii="Trebuchet MS" w:hAnsi="Trebuchet MS"/>
                <w:lang w:eastAsia="nl-NL"/>
              </w:rPr>
              <w:t>Deze wachtkamerovereenkomst eindigt van rechtswege na het verstrijken van de in het eerste lid genoemde periode zonder dat opzegging is vereist.</w:t>
            </w:r>
          </w:p>
        </w:tc>
      </w:tr>
      <w:tr w:rsidRPr="00896621" w:rsidR="001C1899" w:rsidTr="001C1899" w14:paraId="3BA18F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Pr>
        <w:tc>
          <w:tcPr>
            <w:tcW w:w="9644"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96621" w:rsidR="001C1899" w:rsidP="008C394B" w:rsidRDefault="001C1899" w14:paraId="6DE529C2" w14:textId="13E574CF">
            <w:pPr>
              <w:pStyle w:val="Kop3"/>
              <w:rPr>
                <w:rFonts w:ascii="Trebuchet MS" w:hAnsi="Trebuchet MS"/>
              </w:rPr>
            </w:pPr>
            <w:bookmarkStart w:name="_Toc122098804" w:id="41"/>
            <w:r w:rsidRPr="00896621">
              <w:rPr>
                <w:rFonts w:ascii="Trebuchet MS" w:hAnsi="Trebuchet MS"/>
              </w:rPr>
              <w:t>Communicatie</w:t>
            </w:r>
            <w:bookmarkEnd w:id="41"/>
          </w:p>
        </w:tc>
      </w:tr>
      <w:tr w:rsidRPr="00896621" w:rsidR="001C1899" w:rsidTr="001C1899" w14:paraId="3DE5AB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PrEx>
        <w:trPr>
          <w:cantSplit/>
        </w:trPr>
        <w:tc>
          <w:tcPr>
            <w:tcW w:w="9644"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96621" w:rsidR="001C1899" w:rsidP="001C1899" w:rsidRDefault="009249F4" w14:paraId="4882A48E" w14:textId="3543B7E0">
            <w:pPr>
              <w:pStyle w:val="Lijstalinea"/>
              <w:numPr>
                <w:ilvl w:val="0"/>
                <w:numId w:val="20"/>
              </w:numPr>
              <w:spacing w:after="80" w:line="240" w:lineRule="exact"/>
              <w:contextualSpacing w:val="0"/>
              <w:rPr>
                <w:rFonts w:ascii="Trebuchet MS" w:hAnsi="Trebuchet MS"/>
                <w:lang w:eastAsia="nl-NL"/>
              </w:rPr>
            </w:pPr>
            <w:r w:rsidRPr="00896621">
              <w:rPr>
                <w:rFonts w:ascii="Trebuchet MS" w:hAnsi="Trebuchet MS"/>
                <w:lang w:eastAsia="nl-NL"/>
              </w:rPr>
              <w:t>De gemeente</w:t>
            </w:r>
            <w:r w:rsidRPr="00896621" w:rsidR="001C1899">
              <w:rPr>
                <w:rFonts w:ascii="Trebuchet MS" w:hAnsi="Trebuchet MS"/>
                <w:lang w:eastAsia="nl-NL"/>
              </w:rPr>
              <w:t xml:space="preserve"> en </w:t>
            </w:r>
            <w:r w:rsidRPr="00896621">
              <w:rPr>
                <w:rFonts w:ascii="Trebuchet MS" w:hAnsi="Trebuchet MS"/>
                <w:lang w:eastAsia="nl-NL"/>
              </w:rPr>
              <w:t>Contractant</w:t>
            </w:r>
            <w:r w:rsidRPr="00896621" w:rsidR="001C1899">
              <w:rPr>
                <w:rFonts w:ascii="Trebuchet MS" w:hAnsi="Trebuchet MS"/>
                <w:lang w:eastAsia="nl-NL"/>
              </w:rPr>
              <w:t xml:space="preserve"> zullen een contactpersoon aanwijzen die tijdens de duur van deze Overeenkomst de contacten zullen onderhouden </w:t>
            </w:r>
            <w:proofErr w:type="gramStart"/>
            <w:r w:rsidRPr="00896621" w:rsidR="001C1899">
              <w:rPr>
                <w:rFonts w:ascii="Trebuchet MS" w:hAnsi="Trebuchet MS"/>
                <w:lang w:eastAsia="nl-NL"/>
              </w:rPr>
              <w:t>indien</w:t>
            </w:r>
            <w:proofErr w:type="gramEnd"/>
            <w:r w:rsidRPr="00896621" w:rsidR="001C1899">
              <w:rPr>
                <w:rFonts w:ascii="Trebuchet MS" w:hAnsi="Trebuchet MS"/>
                <w:lang w:eastAsia="nl-NL"/>
              </w:rPr>
              <w:t xml:space="preserve"> hiertoe aanleiding is.</w:t>
            </w:r>
          </w:p>
        </w:tc>
      </w:tr>
    </w:tbl>
    <w:p w:rsidRPr="00896621" w:rsidR="00A41B7B" w:rsidP="00A41B7B" w:rsidRDefault="00A41B7B" w14:paraId="5F11D4AD" w14:textId="77777777">
      <w:pPr>
        <w:rPr>
          <w:rFonts w:ascii="Trebuchet MS" w:hAnsi="Trebuchet MS"/>
        </w:rPr>
      </w:pPr>
      <w:bookmarkStart w:name="_Arbeidsvoorwaarden_Personeel_van" w:id="42"/>
      <w:bookmarkStart w:name="_Boetebeding_en_bonus" w:id="43"/>
      <w:bookmarkStart w:name="_Toc443472413" w:id="44"/>
      <w:bookmarkStart w:name="_Toc26255768" w:id="45"/>
      <w:bookmarkStart w:name="_Toc26255900" w:id="46"/>
      <w:bookmarkStart w:name="_Toc26261417" w:id="47"/>
      <w:bookmarkStart w:name="_Toc26261637" w:id="48"/>
      <w:bookmarkEnd w:id="40"/>
      <w:bookmarkEnd w:id="42"/>
      <w:bookmarkEnd w:id="43"/>
    </w:p>
    <w:p w:rsidRPr="00896621" w:rsidR="00A41B7B" w:rsidP="00A41B7B" w:rsidRDefault="00A41B7B" w14:paraId="5F11D4AE" w14:textId="77777777">
      <w:pPr>
        <w:rPr>
          <w:rFonts w:ascii="Trebuchet MS" w:hAnsi="Trebuchet MS"/>
        </w:rPr>
      </w:pPr>
    </w:p>
    <w:p w:rsidRPr="00896621" w:rsidR="007E34DB" w:rsidP="007E34DB" w:rsidRDefault="007E34DB" w14:paraId="5F11D4AF" w14:textId="77777777">
      <w:pPr>
        <w:pStyle w:val="Kop1"/>
        <w:framePr w:wrap="notBeside"/>
        <w:rPr>
          <w:rFonts w:ascii="Trebuchet MS" w:hAnsi="Trebuchet MS"/>
        </w:rPr>
      </w:pPr>
      <w:bookmarkStart w:name="_Toc106034250" w:id="49"/>
      <w:bookmarkStart w:name="_Toc122098805" w:id="50"/>
      <w:r w:rsidRPr="00896621">
        <w:rPr>
          <w:rFonts w:ascii="Trebuchet MS" w:hAnsi="Trebuchet MS"/>
        </w:rPr>
        <w:t>Ondertekening</w:t>
      </w:r>
      <w:bookmarkEnd w:id="44"/>
      <w:bookmarkEnd w:id="45"/>
      <w:bookmarkEnd w:id="46"/>
      <w:bookmarkEnd w:id="47"/>
      <w:bookmarkEnd w:id="48"/>
      <w:bookmarkEnd w:id="49"/>
      <w:bookmarkEnd w:id="50"/>
    </w:p>
    <w:p w:rsidRPr="00896621" w:rsidR="007E34DB" w:rsidP="007E34DB" w:rsidRDefault="007E34DB" w14:paraId="5F11D4B0" w14:textId="77777777">
      <w:pPr>
        <w:rPr>
          <w:rFonts w:ascii="Trebuchet MS" w:hAnsi="Trebuchet MS"/>
        </w:rPr>
      </w:pPr>
    </w:p>
    <w:p w:rsidRPr="00896621" w:rsidR="007E34DB" w:rsidP="007E34DB" w:rsidRDefault="007E34DB" w14:paraId="5F11D4B1" w14:textId="77777777">
      <w:pPr>
        <w:rPr>
          <w:rFonts w:ascii="Trebuchet MS" w:hAnsi="Trebuchet MS"/>
        </w:rPr>
      </w:pPr>
      <w:r w:rsidRPr="00896621">
        <w:rPr>
          <w:rFonts w:ascii="Trebuchet MS" w:hAnsi="Trebuchet MS"/>
        </w:rPr>
        <w:t xml:space="preserve">Voor akkoord Gemeente </w:t>
      </w:r>
      <w:r w:rsidRPr="00896621">
        <w:rPr>
          <w:rFonts w:ascii="Trebuchet MS" w:hAnsi="Trebuchet MS"/>
        </w:rPr>
        <w:tab/>
      </w:r>
      <w:r w:rsidRPr="00896621">
        <w:rPr>
          <w:rFonts w:ascii="Trebuchet MS" w:hAnsi="Trebuchet MS"/>
        </w:rPr>
        <w:tab/>
      </w:r>
      <w:r w:rsidRPr="00896621">
        <w:rPr>
          <w:rFonts w:ascii="Trebuchet MS" w:hAnsi="Trebuchet MS"/>
        </w:rPr>
        <w:tab/>
      </w:r>
      <w:r w:rsidRPr="00896621">
        <w:rPr>
          <w:rFonts w:ascii="Trebuchet MS" w:hAnsi="Trebuchet MS"/>
        </w:rPr>
        <w:tab/>
      </w:r>
      <w:r w:rsidRPr="00896621">
        <w:rPr>
          <w:rFonts w:ascii="Trebuchet MS" w:hAnsi="Trebuchet MS"/>
        </w:rPr>
        <w:t>Voor akkoord Contractant</w:t>
      </w:r>
    </w:p>
    <w:p w:rsidRPr="00896621" w:rsidR="007E34DB" w:rsidP="007E34DB" w:rsidRDefault="007E34DB" w14:paraId="5F11D4B2" w14:textId="77777777">
      <w:pPr>
        <w:rPr>
          <w:rFonts w:ascii="Trebuchet MS" w:hAnsi="Trebuchet MS"/>
        </w:rPr>
      </w:pPr>
    </w:p>
    <w:p w:rsidRPr="00896621" w:rsidR="007E34DB" w:rsidP="007E34DB" w:rsidRDefault="007E34DB" w14:paraId="5F11D4B3" w14:textId="77777777">
      <w:pPr>
        <w:rPr>
          <w:rFonts w:ascii="Trebuchet MS" w:hAnsi="Trebuchet MS"/>
        </w:rPr>
      </w:pPr>
    </w:p>
    <w:p w:rsidRPr="00896621" w:rsidR="007E34DB" w:rsidP="007E34DB" w:rsidRDefault="007E34DB" w14:paraId="5F11D4B4" w14:textId="77777777">
      <w:pPr>
        <w:rPr>
          <w:rFonts w:ascii="Trebuchet MS" w:hAnsi="Trebuchet MS"/>
        </w:rPr>
      </w:pPr>
      <w:r w:rsidRPr="00896621">
        <w:rPr>
          <w:rFonts w:ascii="Trebuchet MS" w:hAnsi="Trebuchet MS"/>
        </w:rPr>
        <w:t>Datum</w:t>
      </w:r>
      <w:r w:rsidRPr="00896621">
        <w:rPr>
          <w:rFonts w:ascii="Trebuchet MS" w:hAnsi="Trebuchet MS"/>
        </w:rPr>
        <w:tab/>
      </w:r>
      <w:r w:rsidRPr="00896621">
        <w:rPr>
          <w:rFonts w:ascii="Trebuchet MS" w:hAnsi="Trebuchet MS"/>
        </w:rPr>
        <w:tab/>
      </w:r>
      <w:r w:rsidRPr="00896621">
        <w:rPr>
          <w:rFonts w:ascii="Trebuchet MS" w:hAnsi="Trebuchet MS"/>
        </w:rPr>
        <w:t>: ________________________</w:t>
      </w:r>
      <w:r w:rsidRPr="00896621">
        <w:rPr>
          <w:rFonts w:ascii="Trebuchet MS" w:hAnsi="Trebuchet MS"/>
        </w:rPr>
        <w:tab/>
      </w:r>
      <w:r w:rsidRPr="00896621" w:rsidR="00CF3999">
        <w:rPr>
          <w:rFonts w:ascii="Trebuchet MS" w:hAnsi="Trebuchet MS"/>
        </w:rPr>
        <w:tab/>
      </w:r>
      <w:r w:rsidRPr="00896621">
        <w:rPr>
          <w:rFonts w:ascii="Trebuchet MS" w:hAnsi="Trebuchet MS"/>
        </w:rPr>
        <w:t>Datum</w:t>
      </w:r>
      <w:r w:rsidRPr="00896621">
        <w:rPr>
          <w:rFonts w:ascii="Trebuchet MS" w:hAnsi="Trebuchet MS"/>
        </w:rPr>
        <w:tab/>
      </w:r>
      <w:r w:rsidRPr="00896621">
        <w:rPr>
          <w:rFonts w:ascii="Trebuchet MS" w:hAnsi="Trebuchet MS"/>
        </w:rPr>
        <w:tab/>
      </w:r>
      <w:r w:rsidRPr="00896621">
        <w:rPr>
          <w:rFonts w:ascii="Trebuchet MS" w:hAnsi="Trebuchet MS"/>
        </w:rPr>
        <w:t>: ________________________</w:t>
      </w:r>
    </w:p>
    <w:p w:rsidRPr="00896621" w:rsidR="007E34DB" w:rsidP="007E34DB" w:rsidRDefault="007E34DB" w14:paraId="5F11D4B5" w14:textId="77777777">
      <w:pPr>
        <w:rPr>
          <w:rFonts w:ascii="Trebuchet MS" w:hAnsi="Trebuchet MS"/>
        </w:rPr>
      </w:pPr>
    </w:p>
    <w:p w:rsidRPr="00896621" w:rsidR="007E34DB" w:rsidP="007E34DB" w:rsidRDefault="007E34DB" w14:paraId="5F11D4B6" w14:textId="77777777">
      <w:pPr>
        <w:rPr>
          <w:rFonts w:ascii="Trebuchet MS" w:hAnsi="Trebuchet MS"/>
        </w:rPr>
      </w:pPr>
    </w:p>
    <w:p w:rsidRPr="00896621" w:rsidR="007E34DB" w:rsidP="007E34DB" w:rsidRDefault="007E34DB" w14:paraId="5F11D4B7" w14:textId="77777777">
      <w:pPr>
        <w:rPr>
          <w:rFonts w:ascii="Trebuchet MS" w:hAnsi="Trebuchet MS"/>
        </w:rPr>
      </w:pPr>
    </w:p>
    <w:p w:rsidRPr="00896621" w:rsidR="007E34DB" w:rsidP="007E34DB" w:rsidRDefault="007E34DB" w14:paraId="5F11D4B8" w14:textId="77777777">
      <w:pPr>
        <w:rPr>
          <w:rFonts w:ascii="Trebuchet MS" w:hAnsi="Trebuchet MS"/>
        </w:rPr>
      </w:pPr>
    </w:p>
    <w:p w:rsidRPr="00896621" w:rsidR="007E34DB" w:rsidP="007E34DB" w:rsidRDefault="007E34DB" w14:paraId="5F11D4BA" w14:textId="2EF8CB30">
      <w:pPr>
        <w:rPr>
          <w:rFonts w:ascii="Trebuchet MS" w:hAnsi="Trebuchet MS"/>
        </w:rPr>
      </w:pPr>
      <w:r w:rsidRPr="00896621">
        <w:rPr>
          <w:rFonts w:ascii="Trebuchet MS" w:hAnsi="Trebuchet MS"/>
        </w:rPr>
        <w:t>Handtekening</w:t>
      </w:r>
      <w:r w:rsidRPr="00896621">
        <w:rPr>
          <w:rFonts w:ascii="Trebuchet MS" w:hAnsi="Trebuchet MS"/>
        </w:rPr>
        <w:tab/>
      </w:r>
      <w:r w:rsidRPr="00896621">
        <w:rPr>
          <w:rFonts w:ascii="Trebuchet MS" w:hAnsi="Trebuchet MS"/>
        </w:rPr>
        <w:t>: ________________________</w:t>
      </w:r>
      <w:r w:rsidRPr="00896621">
        <w:rPr>
          <w:rFonts w:ascii="Trebuchet MS" w:hAnsi="Trebuchet MS"/>
        </w:rPr>
        <w:tab/>
      </w:r>
      <w:r w:rsidRPr="00896621" w:rsidR="00CF3999">
        <w:rPr>
          <w:rFonts w:ascii="Trebuchet MS" w:hAnsi="Trebuchet MS"/>
        </w:rPr>
        <w:tab/>
      </w:r>
      <w:r w:rsidRPr="00896621">
        <w:rPr>
          <w:rFonts w:ascii="Trebuchet MS" w:hAnsi="Trebuchet MS"/>
        </w:rPr>
        <w:t>Handtekening</w:t>
      </w:r>
      <w:r w:rsidRPr="00896621">
        <w:rPr>
          <w:rFonts w:ascii="Trebuchet MS" w:hAnsi="Trebuchet MS"/>
        </w:rPr>
        <w:tab/>
      </w:r>
      <w:r w:rsidRPr="00896621">
        <w:rPr>
          <w:rFonts w:ascii="Trebuchet MS" w:hAnsi="Trebuchet MS"/>
        </w:rPr>
        <w:t xml:space="preserve">: </w:t>
      </w:r>
      <w:bookmarkStart w:name="_Bijlage(n)" w:id="51"/>
      <w:bookmarkEnd w:id="51"/>
      <w:r w:rsidRPr="00896621">
        <w:rPr>
          <w:rFonts w:ascii="Trebuchet MS" w:hAnsi="Trebuchet MS"/>
        </w:rPr>
        <w:t>________________________</w:t>
      </w:r>
    </w:p>
    <w:p w:rsidRPr="00896621" w:rsidR="00DA70E8" w:rsidP="00EC413B" w:rsidRDefault="00DA70E8" w14:paraId="5F11D4BE" w14:textId="77777777">
      <w:pPr>
        <w:rPr>
          <w:rFonts w:ascii="Trebuchet MS" w:hAnsi="Trebuchet MS"/>
        </w:rPr>
      </w:pPr>
    </w:p>
    <w:sectPr w:rsidRPr="00896621" w:rsidR="00DA70E8" w:rsidSect="00D637DC">
      <w:headerReference w:type="even" r:id="rId14"/>
      <w:headerReference w:type="default" r:id="rId15"/>
      <w:footerReference w:type="even" r:id="rId16"/>
      <w:footerReference w:type="default" r:id="rId17"/>
      <w:headerReference w:type="first" r:id="rId18"/>
      <w:footerReference w:type="first" r:id="rId19"/>
      <w:pgSz w:w="11906" w:h="16838" w:orient="portrait" w:code="9"/>
      <w:pgMar w:top="1066" w:right="1021" w:bottom="794" w:left="1588"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6189" w:rsidP="007E34DB" w:rsidRDefault="00556189" w14:paraId="0790EAAD" w14:textId="77777777">
      <w:r>
        <w:separator/>
      </w:r>
    </w:p>
  </w:endnote>
  <w:endnote w:type="continuationSeparator" w:id="0">
    <w:p w:rsidR="00556189" w:rsidP="007E34DB" w:rsidRDefault="00556189" w14:paraId="35B62F7C" w14:textId="77777777">
      <w:r>
        <w:continuationSeparator/>
      </w:r>
    </w:p>
  </w:endnote>
  <w:endnote w:type="continuationNotice" w:id="1">
    <w:p w:rsidR="00556189" w:rsidRDefault="00556189" w14:paraId="59BDA066"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eiryo">
    <w:panose1 w:val="020B0604030504040204"/>
    <w:charset w:val="80"/>
    <w:family w:val="swiss"/>
    <w:pitch w:val="variable"/>
    <w:sig w:usb0="E00002FF" w:usb1="6AC7FFFF"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6078F" w:rsidR="00AE2638" w:rsidP="007E34DB" w:rsidRDefault="00AE2638" w14:paraId="4E767E81" w14:textId="77777777">
    <w:pPr>
      <w:pStyle w:val="Afzendernaam"/>
    </w:pPr>
    <w:r w:rsidRPr="00953D92">
      <w:t>Gemeente</w:t>
    </w:r>
    <w:r w:rsidRPr="0086078F">
      <w:t xml:space="preserve"> Hoorn</w:t>
    </w:r>
  </w:p>
  <w:p w:rsidRPr="0086078F" w:rsidR="00AE2638" w:rsidP="007E34DB" w:rsidRDefault="00AE2638" w14:paraId="32DFF095" w14:textId="77777777">
    <w:pPr>
      <w:pStyle w:val="Afzendergegevens"/>
    </w:pPr>
    <w:r w:rsidRPr="0086078F">
      <w:t>Nieuwe Steen 1</w:t>
    </w:r>
  </w:p>
  <w:p w:rsidRPr="0086078F" w:rsidR="00AE2638" w:rsidP="007E34DB" w:rsidRDefault="00AE2638" w14:paraId="541D562D" w14:textId="77777777">
    <w:pPr>
      <w:pStyle w:val="Afzendergegevens"/>
    </w:pPr>
    <w:r w:rsidRPr="0086078F">
      <w:t>Postbus 603</w:t>
    </w:r>
  </w:p>
  <w:p w:rsidRPr="0086078F" w:rsidR="00AE2638" w:rsidP="007E34DB" w:rsidRDefault="00AE2638" w14:paraId="047FD238" w14:textId="77777777">
    <w:pPr>
      <w:pStyle w:val="Afzendergegevens"/>
    </w:pPr>
    <w:r w:rsidRPr="0086078F">
      <w:t>1620 AR Hoorn</w:t>
    </w:r>
  </w:p>
  <w:p w:rsidRPr="0086078F" w:rsidR="00AE2638" w:rsidP="007E34DB" w:rsidRDefault="00AE2638" w14:paraId="36B067F7" w14:textId="77777777">
    <w:pPr>
      <w:pStyle w:val="Afzendergegevens"/>
    </w:pPr>
    <w:r w:rsidRPr="0086078F">
      <w:t>T 0229 25 22 00</w:t>
    </w:r>
  </w:p>
  <w:p w:rsidR="00AE2638" w:rsidP="007E34DB" w:rsidRDefault="00AE2638" w14:paraId="28913C5C" w14:textId="77777777">
    <w:pPr>
      <w:pStyle w:val="Afzendergegevens"/>
    </w:pPr>
    <w:proofErr w:type="gramStart"/>
    <w:r w:rsidRPr="0086078F">
      <w:t>www.hoorn.nl</w:t>
    </w:r>
    <w:proofErr w:type="gramEnd"/>
  </w:p>
  <w:p w:rsidR="00AE2638" w:rsidP="007E34DB" w:rsidRDefault="00AE2638" w14:paraId="66C54FCA" w14:textId="77777777">
    <w:pPr>
      <w:pStyle w:val="Afzendergegevens"/>
    </w:pPr>
  </w:p>
  <w:p w:rsidR="00AE2638" w:rsidP="007E34DB" w:rsidRDefault="00AE2638" w14:paraId="3A92E554" w14:textId="77777777">
    <w:pPr>
      <w:pStyle w:val="Afzendergegev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C1350" w:rsidR="00AE2638" w:rsidP="007E34DB" w:rsidRDefault="00AE2638" w14:paraId="05FA2AC0" w14:textId="77777777">
    <w:pPr>
      <w:pStyle w:val="Voettekst"/>
    </w:pPr>
    <w:r>
      <w:tab/>
    </w:r>
    <w:r>
      <w:tab/>
    </w:r>
    <w:r>
      <w:fldChar w:fldCharType="begin"/>
    </w:r>
    <w:r>
      <w:instrText xml:space="preserve"> PAGE  \* Arabic  \* MERGEFORMAT </w:instrText>
    </w:r>
    <w:r>
      <w:fldChar w:fldCharType="separate"/>
    </w:r>
    <w:r>
      <w:rPr>
        <w:noProof/>
      </w:rPr>
      <w:t>5</w:t>
    </w:r>
    <w:r>
      <w:fldChar w:fldCharType="end"/>
    </w:r>
    <w:r>
      <w:t>/</w:t>
    </w:r>
    <w:r>
      <w:fldChar w:fldCharType="begin"/>
    </w:r>
    <w:r>
      <w:instrText>NUMPAGES   \* MERGEFORMAT</w:instrText>
    </w:r>
    <w:r>
      <w:fldChar w:fldCharType="separate"/>
    </w:r>
    <w:r>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licht"/>
      <w:tblW w:w="944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789"/>
      <w:gridCol w:w="655"/>
    </w:tblGrid>
    <w:tr w:rsidRPr="004454AF" w:rsidR="00AE2638" w:rsidTr="008C394B" w14:paraId="2B601729" w14:textId="77777777">
      <w:tc>
        <w:tcPr>
          <w:tcW w:w="8789" w:type="dxa"/>
        </w:tcPr>
        <w:p w:rsidRPr="004454AF" w:rsidR="00AE2638" w:rsidP="00AE1E6C" w:rsidRDefault="001C1899" w14:paraId="362FC693" w14:textId="08F30B54">
          <w:pPr>
            <w:pStyle w:val="Voettekst"/>
            <w:rPr>
              <w:szCs w:val="14"/>
            </w:rPr>
          </w:pPr>
          <w:r>
            <w:rPr>
              <w:szCs w:val="14"/>
            </w:rPr>
            <w:t>Wachtkamerovereenkomst</w:t>
          </w:r>
          <w:r w:rsidRPr="000C6AFB" w:rsidR="00AE2638">
            <w:rPr>
              <w:szCs w:val="14"/>
            </w:rPr>
            <w:t xml:space="preserve"> </w:t>
          </w:r>
          <w:r w:rsidR="00896621">
            <w:rPr>
              <w:szCs w:val="14"/>
            </w:rPr>
            <w:t>Lokale Isolatieaanpak Texel</w:t>
          </w:r>
          <w:r w:rsidRPr="00CA344D" w:rsidR="00AE2638">
            <w:rPr>
              <w:szCs w:val="14"/>
            </w:rPr>
            <w:fldChar w:fldCharType="begin"/>
          </w:r>
          <w:r w:rsidRPr="00CA344D" w:rsidR="00AE2638">
            <w:rPr>
              <w:szCs w:val="14"/>
            </w:rPr>
            <w:instrText>STYLEREF  RapportSubtitel  \* MERGEFORMAT</w:instrText>
          </w:r>
          <w:r w:rsidRPr="00CA344D" w:rsidR="00AE2638">
            <w:rPr>
              <w:noProof/>
              <w:szCs w:val="14"/>
            </w:rPr>
            <w:fldChar w:fldCharType="end"/>
          </w:r>
        </w:p>
      </w:tc>
      <w:tc>
        <w:tcPr>
          <w:tcW w:w="655" w:type="dxa"/>
        </w:tcPr>
        <w:p w:rsidRPr="00622844" w:rsidR="00AE2638" w:rsidP="00AE1E6C" w:rsidRDefault="00AE2638" w14:paraId="61E1B816" w14:textId="674D0A98">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sidR="007C712F">
            <w:rPr>
              <w:noProof/>
              <w:szCs w:val="14"/>
            </w:rPr>
            <w:t>8</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sidR="007C712F">
            <w:rPr>
              <w:noProof/>
              <w:szCs w:val="14"/>
            </w:rPr>
            <w:t>11</w:t>
          </w:r>
          <w:r w:rsidRPr="00622844">
            <w:rPr>
              <w:noProof/>
              <w:szCs w:val="14"/>
            </w:rPr>
            <w:fldChar w:fldCharType="end"/>
          </w:r>
        </w:p>
      </w:tc>
    </w:tr>
  </w:tbl>
  <w:p w:rsidRPr="00D17014" w:rsidR="00AE2638" w:rsidP="007E34DB" w:rsidRDefault="00AE2638" w14:paraId="5F11D4E1" w14:textId="77777777">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licht"/>
      <w:tblW w:w="944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789"/>
      <w:gridCol w:w="655"/>
    </w:tblGrid>
    <w:tr w:rsidRPr="004454AF" w:rsidR="00AE2638" w:rsidTr="008C394B" w14:paraId="3D17DC5B" w14:textId="77777777">
      <w:tc>
        <w:tcPr>
          <w:tcW w:w="8789" w:type="dxa"/>
        </w:tcPr>
        <w:p w:rsidRPr="004454AF" w:rsidR="00AE2638" w:rsidP="00F6692B" w:rsidRDefault="006117A0" w14:paraId="23F7829A" w14:textId="03ED36D4">
          <w:pPr>
            <w:pStyle w:val="Voettekst"/>
            <w:rPr>
              <w:szCs w:val="14"/>
            </w:rPr>
          </w:pPr>
          <w:r>
            <w:rPr>
              <w:szCs w:val="14"/>
            </w:rPr>
            <w:t xml:space="preserve">Wachtkamerovereenkomst </w:t>
          </w:r>
          <w:r w:rsidR="003A2826">
            <w:rPr>
              <w:szCs w:val="14"/>
            </w:rPr>
            <w:t>collectieve isolatieaanpak woningeigenaren</w:t>
          </w:r>
          <w:r w:rsidRPr="00CA344D" w:rsidR="00AE2638">
            <w:rPr>
              <w:szCs w:val="14"/>
            </w:rPr>
            <w:fldChar w:fldCharType="begin"/>
          </w:r>
          <w:r w:rsidRPr="00CA344D" w:rsidR="00AE2638">
            <w:rPr>
              <w:szCs w:val="14"/>
            </w:rPr>
            <w:instrText>STYLEREF  RapportSubtitel  \* MERGEFORMAT</w:instrText>
          </w:r>
          <w:r w:rsidRPr="00CA344D" w:rsidR="00AE2638">
            <w:rPr>
              <w:noProof/>
              <w:szCs w:val="14"/>
            </w:rPr>
            <w:fldChar w:fldCharType="end"/>
          </w:r>
        </w:p>
      </w:tc>
      <w:tc>
        <w:tcPr>
          <w:tcW w:w="655" w:type="dxa"/>
        </w:tcPr>
        <w:p w:rsidRPr="00622844" w:rsidR="00AE2638" w:rsidP="00F6692B" w:rsidRDefault="00AE2638" w14:paraId="695A0251" w14:textId="09FC03EF">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sidR="007C712F">
            <w:rPr>
              <w:noProof/>
              <w:szCs w:val="14"/>
            </w:rPr>
            <w:t>7</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sidR="007C712F">
            <w:rPr>
              <w:noProof/>
              <w:szCs w:val="14"/>
            </w:rPr>
            <w:t>11</w:t>
          </w:r>
          <w:r w:rsidRPr="00622844">
            <w:rPr>
              <w:noProof/>
              <w:szCs w:val="14"/>
            </w:rPr>
            <w:fldChar w:fldCharType="end"/>
          </w:r>
        </w:p>
      </w:tc>
    </w:tr>
  </w:tbl>
  <w:p w:rsidRPr="00D50DDC" w:rsidR="00AE2638" w:rsidP="007E34DB" w:rsidRDefault="00AE2638" w14:paraId="5F11D4E5" w14:textId="77777777">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638" w:rsidP="007E34DB" w:rsidRDefault="00AE2638" w14:paraId="5F11D4E8" w14:textId="77777777">
    <w:pPr>
      <w:pStyle w:val="Afzendergegevens"/>
    </w:pPr>
  </w:p>
  <w:p w:rsidR="00AE2638" w:rsidP="007E34DB" w:rsidRDefault="00AE2638" w14:paraId="5F11D4E9" w14:textId="77777777">
    <w:pPr>
      <w:pStyle w:val="Afzendergegevens"/>
    </w:pPr>
  </w:p>
  <w:p w:rsidRPr="00D17014" w:rsidR="00AE2638" w:rsidP="007E34DB" w:rsidRDefault="00AE2638" w14:paraId="5F11D4EA"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6189" w:rsidP="007E34DB" w:rsidRDefault="00556189" w14:paraId="11AA43E9" w14:textId="77777777">
      <w:r>
        <w:separator/>
      </w:r>
    </w:p>
  </w:footnote>
  <w:footnote w:type="continuationSeparator" w:id="0">
    <w:p w:rsidR="00556189" w:rsidP="007E34DB" w:rsidRDefault="00556189" w14:paraId="396F5A65" w14:textId="77777777">
      <w:r>
        <w:continuationSeparator/>
      </w:r>
    </w:p>
  </w:footnote>
  <w:footnote w:type="continuationNotice" w:id="1">
    <w:p w:rsidR="00556189" w:rsidRDefault="00556189" w14:paraId="0C630DCF"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E2638" w:rsidP="007E34DB" w:rsidRDefault="00AE2638" w14:paraId="5A9D6553" w14:textId="77777777">
    <w:r>
      <w:rPr>
        <w:noProof/>
        <w:lang w:eastAsia="nl-NL"/>
      </w:rPr>
      <w:drawing>
        <wp:anchor distT="0" distB="0" distL="114300" distR="114300" simplePos="0" relativeHeight="251657216" behindDoc="1" locked="0" layoutInCell="1" allowOverlap="1" wp14:anchorId="4BAE918B" wp14:editId="03125A97">
          <wp:simplePos x="0" y="0"/>
          <wp:positionH relativeFrom="page">
            <wp:posOffset>891540</wp:posOffset>
          </wp:positionH>
          <wp:positionV relativeFrom="page">
            <wp:posOffset>468630</wp:posOffset>
          </wp:positionV>
          <wp:extent cx="1619885" cy="704215"/>
          <wp:effectExtent l="0" t="0" r="0" b="635"/>
          <wp:wrapNone/>
          <wp:docPr id="8" name="Afbeelding 8" descr="R:\Projecten\403_TID_HOORN_HUISSTIJL\van_tid\Hoorn_merk-1_volledig-w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Hoorn_merk-1_volledig-wi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9885" cy="704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4079486"/>
      <w:docPartObj>
        <w:docPartGallery w:val="Watermarks"/>
        <w:docPartUnique/>
      </w:docPartObj>
    </w:sdtPr>
    <w:sdtContent>
      <w:p w:rsidR="00AE2638" w:rsidP="007E34DB" w:rsidRDefault="00556189" w14:paraId="5F11D4DF" w14:textId="42C002D2">
        <w:pPr>
          <w:pStyle w:val="Koptekst"/>
        </w:pPr>
        <w:r>
          <w:pict w14:anchorId="1E26A6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wrap-edited:f;mso-width-percent:0;mso-height-percent:0;mso-position-horizontal:center;mso-position-horizontal-relative:margin;mso-position-vertical:center;mso-position-vertical-relative:margin;mso-width-percent:0;mso-height-percent:0" alt="" o:spid="_x0000_s1025" o:allowincell="f" fillcolor="silver" stroked="f" type="#_x0000_t136">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17014" w:rsidR="00AE2638" w:rsidP="007E34DB" w:rsidRDefault="00AE2638" w14:paraId="5F11D4E0" w14:textId="77777777">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638" w:rsidP="007E34DB" w:rsidRDefault="00AE2638" w14:paraId="5F11D4E6" w14:textId="77777777">
    <w:pPr>
      <w:pStyle w:val="Koptekst"/>
    </w:pPr>
  </w:p>
  <w:p w:rsidR="00AE2638" w:rsidP="007E34DB" w:rsidRDefault="00AE2638" w14:paraId="5F11D4E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57D"/>
    <w:multiLevelType w:val="hybridMultilevel"/>
    <w:tmpl w:val="23B2A9AE"/>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hint="default" w:ascii="Calibri" w:hAnsi="Calibri" w:eastAsia="Times New Roman" w:cs="Times New Roman"/>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0E05B8"/>
    <w:multiLevelType w:val="hybridMultilevel"/>
    <w:tmpl w:val="367ED254"/>
    <w:lvl w:ilvl="0" w:tplc="81B6C34E">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675AD9"/>
    <w:multiLevelType w:val="hybridMultilevel"/>
    <w:tmpl w:val="45CE57AA"/>
    <w:lvl w:ilvl="0" w:tplc="A66027B8">
      <w:start w:val="1"/>
      <w:numFmt w:val="bullet"/>
      <w:pStyle w:val="Opsomteken1"/>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0DBF14C4"/>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hint="default" w:ascii="Calibri" w:hAnsi="Calibri" w:eastAsia="Times New Roman" w:cs="Times New Roman"/>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5B037D5"/>
    <w:multiLevelType w:val="hybridMultilevel"/>
    <w:tmpl w:val="E856CF88"/>
    <w:lvl w:ilvl="0" w:tplc="A51492B0">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6F44816"/>
    <w:multiLevelType w:val="hybridMultilevel"/>
    <w:tmpl w:val="3270417C"/>
    <w:lvl w:ilvl="0" w:tplc="FFFFFFFF">
      <w:start w:val="1"/>
      <w:numFmt w:val="decimalZero"/>
      <w:lvlText w:val="%1."/>
      <w:lvlJc w:val="left"/>
      <w:pPr>
        <w:ind w:left="360" w:hanging="360"/>
      </w:pPr>
      <w:rPr>
        <w:rFonts w:hint="default"/>
        <w:color w:val="auto"/>
      </w:rPr>
    </w:lvl>
    <w:lvl w:ilvl="1" w:tplc="FFFFFFFF">
      <w:start w:val="1"/>
      <w:numFmt w:val="bullet"/>
      <w:lvlText w:val="-"/>
      <w:lvlJc w:val="left"/>
      <w:pPr>
        <w:ind w:left="1080" w:hanging="360"/>
      </w:pPr>
      <w:rPr>
        <w:rFonts w:hint="default" w:ascii="Calibri" w:hAnsi="Calibri" w:eastAsia="Times New Roman" w:cs="Times New Roman"/>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84C5BEB"/>
    <w:multiLevelType w:val="hybridMultilevel"/>
    <w:tmpl w:val="CD38929C"/>
    <w:lvl w:ilvl="0" w:tplc="7FD6D89E">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B4C56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BAA02A0"/>
    <w:multiLevelType w:val="hybridMultilevel"/>
    <w:tmpl w:val="A348A3E4"/>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72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E7C2E00"/>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1BD1A83"/>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20B45FA"/>
    <w:multiLevelType w:val="hybridMultilevel"/>
    <w:tmpl w:val="193C574E"/>
    <w:lvl w:ilvl="0" w:tplc="04130019">
      <w:start w:val="1"/>
      <w:numFmt w:val="lowerLetter"/>
      <w:lvlText w:val="%1."/>
      <w:lvlJc w:val="left"/>
      <w:pPr>
        <w:ind w:left="720" w:hanging="360"/>
      </w:pPr>
    </w:lvl>
    <w:lvl w:ilvl="1" w:tplc="04130001">
      <w:start w:val="1"/>
      <w:numFmt w:val="bullet"/>
      <w:lvlText w:val=""/>
      <w:lvlJc w:val="left"/>
      <w:pPr>
        <w:ind w:left="1440" w:hanging="360"/>
      </w:pPr>
      <w:rPr>
        <w:rFonts w:hint="default" w:ascii="Symbol" w:hAnsi="Symbol"/>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D266E6"/>
    <w:multiLevelType w:val="hybridMultilevel"/>
    <w:tmpl w:val="14684C12"/>
    <w:lvl w:ilvl="0" w:tplc="2F38C77A">
      <w:start w:val="1"/>
      <w:numFmt w:val="decimal"/>
      <w:pStyle w:val="Opsomnummer1"/>
      <w:lvlText w:val="%1"/>
      <w:lvlJc w:val="left"/>
      <w:pPr>
        <w:ind w:left="360" w:hanging="360"/>
      </w:pPr>
      <w:rPr>
        <w:rFonts w:hint="default" w:ascii="Arial" w:hAnsi="Arial"/>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D00A5A"/>
    <w:multiLevelType w:val="multilevel"/>
    <w:tmpl w:val="0413001F"/>
    <w:lvl w:ilvl="0">
      <w:start w:val="1"/>
      <w:numFmt w:val="decimal"/>
      <w:lvlText w:val="%1."/>
      <w:lvlJc w:val="left"/>
      <w:pPr>
        <w:ind w:left="360" w:hanging="360"/>
      </w:pPr>
      <w:rPr>
        <w:rFonts w:hint="default"/>
        <w:b/>
        <w:bCs/>
        <w:i w:val="0"/>
        <w:iCs w:val="0"/>
        <w:spacing w:val="0"/>
        <w:w w:val="98"/>
        <w:sz w:val="19"/>
        <w:szCs w:val="19"/>
        <w:lang w:val="nl-NL" w:eastAsia="en-US" w:bidi="ar-SA"/>
      </w:rPr>
    </w:lvl>
    <w:lvl w:ilvl="1">
      <w:start w:val="1"/>
      <w:numFmt w:val="decimal"/>
      <w:lvlText w:val="%1.%2."/>
      <w:lvlJc w:val="left"/>
      <w:pPr>
        <w:ind w:left="1283" w:hanging="432"/>
      </w:pPr>
      <w:rPr>
        <w:rFonts w:hint="default"/>
        <w:lang w:val="nl-NL" w:eastAsia="en-US" w:bidi="ar-SA"/>
      </w:rPr>
    </w:lvl>
    <w:lvl w:ilvl="2">
      <w:start w:val="1"/>
      <w:numFmt w:val="decimal"/>
      <w:lvlText w:val="%1.%2.%3."/>
      <w:lvlJc w:val="left"/>
      <w:pPr>
        <w:ind w:left="1224" w:hanging="504"/>
      </w:pPr>
      <w:rPr>
        <w:rFonts w:hint="default"/>
        <w:lang w:val="nl-NL" w:eastAsia="en-US" w:bidi="ar-SA"/>
      </w:rPr>
    </w:lvl>
    <w:lvl w:ilvl="3">
      <w:start w:val="1"/>
      <w:numFmt w:val="decimal"/>
      <w:lvlText w:val="%1.%2.%3.%4."/>
      <w:lvlJc w:val="left"/>
      <w:pPr>
        <w:ind w:left="1728" w:hanging="648"/>
      </w:pPr>
      <w:rPr>
        <w:rFonts w:hint="default"/>
        <w:lang w:val="nl-NL" w:eastAsia="en-US" w:bidi="ar-SA"/>
      </w:rPr>
    </w:lvl>
    <w:lvl w:ilvl="4">
      <w:start w:val="1"/>
      <w:numFmt w:val="decimal"/>
      <w:lvlText w:val="%1.%2.%3.%4.%5."/>
      <w:lvlJc w:val="left"/>
      <w:pPr>
        <w:ind w:left="2232" w:hanging="792"/>
      </w:pPr>
      <w:rPr>
        <w:rFonts w:hint="default"/>
        <w:lang w:val="nl-NL" w:eastAsia="en-US" w:bidi="ar-SA"/>
      </w:rPr>
    </w:lvl>
    <w:lvl w:ilvl="5">
      <w:start w:val="1"/>
      <w:numFmt w:val="decimal"/>
      <w:lvlText w:val="%1.%2.%3.%4.%5.%6."/>
      <w:lvlJc w:val="left"/>
      <w:pPr>
        <w:ind w:left="2736" w:hanging="936"/>
      </w:pPr>
      <w:rPr>
        <w:rFonts w:hint="default"/>
        <w:lang w:val="nl-NL" w:eastAsia="en-US" w:bidi="ar-SA"/>
      </w:rPr>
    </w:lvl>
    <w:lvl w:ilvl="6">
      <w:start w:val="1"/>
      <w:numFmt w:val="decimal"/>
      <w:lvlText w:val="%1.%2.%3.%4.%5.%6.%7."/>
      <w:lvlJc w:val="left"/>
      <w:pPr>
        <w:ind w:left="3240" w:hanging="1080"/>
      </w:pPr>
      <w:rPr>
        <w:rFonts w:hint="default"/>
        <w:lang w:val="nl-NL" w:eastAsia="en-US" w:bidi="ar-SA"/>
      </w:rPr>
    </w:lvl>
    <w:lvl w:ilvl="7">
      <w:start w:val="1"/>
      <w:numFmt w:val="decimal"/>
      <w:lvlText w:val="%1.%2.%3.%4.%5.%6.%7.%8."/>
      <w:lvlJc w:val="left"/>
      <w:pPr>
        <w:ind w:left="3744" w:hanging="1224"/>
      </w:pPr>
      <w:rPr>
        <w:rFonts w:hint="default"/>
        <w:lang w:val="nl-NL" w:eastAsia="en-US" w:bidi="ar-SA"/>
      </w:rPr>
    </w:lvl>
    <w:lvl w:ilvl="8">
      <w:start w:val="1"/>
      <w:numFmt w:val="decimal"/>
      <w:lvlText w:val="%1.%2.%3.%4.%5.%6.%7.%8.%9."/>
      <w:lvlJc w:val="left"/>
      <w:pPr>
        <w:ind w:left="4320" w:hanging="1440"/>
      </w:pPr>
      <w:rPr>
        <w:rFonts w:hint="default"/>
        <w:lang w:val="nl-NL" w:eastAsia="en-US" w:bidi="ar-SA"/>
      </w:rPr>
    </w:lvl>
  </w:abstractNum>
  <w:abstractNum w:abstractNumId="14" w15:restartNumberingAfterBreak="0">
    <w:nsid w:val="25EE5AD7"/>
    <w:multiLevelType w:val="hybridMultilevel"/>
    <w:tmpl w:val="9D8ED65A"/>
    <w:lvl w:ilvl="0" w:tplc="D2687162">
      <w:start w:val="1"/>
      <w:numFmt w:val="lowerLetter"/>
      <w:lvlText w:val="%1."/>
      <w:lvlJc w:val="left"/>
      <w:pPr>
        <w:ind w:left="360" w:hanging="360"/>
      </w:pPr>
      <w:rPr>
        <w:rFonts w:hint="default" w:ascii="Arial"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A484221"/>
    <w:multiLevelType w:val="hybridMultilevel"/>
    <w:tmpl w:val="231C5EA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hint="default" w:ascii="Calibri" w:hAnsi="Calibri" w:eastAsia="Times New Roman" w:cs="Times New Roman"/>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F396C92"/>
    <w:multiLevelType w:val="hybridMultilevel"/>
    <w:tmpl w:val="F662D2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515F76"/>
    <w:multiLevelType w:val="hybridMultilevel"/>
    <w:tmpl w:val="FDA8DC6C"/>
    <w:lvl w:ilvl="0" w:tplc="FFFFFFFF">
      <w:start w:val="1"/>
      <w:numFmt w:val="decimalZero"/>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3A16A3A"/>
    <w:multiLevelType w:val="hybridMultilevel"/>
    <w:tmpl w:val="776CEF66"/>
    <w:lvl w:ilvl="0" w:tplc="FFFFFFFF">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357226F0"/>
    <w:multiLevelType w:val="hybridMultilevel"/>
    <w:tmpl w:val="460230FE"/>
    <w:lvl w:ilvl="0" w:tplc="E53CB810">
      <w:start w:val="1"/>
      <w:numFmt w:val="decimal"/>
      <w:pStyle w:val="Kop3"/>
      <w:lvlText w:val="Artikel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A6B50C8"/>
    <w:multiLevelType w:val="hybridMultilevel"/>
    <w:tmpl w:val="84B6C7E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BA61467"/>
    <w:multiLevelType w:val="hybridMultilevel"/>
    <w:tmpl w:val="B998A386"/>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E8C482F"/>
    <w:multiLevelType w:val="hybridMultilevel"/>
    <w:tmpl w:val="03BCA7BA"/>
    <w:lvl w:ilvl="0" w:tplc="956016F0">
      <w:start w:val="1"/>
      <w:numFmt w:val="decimalZero"/>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1F4B3F"/>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0350451"/>
    <w:multiLevelType w:val="hybridMultilevel"/>
    <w:tmpl w:val="AAD66944"/>
    <w:lvl w:ilvl="0" w:tplc="04130019">
      <w:start w:val="1"/>
      <w:numFmt w:val="lowerLetter"/>
      <w:lvlText w:val="%1."/>
      <w:lvlJc w:val="left"/>
      <w:pPr>
        <w:ind w:left="1068" w:hanging="360"/>
      </w:pPr>
      <w:rPr>
        <w:rFonts w:hint="default"/>
        <w:color w:val="auto"/>
      </w:rPr>
    </w:lvl>
    <w:lvl w:ilvl="1" w:tplc="85CAF712">
      <w:start w:val="1"/>
      <w:numFmt w:val="bullet"/>
      <w:lvlText w:val="-"/>
      <w:lvlJc w:val="left"/>
      <w:pPr>
        <w:ind w:left="1788" w:hanging="360"/>
      </w:pPr>
      <w:rPr>
        <w:rFonts w:hint="default" w:ascii="Calibri" w:hAnsi="Calibri" w:eastAsia="Times New Roman" w:cs="Times New Roman"/>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5D6E55"/>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698537B"/>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7C15E53"/>
    <w:multiLevelType w:val="hybridMultilevel"/>
    <w:tmpl w:val="570A9FF8"/>
    <w:lvl w:ilvl="0" w:tplc="ED7E7BD0">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85A386C"/>
    <w:multiLevelType w:val="hybridMultilevel"/>
    <w:tmpl w:val="9CFAD28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5CAA2A35"/>
    <w:multiLevelType w:val="hybridMultilevel"/>
    <w:tmpl w:val="E79CE796"/>
    <w:lvl w:ilvl="0" w:tplc="37E6C40C">
      <w:start w:val="1"/>
      <w:numFmt w:val="decimalZero"/>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hint="default" w:ascii="Calibri" w:hAnsi="Calibri" w:eastAsia="Times New Roman" w:cs="Times New Roman"/>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2C57422"/>
    <w:multiLevelType w:val="hybridMultilevel"/>
    <w:tmpl w:val="21C29022"/>
    <w:lvl w:ilvl="0" w:tplc="D93A11E4">
      <w:numFmt w:val="bullet"/>
      <w:lvlText w:val=""/>
      <w:lvlJc w:val="left"/>
      <w:pPr>
        <w:ind w:left="443" w:hanging="361"/>
      </w:pPr>
      <w:rPr>
        <w:rFonts w:hint="default" w:ascii="Symbol" w:hAnsi="Symbol" w:eastAsia="Symbol" w:cs="Symbol"/>
        <w:b w:val="0"/>
        <w:bCs w:val="0"/>
        <w:i w:val="0"/>
        <w:iCs w:val="0"/>
        <w:w w:val="102"/>
        <w:sz w:val="19"/>
        <w:szCs w:val="19"/>
        <w:lang w:val="nl-NL" w:eastAsia="en-US" w:bidi="ar-SA"/>
      </w:rPr>
    </w:lvl>
    <w:lvl w:ilvl="1" w:tplc="BF8AC402">
      <w:numFmt w:val="bullet"/>
      <w:lvlText w:val="•"/>
      <w:lvlJc w:val="left"/>
      <w:pPr>
        <w:ind w:left="651" w:hanging="361"/>
      </w:pPr>
      <w:rPr>
        <w:rFonts w:hint="default"/>
        <w:lang w:val="nl-NL" w:eastAsia="en-US" w:bidi="ar-SA"/>
      </w:rPr>
    </w:lvl>
    <w:lvl w:ilvl="2" w:tplc="02724BC0">
      <w:numFmt w:val="bullet"/>
      <w:lvlText w:val="•"/>
      <w:lvlJc w:val="left"/>
      <w:pPr>
        <w:ind w:left="862" w:hanging="361"/>
      </w:pPr>
      <w:rPr>
        <w:rFonts w:hint="default"/>
        <w:lang w:val="nl-NL" w:eastAsia="en-US" w:bidi="ar-SA"/>
      </w:rPr>
    </w:lvl>
    <w:lvl w:ilvl="3" w:tplc="9118A9D6">
      <w:numFmt w:val="bullet"/>
      <w:lvlText w:val="•"/>
      <w:lvlJc w:val="left"/>
      <w:pPr>
        <w:ind w:left="1073" w:hanging="361"/>
      </w:pPr>
      <w:rPr>
        <w:rFonts w:hint="default"/>
        <w:lang w:val="nl-NL" w:eastAsia="en-US" w:bidi="ar-SA"/>
      </w:rPr>
    </w:lvl>
    <w:lvl w:ilvl="4" w:tplc="0206EB1C">
      <w:numFmt w:val="bullet"/>
      <w:lvlText w:val="•"/>
      <w:lvlJc w:val="left"/>
      <w:pPr>
        <w:ind w:left="1285" w:hanging="361"/>
      </w:pPr>
      <w:rPr>
        <w:rFonts w:hint="default"/>
        <w:lang w:val="nl-NL" w:eastAsia="en-US" w:bidi="ar-SA"/>
      </w:rPr>
    </w:lvl>
    <w:lvl w:ilvl="5" w:tplc="4CF0E452">
      <w:numFmt w:val="bullet"/>
      <w:lvlText w:val="•"/>
      <w:lvlJc w:val="left"/>
      <w:pPr>
        <w:ind w:left="1496" w:hanging="361"/>
      </w:pPr>
      <w:rPr>
        <w:rFonts w:hint="default"/>
        <w:lang w:val="nl-NL" w:eastAsia="en-US" w:bidi="ar-SA"/>
      </w:rPr>
    </w:lvl>
    <w:lvl w:ilvl="6" w:tplc="E36AEAEC">
      <w:numFmt w:val="bullet"/>
      <w:lvlText w:val="•"/>
      <w:lvlJc w:val="left"/>
      <w:pPr>
        <w:ind w:left="1707" w:hanging="361"/>
      </w:pPr>
      <w:rPr>
        <w:rFonts w:hint="default"/>
        <w:lang w:val="nl-NL" w:eastAsia="en-US" w:bidi="ar-SA"/>
      </w:rPr>
    </w:lvl>
    <w:lvl w:ilvl="7" w:tplc="163C6E9E">
      <w:numFmt w:val="bullet"/>
      <w:lvlText w:val="•"/>
      <w:lvlJc w:val="left"/>
      <w:pPr>
        <w:ind w:left="1919" w:hanging="361"/>
      </w:pPr>
      <w:rPr>
        <w:rFonts w:hint="default"/>
        <w:lang w:val="nl-NL" w:eastAsia="en-US" w:bidi="ar-SA"/>
      </w:rPr>
    </w:lvl>
    <w:lvl w:ilvl="8" w:tplc="00F2B69C">
      <w:numFmt w:val="bullet"/>
      <w:lvlText w:val="•"/>
      <w:lvlJc w:val="left"/>
      <w:pPr>
        <w:ind w:left="2130" w:hanging="361"/>
      </w:pPr>
      <w:rPr>
        <w:rFonts w:hint="default"/>
        <w:lang w:val="nl-NL" w:eastAsia="en-US" w:bidi="ar-SA"/>
      </w:rPr>
    </w:lvl>
  </w:abstractNum>
  <w:abstractNum w:abstractNumId="34" w15:restartNumberingAfterBreak="0">
    <w:nsid w:val="6BA30AD4"/>
    <w:multiLevelType w:val="hybridMultilevel"/>
    <w:tmpl w:val="C32864A8"/>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C79247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hint="default" w:ascii="Calibri" w:hAnsi="Calibri" w:eastAsia="Times New Roman" w:cs="Times New Roman"/>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DD542CE"/>
    <w:multiLevelType w:val="hybridMultilevel"/>
    <w:tmpl w:val="B998A386"/>
    <w:lvl w:ilvl="0" w:tplc="FFFFFFFF">
      <w:start w:val="1"/>
      <w:numFmt w:val="decimalZero"/>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75417E6"/>
    <w:multiLevelType w:val="hybridMultilevel"/>
    <w:tmpl w:val="D658946A"/>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B7452FC"/>
    <w:multiLevelType w:val="hybridMultilevel"/>
    <w:tmpl w:val="89921490"/>
    <w:lvl w:ilvl="0" w:tplc="AA308FAA">
      <w:start w:val="1"/>
      <w:numFmt w:val="bullet"/>
      <w:pStyle w:val="Opsomteken2"/>
      <w:lvlText w:val="–"/>
      <w:lvlJc w:val="left"/>
      <w:pPr>
        <w:ind w:left="890" w:hanging="360"/>
      </w:pPr>
      <w:rPr>
        <w:rFonts w:hint="default" w:ascii="Arial" w:hAnsi="Arial"/>
      </w:rPr>
    </w:lvl>
    <w:lvl w:ilvl="1" w:tplc="04130003" w:tentative="1">
      <w:start w:val="1"/>
      <w:numFmt w:val="bullet"/>
      <w:lvlText w:val="o"/>
      <w:lvlJc w:val="left"/>
      <w:pPr>
        <w:ind w:left="1610" w:hanging="360"/>
      </w:pPr>
      <w:rPr>
        <w:rFonts w:hint="default" w:ascii="Courier New" w:hAnsi="Courier New" w:cs="Courier New"/>
      </w:rPr>
    </w:lvl>
    <w:lvl w:ilvl="2" w:tplc="04130005" w:tentative="1">
      <w:start w:val="1"/>
      <w:numFmt w:val="bullet"/>
      <w:lvlText w:val=""/>
      <w:lvlJc w:val="left"/>
      <w:pPr>
        <w:ind w:left="2330" w:hanging="360"/>
      </w:pPr>
      <w:rPr>
        <w:rFonts w:hint="default" w:ascii="Wingdings" w:hAnsi="Wingdings"/>
      </w:rPr>
    </w:lvl>
    <w:lvl w:ilvl="3" w:tplc="04130001" w:tentative="1">
      <w:start w:val="1"/>
      <w:numFmt w:val="bullet"/>
      <w:lvlText w:val=""/>
      <w:lvlJc w:val="left"/>
      <w:pPr>
        <w:ind w:left="3050" w:hanging="360"/>
      </w:pPr>
      <w:rPr>
        <w:rFonts w:hint="default" w:ascii="Symbol" w:hAnsi="Symbol"/>
      </w:rPr>
    </w:lvl>
    <w:lvl w:ilvl="4" w:tplc="04130003" w:tentative="1">
      <w:start w:val="1"/>
      <w:numFmt w:val="bullet"/>
      <w:lvlText w:val="o"/>
      <w:lvlJc w:val="left"/>
      <w:pPr>
        <w:ind w:left="3770" w:hanging="360"/>
      </w:pPr>
      <w:rPr>
        <w:rFonts w:hint="default" w:ascii="Courier New" w:hAnsi="Courier New" w:cs="Courier New"/>
      </w:rPr>
    </w:lvl>
    <w:lvl w:ilvl="5" w:tplc="04130005" w:tentative="1">
      <w:start w:val="1"/>
      <w:numFmt w:val="bullet"/>
      <w:lvlText w:val=""/>
      <w:lvlJc w:val="left"/>
      <w:pPr>
        <w:ind w:left="4490" w:hanging="360"/>
      </w:pPr>
      <w:rPr>
        <w:rFonts w:hint="default" w:ascii="Wingdings" w:hAnsi="Wingdings"/>
      </w:rPr>
    </w:lvl>
    <w:lvl w:ilvl="6" w:tplc="04130001" w:tentative="1">
      <w:start w:val="1"/>
      <w:numFmt w:val="bullet"/>
      <w:lvlText w:val=""/>
      <w:lvlJc w:val="left"/>
      <w:pPr>
        <w:ind w:left="5210" w:hanging="360"/>
      </w:pPr>
      <w:rPr>
        <w:rFonts w:hint="default" w:ascii="Symbol" w:hAnsi="Symbol"/>
      </w:rPr>
    </w:lvl>
    <w:lvl w:ilvl="7" w:tplc="04130003" w:tentative="1">
      <w:start w:val="1"/>
      <w:numFmt w:val="bullet"/>
      <w:lvlText w:val="o"/>
      <w:lvlJc w:val="left"/>
      <w:pPr>
        <w:ind w:left="5930" w:hanging="360"/>
      </w:pPr>
      <w:rPr>
        <w:rFonts w:hint="default" w:ascii="Courier New" w:hAnsi="Courier New" w:cs="Courier New"/>
      </w:rPr>
    </w:lvl>
    <w:lvl w:ilvl="8" w:tplc="04130005" w:tentative="1">
      <w:start w:val="1"/>
      <w:numFmt w:val="bullet"/>
      <w:lvlText w:val=""/>
      <w:lvlJc w:val="left"/>
      <w:pPr>
        <w:ind w:left="6650" w:hanging="360"/>
      </w:pPr>
      <w:rPr>
        <w:rFonts w:hint="default" w:ascii="Wingdings" w:hAnsi="Wingdings"/>
      </w:rPr>
    </w:lvl>
  </w:abstractNum>
  <w:abstractNum w:abstractNumId="39" w15:restartNumberingAfterBreak="0">
    <w:nsid w:val="7C690F02"/>
    <w:multiLevelType w:val="hybridMultilevel"/>
    <w:tmpl w:val="4552D2CA"/>
    <w:lvl w:ilvl="0" w:tplc="29E6DC2E">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7D2371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33711861">
    <w:abstractNumId w:val="2"/>
  </w:num>
  <w:num w:numId="2" w16cid:durableId="1057506366">
    <w:abstractNumId w:val="38"/>
  </w:num>
  <w:num w:numId="3" w16cid:durableId="314185891">
    <w:abstractNumId w:val="12"/>
    <w:lvlOverride w:ilvl="0">
      <w:startOverride w:val="1"/>
    </w:lvlOverride>
  </w:num>
  <w:num w:numId="4" w16cid:durableId="1734429482">
    <w:abstractNumId w:val="26"/>
  </w:num>
  <w:num w:numId="5" w16cid:durableId="961107082">
    <w:abstractNumId w:val="15"/>
  </w:num>
  <w:num w:numId="6" w16cid:durableId="1694114893">
    <w:abstractNumId w:val="32"/>
  </w:num>
  <w:num w:numId="7" w16cid:durableId="1974364622">
    <w:abstractNumId w:val="19"/>
  </w:num>
  <w:num w:numId="8" w16cid:durableId="1836409928">
    <w:abstractNumId w:val="11"/>
  </w:num>
  <w:num w:numId="9" w16cid:durableId="564800827">
    <w:abstractNumId w:val="22"/>
  </w:num>
  <w:num w:numId="10" w16cid:durableId="1652364368">
    <w:abstractNumId w:val="27"/>
  </w:num>
  <w:num w:numId="11" w16cid:durableId="2024697147">
    <w:abstractNumId w:val="34"/>
  </w:num>
  <w:num w:numId="12" w16cid:durableId="1418594283">
    <w:abstractNumId w:val="9"/>
  </w:num>
  <w:num w:numId="13" w16cid:durableId="687753482">
    <w:abstractNumId w:val="40"/>
  </w:num>
  <w:num w:numId="14" w16cid:durableId="480463969">
    <w:abstractNumId w:val="24"/>
  </w:num>
  <w:num w:numId="15" w16cid:durableId="1965849648">
    <w:abstractNumId w:val="7"/>
  </w:num>
  <w:num w:numId="16" w16cid:durableId="426073748">
    <w:abstractNumId w:val="14"/>
  </w:num>
  <w:num w:numId="17" w16cid:durableId="161120039">
    <w:abstractNumId w:val="37"/>
  </w:num>
  <w:num w:numId="18" w16cid:durableId="1440566086">
    <w:abstractNumId w:val="3"/>
  </w:num>
  <w:num w:numId="19" w16cid:durableId="1296645215">
    <w:abstractNumId w:val="31"/>
  </w:num>
  <w:num w:numId="20" w16cid:durableId="1758206261">
    <w:abstractNumId w:val="8"/>
  </w:num>
  <w:num w:numId="21" w16cid:durableId="461968569">
    <w:abstractNumId w:val="35"/>
  </w:num>
  <w:num w:numId="22" w16cid:durableId="288977041">
    <w:abstractNumId w:val="0"/>
  </w:num>
  <w:num w:numId="23" w16cid:durableId="881014761">
    <w:abstractNumId w:val="25"/>
  </w:num>
  <w:num w:numId="24" w16cid:durableId="1690060732">
    <w:abstractNumId w:val="10"/>
  </w:num>
  <w:num w:numId="25" w16cid:durableId="1176576304">
    <w:abstractNumId w:val="20"/>
  </w:num>
  <w:num w:numId="26" w16cid:durableId="1748264483">
    <w:abstractNumId w:val="1"/>
  </w:num>
  <w:num w:numId="27" w16cid:durableId="1186599177">
    <w:abstractNumId w:val="16"/>
  </w:num>
  <w:num w:numId="28" w16cid:durableId="982195009">
    <w:abstractNumId w:val="21"/>
  </w:num>
  <w:num w:numId="29" w16cid:durableId="2002926952">
    <w:abstractNumId w:val="6"/>
  </w:num>
  <w:num w:numId="30" w16cid:durableId="708526421">
    <w:abstractNumId w:val="36"/>
  </w:num>
  <w:num w:numId="31" w16cid:durableId="1318995986">
    <w:abstractNumId w:val="18"/>
  </w:num>
  <w:num w:numId="32" w16cid:durableId="319193083">
    <w:abstractNumId w:val="5"/>
  </w:num>
  <w:num w:numId="33" w16cid:durableId="2009282455">
    <w:abstractNumId w:val="17"/>
  </w:num>
  <w:num w:numId="34" w16cid:durableId="285937181">
    <w:abstractNumId w:val="13"/>
  </w:num>
  <w:num w:numId="35" w16cid:durableId="561598411">
    <w:abstractNumId w:val="33"/>
  </w:num>
  <w:num w:numId="36" w16cid:durableId="109713018">
    <w:abstractNumId w:val="28"/>
  </w:num>
  <w:num w:numId="37" w16cid:durableId="1770392641">
    <w:abstractNumId w:val="4"/>
  </w:num>
  <w:num w:numId="38" w16cid:durableId="1906991884">
    <w:abstractNumId w:val="39"/>
  </w:num>
  <w:num w:numId="39" w16cid:durableId="2041785428">
    <w:abstractNumId w:val="29"/>
  </w:num>
  <w:num w:numId="40" w16cid:durableId="479805869">
    <w:abstractNumId w:val="30"/>
  </w:num>
  <w:num w:numId="41" w16cid:durableId="933317203">
    <w:abstractNumId w:val="23"/>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4"/>
  <w:proofState w:spelling="clean" w:grammar="dirty"/>
  <w:attachedTemplate r:id="rId1"/>
  <w:trackRevisions w:val="false"/>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4DB"/>
    <w:rsid w:val="00001FB5"/>
    <w:rsid w:val="00003FA4"/>
    <w:rsid w:val="00006CB5"/>
    <w:rsid w:val="00011341"/>
    <w:rsid w:val="000170B0"/>
    <w:rsid w:val="00022EEF"/>
    <w:rsid w:val="00023347"/>
    <w:rsid w:val="0002380E"/>
    <w:rsid w:val="0002594E"/>
    <w:rsid w:val="00030E4C"/>
    <w:rsid w:val="00031A6C"/>
    <w:rsid w:val="000337AA"/>
    <w:rsid w:val="00033FB8"/>
    <w:rsid w:val="00035DB3"/>
    <w:rsid w:val="00036C95"/>
    <w:rsid w:val="000415A4"/>
    <w:rsid w:val="00046DCE"/>
    <w:rsid w:val="00051432"/>
    <w:rsid w:val="00051F1D"/>
    <w:rsid w:val="00052639"/>
    <w:rsid w:val="00052ADC"/>
    <w:rsid w:val="00054A2C"/>
    <w:rsid w:val="0006702E"/>
    <w:rsid w:val="000729FD"/>
    <w:rsid w:val="0007376A"/>
    <w:rsid w:val="000742B1"/>
    <w:rsid w:val="0007475A"/>
    <w:rsid w:val="0007606A"/>
    <w:rsid w:val="000814A5"/>
    <w:rsid w:val="000822BA"/>
    <w:rsid w:val="00083004"/>
    <w:rsid w:val="00083144"/>
    <w:rsid w:val="000831D7"/>
    <w:rsid w:val="000833A5"/>
    <w:rsid w:val="00083D90"/>
    <w:rsid w:val="00083E64"/>
    <w:rsid w:val="000852A2"/>
    <w:rsid w:val="00085D90"/>
    <w:rsid w:val="00091A2E"/>
    <w:rsid w:val="00094718"/>
    <w:rsid w:val="000A023E"/>
    <w:rsid w:val="000A44E2"/>
    <w:rsid w:val="000A5011"/>
    <w:rsid w:val="000A67FC"/>
    <w:rsid w:val="000A6FCD"/>
    <w:rsid w:val="000A70B2"/>
    <w:rsid w:val="000B0456"/>
    <w:rsid w:val="000B0F6C"/>
    <w:rsid w:val="000B120F"/>
    <w:rsid w:val="000B272E"/>
    <w:rsid w:val="000B6ECA"/>
    <w:rsid w:val="000B7555"/>
    <w:rsid w:val="000C0595"/>
    <w:rsid w:val="000C07D9"/>
    <w:rsid w:val="000C1235"/>
    <w:rsid w:val="000C3428"/>
    <w:rsid w:val="000C5733"/>
    <w:rsid w:val="000C6AFB"/>
    <w:rsid w:val="000C6FF5"/>
    <w:rsid w:val="000D1457"/>
    <w:rsid w:val="000D4799"/>
    <w:rsid w:val="000E0A53"/>
    <w:rsid w:val="000E13B1"/>
    <w:rsid w:val="000E26A7"/>
    <w:rsid w:val="000E3D0A"/>
    <w:rsid w:val="000E508E"/>
    <w:rsid w:val="000E64DE"/>
    <w:rsid w:val="000E73B3"/>
    <w:rsid w:val="000F3EE6"/>
    <w:rsid w:val="000F4876"/>
    <w:rsid w:val="000F4A15"/>
    <w:rsid w:val="000F4C1F"/>
    <w:rsid w:val="000F61DF"/>
    <w:rsid w:val="000F6C04"/>
    <w:rsid w:val="00100580"/>
    <w:rsid w:val="001008B1"/>
    <w:rsid w:val="00101D47"/>
    <w:rsid w:val="00103322"/>
    <w:rsid w:val="00103712"/>
    <w:rsid w:val="00107140"/>
    <w:rsid w:val="0011586F"/>
    <w:rsid w:val="00116D12"/>
    <w:rsid w:val="00117939"/>
    <w:rsid w:val="001203E0"/>
    <w:rsid w:val="00120C22"/>
    <w:rsid w:val="00123584"/>
    <w:rsid w:val="00124CC6"/>
    <w:rsid w:val="0012531E"/>
    <w:rsid w:val="00130119"/>
    <w:rsid w:val="0013332D"/>
    <w:rsid w:val="001372FA"/>
    <w:rsid w:val="001456AA"/>
    <w:rsid w:val="001464D3"/>
    <w:rsid w:val="0015152E"/>
    <w:rsid w:val="001523B0"/>
    <w:rsid w:val="001642CE"/>
    <w:rsid w:val="00166D87"/>
    <w:rsid w:val="00170378"/>
    <w:rsid w:val="001703E0"/>
    <w:rsid w:val="00170DA0"/>
    <w:rsid w:val="00173084"/>
    <w:rsid w:val="00174B1E"/>
    <w:rsid w:val="00175755"/>
    <w:rsid w:val="00177E55"/>
    <w:rsid w:val="00180051"/>
    <w:rsid w:val="00180722"/>
    <w:rsid w:val="00181912"/>
    <w:rsid w:val="00181E6B"/>
    <w:rsid w:val="0018257A"/>
    <w:rsid w:val="00184CDE"/>
    <w:rsid w:val="00193CEF"/>
    <w:rsid w:val="00197AFB"/>
    <w:rsid w:val="001A4E79"/>
    <w:rsid w:val="001A6C13"/>
    <w:rsid w:val="001A7476"/>
    <w:rsid w:val="001A7A98"/>
    <w:rsid w:val="001B0897"/>
    <w:rsid w:val="001B12D2"/>
    <w:rsid w:val="001B1CE5"/>
    <w:rsid w:val="001B431A"/>
    <w:rsid w:val="001B7EFC"/>
    <w:rsid w:val="001C1899"/>
    <w:rsid w:val="001C2E8D"/>
    <w:rsid w:val="001C35AB"/>
    <w:rsid w:val="001C4CC8"/>
    <w:rsid w:val="001C51E7"/>
    <w:rsid w:val="001D1F4D"/>
    <w:rsid w:val="001D30D8"/>
    <w:rsid w:val="001D5C3A"/>
    <w:rsid w:val="001E0C7B"/>
    <w:rsid w:val="001E3C7A"/>
    <w:rsid w:val="001E5349"/>
    <w:rsid w:val="001F228E"/>
    <w:rsid w:val="001F58E3"/>
    <w:rsid w:val="001F6AC3"/>
    <w:rsid w:val="00200C57"/>
    <w:rsid w:val="00200EB2"/>
    <w:rsid w:val="002018EB"/>
    <w:rsid w:val="0020244B"/>
    <w:rsid w:val="002024F6"/>
    <w:rsid w:val="002044D9"/>
    <w:rsid w:val="0020468A"/>
    <w:rsid w:val="0020481E"/>
    <w:rsid w:val="00205296"/>
    <w:rsid w:val="00206A9D"/>
    <w:rsid w:val="00210B0F"/>
    <w:rsid w:val="002156D4"/>
    <w:rsid w:val="002168C3"/>
    <w:rsid w:val="00217E6D"/>
    <w:rsid w:val="00222192"/>
    <w:rsid w:val="0022362D"/>
    <w:rsid w:val="00223B8D"/>
    <w:rsid w:val="00231155"/>
    <w:rsid w:val="00232276"/>
    <w:rsid w:val="00233A80"/>
    <w:rsid w:val="00234E50"/>
    <w:rsid w:val="002352F2"/>
    <w:rsid w:val="00236074"/>
    <w:rsid w:val="00237762"/>
    <w:rsid w:val="00240CC4"/>
    <w:rsid w:val="00241210"/>
    <w:rsid w:val="00244030"/>
    <w:rsid w:val="00247C0C"/>
    <w:rsid w:val="00252229"/>
    <w:rsid w:val="00254F81"/>
    <w:rsid w:val="00255457"/>
    <w:rsid w:val="002556C5"/>
    <w:rsid w:val="00257181"/>
    <w:rsid w:val="00257771"/>
    <w:rsid w:val="00261115"/>
    <w:rsid w:val="0026280A"/>
    <w:rsid w:val="00267609"/>
    <w:rsid w:val="00267BFB"/>
    <w:rsid w:val="00270EA4"/>
    <w:rsid w:val="00277C20"/>
    <w:rsid w:val="00282216"/>
    <w:rsid w:val="0028546F"/>
    <w:rsid w:val="00285845"/>
    <w:rsid w:val="00286EB8"/>
    <w:rsid w:val="002907F5"/>
    <w:rsid w:val="002943B6"/>
    <w:rsid w:val="002B19EB"/>
    <w:rsid w:val="002B1C5A"/>
    <w:rsid w:val="002B2455"/>
    <w:rsid w:val="002B67AC"/>
    <w:rsid w:val="002C187E"/>
    <w:rsid w:val="002C24CE"/>
    <w:rsid w:val="002C2A71"/>
    <w:rsid w:val="002C2FA5"/>
    <w:rsid w:val="002C56BD"/>
    <w:rsid w:val="002D06A6"/>
    <w:rsid w:val="002D1916"/>
    <w:rsid w:val="002D2F89"/>
    <w:rsid w:val="002D3812"/>
    <w:rsid w:val="002D3E42"/>
    <w:rsid w:val="002D5E87"/>
    <w:rsid w:val="002D7A5F"/>
    <w:rsid w:val="002D7DEE"/>
    <w:rsid w:val="002E50C0"/>
    <w:rsid w:val="002E6E3D"/>
    <w:rsid w:val="002F0AE8"/>
    <w:rsid w:val="002F4E2E"/>
    <w:rsid w:val="002F578A"/>
    <w:rsid w:val="0030131B"/>
    <w:rsid w:val="003045CF"/>
    <w:rsid w:val="00306E4F"/>
    <w:rsid w:val="003073EA"/>
    <w:rsid w:val="003107E3"/>
    <w:rsid w:val="00313A51"/>
    <w:rsid w:val="00313D1C"/>
    <w:rsid w:val="003147E8"/>
    <w:rsid w:val="00317678"/>
    <w:rsid w:val="00320B9F"/>
    <w:rsid w:val="0032337A"/>
    <w:rsid w:val="00332618"/>
    <w:rsid w:val="00332B66"/>
    <w:rsid w:val="00335ABB"/>
    <w:rsid w:val="00337E5A"/>
    <w:rsid w:val="00340B05"/>
    <w:rsid w:val="003428DA"/>
    <w:rsid w:val="003478FA"/>
    <w:rsid w:val="003503DF"/>
    <w:rsid w:val="0035220E"/>
    <w:rsid w:val="00352575"/>
    <w:rsid w:val="00354E97"/>
    <w:rsid w:val="00355C70"/>
    <w:rsid w:val="0036120E"/>
    <w:rsid w:val="00363789"/>
    <w:rsid w:val="00370A35"/>
    <w:rsid w:val="00375BC0"/>
    <w:rsid w:val="0037628C"/>
    <w:rsid w:val="00376FDB"/>
    <w:rsid w:val="00380FEF"/>
    <w:rsid w:val="003812C3"/>
    <w:rsid w:val="0038241F"/>
    <w:rsid w:val="00382544"/>
    <w:rsid w:val="00382B02"/>
    <w:rsid w:val="003866F4"/>
    <w:rsid w:val="00393812"/>
    <w:rsid w:val="00394A0D"/>
    <w:rsid w:val="003A2826"/>
    <w:rsid w:val="003A2F1A"/>
    <w:rsid w:val="003A5499"/>
    <w:rsid w:val="003B4E6D"/>
    <w:rsid w:val="003B5C16"/>
    <w:rsid w:val="003B6062"/>
    <w:rsid w:val="003B6235"/>
    <w:rsid w:val="003B67F0"/>
    <w:rsid w:val="003B70EE"/>
    <w:rsid w:val="003B78F9"/>
    <w:rsid w:val="003C35B6"/>
    <w:rsid w:val="003C4459"/>
    <w:rsid w:val="003C5543"/>
    <w:rsid w:val="003D0374"/>
    <w:rsid w:val="003D0C03"/>
    <w:rsid w:val="003D10FE"/>
    <w:rsid w:val="003D3852"/>
    <w:rsid w:val="003D61F2"/>
    <w:rsid w:val="003E1E48"/>
    <w:rsid w:val="003F3B59"/>
    <w:rsid w:val="003F5AD2"/>
    <w:rsid w:val="004016EB"/>
    <w:rsid w:val="00403177"/>
    <w:rsid w:val="00403706"/>
    <w:rsid w:val="00410C6B"/>
    <w:rsid w:val="00414842"/>
    <w:rsid w:val="00422502"/>
    <w:rsid w:val="00424085"/>
    <w:rsid w:val="0042522C"/>
    <w:rsid w:val="00427D6E"/>
    <w:rsid w:val="00430049"/>
    <w:rsid w:val="00431C8A"/>
    <w:rsid w:val="0043486A"/>
    <w:rsid w:val="004357B9"/>
    <w:rsid w:val="00437A10"/>
    <w:rsid w:val="0044019D"/>
    <w:rsid w:val="00440831"/>
    <w:rsid w:val="00441524"/>
    <w:rsid w:val="00441D4F"/>
    <w:rsid w:val="0044353D"/>
    <w:rsid w:val="00443ACB"/>
    <w:rsid w:val="004454F1"/>
    <w:rsid w:val="004462F1"/>
    <w:rsid w:val="00447C23"/>
    <w:rsid w:val="00447D85"/>
    <w:rsid w:val="0045043B"/>
    <w:rsid w:val="00453C23"/>
    <w:rsid w:val="004578B9"/>
    <w:rsid w:val="004603BC"/>
    <w:rsid w:val="00462FB6"/>
    <w:rsid w:val="00465486"/>
    <w:rsid w:val="00466078"/>
    <w:rsid w:val="004663B1"/>
    <w:rsid w:val="004752CE"/>
    <w:rsid w:val="004755A5"/>
    <w:rsid w:val="0047769A"/>
    <w:rsid w:val="004825C3"/>
    <w:rsid w:val="00484913"/>
    <w:rsid w:val="00486118"/>
    <w:rsid w:val="004869F9"/>
    <w:rsid w:val="004907DD"/>
    <w:rsid w:val="00490C20"/>
    <w:rsid w:val="00490E81"/>
    <w:rsid w:val="004920EE"/>
    <w:rsid w:val="00492D90"/>
    <w:rsid w:val="00493602"/>
    <w:rsid w:val="00493950"/>
    <w:rsid w:val="004A1DE2"/>
    <w:rsid w:val="004A7925"/>
    <w:rsid w:val="004A7F38"/>
    <w:rsid w:val="004B0112"/>
    <w:rsid w:val="004B01F1"/>
    <w:rsid w:val="004B04EF"/>
    <w:rsid w:val="004B13EA"/>
    <w:rsid w:val="004B3003"/>
    <w:rsid w:val="004B34FF"/>
    <w:rsid w:val="004B3CF9"/>
    <w:rsid w:val="004C2477"/>
    <w:rsid w:val="004C4EE1"/>
    <w:rsid w:val="004C6E58"/>
    <w:rsid w:val="004D2C23"/>
    <w:rsid w:val="004D6273"/>
    <w:rsid w:val="004D6F8E"/>
    <w:rsid w:val="004D70E4"/>
    <w:rsid w:val="004E34AD"/>
    <w:rsid w:val="004E4089"/>
    <w:rsid w:val="004E53D9"/>
    <w:rsid w:val="004F3D1D"/>
    <w:rsid w:val="00500EF0"/>
    <w:rsid w:val="00507B78"/>
    <w:rsid w:val="00510136"/>
    <w:rsid w:val="005102EE"/>
    <w:rsid w:val="00510440"/>
    <w:rsid w:val="005109FA"/>
    <w:rsid w:val="005111B1"/>
    <w:rsid w:val="00522B30"/>
    <w:rsid w:val="00525C90"/>
    <w:rsid w:val="00530ABD"/>
    <w:rsid w:val="005315DB"/>
    <w:rsid w:val="00532BAC"/>
    <w:rsid w:val="00540A08"/>
    <w:rsid w:val="00542707"/>
    <w:rsid w:val="005428DF"/>
    <w:rsid w:val="005451C0"/>
    <w:rsid w:val="005467A2"/>
    <w:rsid w:val="00552981"/>
    <w:rsid w:val="00552CAB"/>
    <w:rsid w:val="00555197"/>
    <w:rsid w:val="0055557E"/>
    <w:rsid w:val="005556FE"/>
    <w:rsid w:val="00555BA8"/>
    <w:rsid w:val="00556189"/>
    <w:rsid w:val="00565103"/>
    <w:rsid w:val="0056773C"/>
    <w:rsid w:val="005719B1"/>
    <w:rsid w:val="005726B9"/>
    <w:rsid w:val="00573D11"/>
    <w:rsid w:val="00580052"/>
    <w:rsid w:val="00580E3A"/>
    <w:rsid w:val="00582CFA"/>
    <w:rsid w:val="00584534"/>
    <w:rsid w:val="00586BF0"/>
    <w:rsid w:val="00591C8F"/>
    <w:rsid w:val="00592BCD"/>
    <w:rsid w:val="00593A82"/>
    <w:rsid w:val="005A33D3"/>
    <w:rsid w:val="005A4D28"/>
    <w:rsid w:val="005A5C69"/>
    <w:rsid w:val="005A641E"/>
    <w:rsid w:val="005B06AF"/>
    <w:rsid w:val="005C0186"/>
    <w:rsid w:val="005C2086"/>
    <w:rsid w:val="005C253C"/>
    <w:rsid w:val="005C2A23"/>
    <w:rsid w:val="005C45E8"/>
    <w:rsid w:val="005C7114"/>
    <w:rsid w:val="005C7C8C"/>
    <w:rsid w:val="005D068A"/>
    <w:rsid w:val="005D06AD"/>
    <w:rsid w:val="005E09B4"/>
    <w:rsid w:val="005E0EF0"/>
    <w:rsid w:val="005E0FCF"/>
    <w:rsid w:val="005E654D"/>
    <w:rsid w:val="005F01EA"/>
    <w:rsid w:val="005F1118"/>
    <w:rsid w:val="005F1407"/>
    <w:rsid w:val="00601189"/>
    <w:rsid w:val="00602D9C"/>
    <w:rsid w:val="006033F5"/>
    <w:rsid w:val="006117A0"/>
    <w:rsid w:val="00611CC1"/>
    <w:rsid w:val="006122B5"/>
    <w:rsid w:val="00615447"/>
    <w:rsid w:val="00615815"/>
    <w:rsid w:val="006174E0"/>
    <w:rsid w:val="00622958"/>
    <w:rsid w:val="006253DA"/>
    <w:rsid w:val="00626ECE"/>
    <w:rsid w:val="00630A0F"/>
    <w:rsid w:val="00630BB7"/>
    <w:rsid w:val="00632E1F"/>
    <w:rsid w:val="00633335"/>
    <w:rsid w:val="00633561"/>
    <w:rsid w:val="00633843"/>
    <w:rsid w:val="006347E4"/>
    <w:rsid w:val="00637AA8"/>
    <w:rsid w:val="00642085"/>
    <w:rsid w:val="00643051"/>
    <w:rsid w:val="00644D6C"/>
    <w:rsid w:val="00644F40"/>
    <w:rsid w:val="00647327"/>
    <w:rsid w:val="00652DC0"/>
    <w:rsid w:val="006545BF"/>
    <w:rsid w:val="00654C28"/>
    <w:rsid w:val="00655249"/>
    <w:rsid w:val="006576CE"/>
    <w:rsid w:val="0066327D"/>
    <w:rsid w:val="00664256"/>
    <w:rsid w:val="006651C3"/>
    <w:rsid w:val="00665568"/>
    <w:rsid w:val="00666216"/>
    <w:rsid w:val="00671654"/>
    <w:rsid w:val="00676751"/>
    <w:rsid w:val="006767B7"/>
    <w:rsid w:val="0068074E"/>
    <w:rsid w:val="006843C8"/>
    <w:rsid w:val="00692527"/>
    <w:rsid w:val="006929BF"/>
    <w:rsid w:val="0069340C"/>
    <w:rsid w:val="00695154"/>
    <w:rsid w:val="006A05C9"/>
    <w:rsid w:val="006A2059"/>
    <w:rsid w:val="006A2246"/>
    <w:rsid w:val="006A2FBC"/>
    <w:rsid w:val="006A6CF1"/>
    <w:rsid w:val="006B7005"/>
    <w:rsid w:val="006B744C"/>
    <w:rsid w:val="006C18F3"/>
    <w:rsid w:val="006C18F8"/>
    <w:rsid w:val="006C26BE"/>
    <w:rsid w:val="006C2CDB"/>
    <w:rsid w:val="006C4B35"/>
    <w:rsid w:val="006C63C1"/>
    <w:rsid w:val="006D0DDC"/>
    <w:rsid w:val="006D12D7"/>
    <w:rsid w:val="006D3DE2"/>
    <w:rsid w:val="006D590F"/>
    <w:rsid w:val="006D7BB1"/>
    <w:rsid w:val="006E0E70"/>
    <w:rsid w:val="006E5390"/>
    <w:rsid w:val="006E79AD"/>
    <w:rsid w:val="006F001D"/>
    <w:rsid w:val="006F0DE8"/>
    <w:rsid w:val="006F2547"/>
    <w:rsid w:val="006F26D4"/>
    <w:rsid w:val="006F5D23"/>
    <w:rsid w:val="006F6A08"/>
    <w:rsid w:val="006F77E3"/>
    <w:rsid w:val="006F7D14"/>
    <w:rsid w:val="00700854"/>
    <w:rsid w:val="007010C8"/>
    <w:rsid w:val="00702CE4"/>
    <w:rsid w:val="007071C8"/>
    <w:rsid w:val="0071130D"/>
    <w:rsid w:val="00711A90"/>
    <w:rsid w:val="00715589"/>
    <w:rsid w:val="007174FE"/>
    <w:rsid w:val="00721ABB"/>
    <w:rsid w:val="0072222A"/>
    <w:rsid w:val="00723BED"/>
    <w:rsid w:val="00730F64"/>
    <w:rsid w:val="00732E5C"/>
    <w:rsid w:val="00736132"/>
    <w:rsid w:val="007366AD"/>
    <w:rsid w:val="00736D02"/>
    <w:rsid w:val="00737085"/>
    <w:rsid w:val="00740C83"/>
    <w:rsid w:val="00741170"/>
    <w:rsid w:val="00750C58"/>
    <w:rsid w:val="00752E4C"/>
    <w:rsid w:val="007543D7"/>
    <w:rsid w:val="00754F36"/>
    <w:rsid w:val="00757AB1"/>
    <w:rsid w:val="00760656"/>
    <w:rsid w:val="007625C5"/>
    <w:rsid w:val="007702A5"/>
    <w:rsid w:val="00771C6B"/>
    <w:rsid w:val="00771E55"/>
    <w:rsid w:val="00772CA7"/>
    <w:rsid w:val="00784652"/>
    <w:rsid w:val="00787A6B"/>
    <w:rsid w:val="0079043C"/>
    <w:rsid w:val="00790CBB"/>
    <w:rsid w:val="00791B01"/>
    <w:rsid w:val="00793F48"/>
    <w:rsid w:val="007A18CD"/>
    <w:rsid w:val="007A2E5E"/>
    <w:rsid w:val="007A317C"/>
    <w:rsid w:val="007A3F98"/>
    <w:rsid w:val="007B15B3"/>
    <w:rsid w:val="007B407D"/>
    <w:rsid w:val="007C1747"/>
    <w:rsid w:val="007C5191"/>
    <w:rsid w:val="007C598D"/>
    <w:rsid w:val="007C60E4"/>
    <w:rsid w:val="007C712F"/>
    <w:rsid w:val="007D1163"/>
    <w:rsid w:val="007D20D7"/>
    <w:rsid w:val="007D2265"/>
    <w:rsid w:val="007D5C95"/>
    <w:rsid w:val="007E08AD"/>
    <w:rsid w:val="007E0E1A"/>
    <w:rsid w:val="007E341E"/>
    <w:rsid w:val="007E34DB"/>
    <w:rsid w:val="007E646B"/>
    <w:rsid w:val="007E746F"/>
    <w:rsid w:val="007F1275"/>
    <w:rsid w:val="007F3A2D"/>
    <w:rsid w:val="007F3F42"/>
    <w:rsid w:val="00800655"/>
    <w:rsid w:val="00800AC3"/>
    <w:rsid w:val="00801CF6"/>
    <w:rsid w:val="008023C8"/>
    <w:rsid w:val="0080694A"/>
    <w:rsid w:val="00807905"/>
    <w:rsid w:val="00811278"/>
    <w:rsid w:val="00815585"/>
    <w:rsid w:val="00820FDE"/>
    <w:rsid w:val="008231E0"/>
    <w:rsid w:val="008251D4"/>
    <w:rsid w:val="008253C8"/>
    <w:rsid w:val="00826B23"/>
    <w:rsid w:val="00832BA7"/>
    <w:rsid w:val="008362EA"/>
    <w:rsid w:val="00836BE1"/>
    <w:rsid w:val="008372C3"/>
    <w:rsid w:val="00837972"/>
    <w:rsid w:val="0084057D"/>
    <w:rsid w:val="00842711"/>
    <w:rsid w:val="008435FE"/>
    <w:rsid w:val="008446CD"/>
    <w:rsid w:val="00851A52"/>
    <w:rsid w:val="00855E7D"/>
    <w:rsid w:val="00860459"/>
    <w:rsid w:val="0086078F"/>
    <w:rsid w:val="00861DF0"/>
    <w:rsid w:val="0088118D"/>
    <w:rsid w:val="0088432F"/>
    <w:rsid w:val="00884D55"/>
    <w:rsid w:val="008943A4"/>
    <w:rsid w:val="00894FB5"/>
    <w:rsid w:val="0089540E"/>
    <w:rsid w:val="00895770"/>
    <w:rsid w:val="00895AA4"/>
    <w:rsid w:val="00896621"/>
    <w:rsid w:val="008966EE"/>
    <w:rsid w:val="00896F8B"/>
    <w:rsid w:val="008A18D8"/>
    <w:rsid w:val="008A3D13"/>
    <w:rsid w:val="008A4D44"/>
    <w:rsid w:val="008A7B97"/>
    <w:rsid w:val="008B05BE"/>
    <w:rsid w:val="008B3944"/>
    <w:rsid w:val="008B5860"/>
    <w:rsid w:val="008B5976"/>
    <w:rsid w:val="008B5E5F"/>
    <w:rsid w:val="008C2C4A"/>
    <w:rsid w:val="008C394B"/>
    <w:rsid w:val="008C5A57"/>
    <w:rsid w:val="008C5D6A"/>
    <w:rsid w:val="008C71E8"/>
    <w:rsid w:val="008C735C"/>
    <w:rsid w:val="008D316C"/>
    <w:rsid w:val="008D76E8"/>
    <w:rsid w:val="008D7923"/>
    <w:rsid w:val="008E054B"/>
    <w:rsid w:val="008E18C9"/>
    <w:rsid w:val="008F131E"/>
    <w:rsid w:val="008F4FE2"/>
    <w:rsid w:val="0090186E"/>
    <w:rsid w:val="009021D0"/>
    <w:rsid w:val="009060D1"/>
    <w:rsid w:val="0090646A"/>
    <w:rsid w:val="00912C55"/>
    <w:rsid w:val="009179DA"/>
    <w:rsid w:val="009212F9"/>
    <w:rsid w:val="00923C23"/>
    <w:rsid w:val="00924212"/>
    <w:rsid w:val="009249F4"/>
    <w:rsid w:val="00925394"/>
    <w:rsid w:val="00927754"/>
    <w:rsid w:val="00931CC7"/>
    <w:rsid w:val="0093331F"/>
    <w:rsid w:val="00934506"/>
    <w:rsid w:val="009358B7"/>
    <w:rsid w:val="0093722B"/>
    <w:rsid w:val="009406B7"/>
    <w:rsid w:val="009428F8"/>
    <w:rsid w:val="00945A2C"/>
    <w:rsid w:val="00945D0F"/>
    <w:rsid w:val="009474AC"/>
    <w:rsid w:val="009504F1"/>
    <w:rsid w:val="00952C2C"/>
    <w:rsid w:val="00953D92"/>
    <w:rsid w:val="00954AB4"/>
    <w:rsid w:val="00955A50"/>
    <w:rsid w:val="00965E62"/>
    <w:rsid w:val="00970830"/>
    <w:rsid w:val="00970C67"/>
    <w:rsid w:val="00972656"/>
    <w:rsid w:val="009747C0"/>
    <w:rsid w:val="00976E94"/>
    <w:rsid w:val="00977664"/>
    <w:rsid w:val="00977BF7"/>
    <w:rsid w:val="00980738"/>
    <w:rsid w:val="0098127C"/>
    <w:rsid w:val="00981EC8"/>
    <w:rsid w:val="009827B7"/>
    <w:rsid w:val="009842F1"/>
    <w:rsid w:val="00985096"/>
    <w:rsid w:val="00986BDB"/>
    <w:rsid w:val="009906E5"/>
    <w:rsid w:val="009910A3"/>
    <w:rsid w:val="00991858"/>
    <w:rsid w:val="00992765"/>
    <w:rsid w:val="0099455D"/>
    <w:rsid w:val="00994812"/>
    <w:rsid w:val="00995F04"/>
    <w:rsid w:val="009A1B7B"/>
    <w:rsid w:val="009A38FF"/>
    <w:rsid w:val="009A3C0B"/>
    <w:rsid w:val="009A4B15"/>
    <w:rsid w:val="009A5853"/>
    <w:rsid w:val="009A5A32"/>
    <w:rsid w:val="009B5877"/>
    <w:rsid w:val="009B6604"/>
    <w:rsid w:val="009C284F"/>
    <w:rsid w:val="009C2D5D"/>
    <w:rsid w:val="009C5A9F"/>
    <w:rsid w:val="009D4907"/>
    <w:rsid w:val="009D6A51"/>
    <w:rsid w:val="009E1426"/>
    <w:rsid w:val="009E1F71"/>
    <w:rsid w:val="009E2BB3"/>
    <w:rsid w:val="009E35F7"/>
    <w:rsid w:val="009E6008"/>
    <w:rsid w:val="009E6D21"/>
    <w:rsid w:val="009E7554"/>
    <w:rsid w:val="009E7CBF"/>
    <w:rsid w:val="009F2546"/>
    <w:rsid w:val="009F2945"/>
    <w:rsid w:val="009F3F17"/>
    <w:rsid w:val="009F60C8"/>
    <w:rsid w:val="00A02987"/>
    <w:rsid w:val="00A04DB6"/>
    <w:rsid w:val="00A07534"/>
    <w:rsid w:val="00A1286E"/>
    <w:rsid w:val="00A213F2"/>
    <w:rsid w:val="00A2301D"/>
    <w:rsid w:val="00A244AE"/>
    <w:rsid w:val="00A24A9F"/>
    <w:rsid w:val="00A269CF"/>
    <w:rsid w:val="00A26F8A"/>
    <w:rsid w:val="00A30DD1"/>
    <w:rsid w:val="00A334ED"/>
    <w:rsid w:val="00A3651B"/>
    <w:rsid w:val="00A369DF"/>
    <w:rsid w:val="00A370AA"/>
    <w:rsid w:val="00A400E9"/>
    <w:rsid w:val="00A41065"/>
    <w:rsid w:val="00A41B7B"/>
    <w:rsid w:val="00A50339"/>
    <w:rsid w:val="00A510F4"/>
    <w:rsid w:val="00A51F41"/>
    <w:rsid w:val="00A52A03"/>
    <w:rsid w:val="00A60723"/>
    <w:rsid w:val="00A62CFF"/>
    <w:rsid w:val="00A640DE"/>
    <w:rsid w:val="00A650A3"/>
    <w:rsid w:val="00A66471"/>
    <w:rsid w:val="00A66F39"/>
    <w:rsid w:val="00A672C8"/>
    <w:rsid w:val="00A71CE5"/>
    <w:rsid w:val="00A76A17"/>
    <w:rsid w:val="00A82050"/>
    <w:rsid w:val="00A84573"/>
    <w:rsid w:val="00A8544A"/>
    <w:rsid w:val="00A864C4"/>
    <w:rsid w:val="00A87510"/>
    <w:rsid w:val="00A91712"/>
    <w:rsid w:val="00A92AF6"/>
    <w:rsid w:val="00A964D2"/>
    <w:rsid w:val="00A97578"/>
    <w:rsid w:val="00AA0E8F"/>
    <w:rsid w:val="00AA2A08"/>
    <w:rsid w:val="00AA2D29"/>
    <w:rsid w:val="00AA467D"/>
    <w:rsid w:val="00AA47C9"/>
    <w:rsid w:val="00AA5F74"/>
    <w:rsid w:val="00AA69E7"/>
    <w:rsid w:val="00AA7F20"/>
    <w:rsid w:val="00AB2EDF"/>
    <w:rsid w:val="00AC0015"/>
    <w:rsid w:val="00AC0256"/>
    <w:rsid w:val="00AC02E5"/>
    <w:rsid w:val="00AC228B"/>
    <w:rsid w:val="00AC2958"/>
    <w:rsid w:val="00AC2F1A"/>
    <w:rsid w:val="00AC4A75"/>
    <w:rsid w:val="00AC6E58"/>
    <w:rsid w:val="00AD0C25"/>
    <w:rsid w:val="00AD0FE9"/>
    <w:rsid w:val="00AD2903"/>
    <w:rsid w:val="00AD482A"/>
    <w:rsid w:val="00AD52B9"/>
    <w:rsid w:val="00AE0019"/>
    <w:rsid w:val="00AE06DA"/>
    <w:rsid w:val="00AE1E6C"/>
    <w:rsid w:val="00AE2638"/>
    <w:rsid w:val="00AE6866"/>
    <w:rsid w:val="00AE79AD"/>
    <w:rsid w:val="00AF0847"/>
    <w:rsid w:val="00AF0A14"/>
    <w:rsid w:val="00AF2075"/>
    <w:rsid w:val="00AF20CF"/>
    <w:rsid w:val="00AF47B0"/>
    <w:rsid w:val="00AF6B7F"/>
    <w:rsid w:val="00AF73BB"/>
    <w:rsid w:val="00AF79E4"/>
    <w:rsid w:val="00B039A0"/>
    <w:rsid w:val="00B03AF9"/>
    <w:rsid w:val="00B07779"/>
    <w:rsid w:val="00B107EC"/>
    <w:rsid w:val="00B132D6"/>
    <w:rsid w:val="00B13621"/>
    <w:rsid w:val="00B16678"/>
    <w:rsid w:val="00B205F6"/>
    <w:rsid w:val="00B20F11"/>
    <w:rsid w:val="00B23AC6"/>
    <w:rsid w:val="00B24ABC"/>
    <w:rsid w:val="00B31467"/>
    <w:rsid w:val="00B35F4B"/>
    <w:rsid w:val="00B36577"/>
    <w:rsid w:val="00B434FB"/>
    <w:rsid w:val="00B46415"/>
    <w:rsid w:val="00B478D7"/>
    <w:rsid w:val="00B505B6"/>
    <w:rsid w:val="00B5216B"/>
    <w:rsid w:val="00B53EF1"/>
    <w:rsid w:val="00B54542"/>
    <w:rsid w:val="00B552CD"/>
    <w:rsid w:val="00B560BC"/>
    <w:rsid w:val="00B56F41"/>
    <w:rsid w:val="00B61024"/>
    <w:rsid w:val="00B62CD4"/>
    <w:rsid w:val="00B71E8D"/>
    <w:rsid w:val="00B72DC6"/>
    <w:rsid w:val="00B7793C"/>
    <w:rsid w:val="00B811C6"/>
    <w:rsid w:val="00B8542A"/>
    <w:rsid w:val="00B91CCB"/>
    <w:rsid w:val="00BA276D"/>
    <w:rsid w:val="00BA42F1"/>
    <w:rsid w:val="00BA4D0B"/>
    <w:rsid w:val="00BB04F3"/>
    <w:rsid w:val="00BB1751"/>
    <w:rsid w:val="00BB1B9F"/>
    <w:rsid w:val="00BB7240"/>
    <w:rsid w:val="00BC0F01"/>
    <w:rsid w:val="00BC115D"/>
    <w:rsid w:val="00BC1350"/>
    <w:rsid w:val="00BC45F4"/>
    <w:rsid w:val="00BC670A"/>
    <w:rsid w:val="00BD35C0"/>
    <w:rsid w:val="00BD3C06"/>
    <w:rsid w:val="00BD62F2"/>
    <w:rsid w:val="00BE188D"/>
    <w:rsid w:val="00BE44E5"/>
    <w:rsid w:val="00BE490E"/>
    <w:rsid w:val="00BE6823"/>
    <w:rsid w:val="00BF66E0"/>
    <w:rsid w:val="00C04D86"/>
    <w:rsid w:val="00C04F82"/>
    <w:rsid w:val="00C051E8"/>
    <w:rsid w:val="00C11E9C"/>
    <w:rsid w:val="00C12028"/>
    <w:rsid w:val="00C13F48"/>
    <w:rsid w:val="00C13F97"/>
    <w:rsid w:val="00C22196"/>
    <w:rsid w:val="00C22CF7"/>
    <w:rsid w:val="00C27AD5"/>
    <w:rsid w:val="00C314F5"/>
    <w:rsid w:val="00C32040"/>
    <w:rsid w:val="00C35290"/>
    <w:rsid w:val="00C356B4"/>
    <w:rsid w:val="00C4014B"/>
    <w:rsid w:val="00C40EB6"/>
    <w:rsid w:val="00C42071"/>
    <w:rsid w:val="00C43C57"/>
    <w:rsid w:val="00C44218"/>
    <w:rsid w:val="00C44349"/>
    <w:rsid w:val="00C457CD"/>
    <w:rsid w:val="00C45C34"/>
    <w:rsid w:val="00C46D43"/>
    <w:rsid w:val="00C46EFB"/>
    <w:rsid w:val="00C47DD3"/>
    <w:rsid w:val="00C55A80"/>
    <w:rsid w:val="00C65594"/>
    <w:rsid w:val="00C71910"/>
    <w:rsid w:val="00C71E60"/>
    <w:rsid w:val="00C747E6"/>
    <w:rsid w:val="00C74D3E"/>
    <w:rsid w:val="00C769F9"/>
    <w:rsid w:val="00C8010C"/>
    <w:rsid w:val="00C80B71"/>
    <w:rsid w:val="00C821E8"/>
    <w:rsid w:val="00C93721"/>
    <w:rsid w:val="00C9696B"/>
    <w:rsid w:val="00CA0762"/>
    <w:rsid w:val="00CA17F5"/>
    <w:rsid w:val="00CA2F55"/>
    <w:rsid w:val="00CA352F"/>
    <w:rsid w:val="00CA4038"/>
    <w:rsid w:val="00CA74AB"/>
    <w:rsid w:val="00CB2F43"/>
    <w:rsid w:val="00CB339E"/>
    <w:rsid w:val="00CB3724"/>
    <w:rsid w:val="00CB4AFA"/>
    <w:rsid w:val="00CB6F02"/>
    <w:rsid w:val="00CC2037"/>
    <w:rsid w:val="00CC331E"/>
    <w:rsid w:val="00CC6C9C"/>
    <w:rsid w:val="00CD1297"/>
    <w:rsid w:val="00CD1454"/>
    <w:rsid w:val="00CD163E"/>
    <w:rsid w:val="00CD3A96"/>
    <w:rsid w:val="00CD5E54"/>
    <w:rsid w:val="00CE2205"/>
    <w:rsid w:val="00CE603E"/>
    <w:rsid w:val="00CE7B69"/>
    <w:rsid w:val="00CF2203"/>
    <w:rsid w:val="00CF38ED"/>
    <w:rsid w:val="00CF3999"/>
    <w:rsid w:val="00CF45C0"/>
    <w:rsid w:val="00CF4A6B"/>
    <w:rsid w:val="00CF749D"/>
    <w:rsid w:val="00D0131D"/>
    <w:rsid w:val="00D021DE"/>
    <w:rsid w:val="00D10046"/>
    <w:rsid w:val="00D15A80"/>
    <w:rsid w:val="00D163D5"/>
    <w:rsid w:val="00D17014"/>
    <w:rsid w:val="00D202E9"/>
    <w:rsid w:val="00D23CD1"/>
    <w:rsid w:val="00D27B1E"/>
    <w:rsid w:val="00D307E8"/>
    <w:rsid w:val="00D3103D"/>
    <w:rsid w:val="00D338A9"/>
    <w:rsid w:val="00D33C11"/>
    <w:rsid w:val="00D3675D"/>
    <w:rsid w:val="00D42D10"/>
    <w:rsid w:val="00D42FD0"/>
    <w:rsid w:val="00D44E31"/>
    <w:rsid w:val="00D50ADD"/>
    <w:rsid w:val="00D50DDC"/>
    <w:rsid w:val="00D5282B"/>
    <w:rsid w:val="00D52EE6"/>
    <w:rsid w:val="00D56160"/>
    <w:rsid w:val="00D574D2"/>
    <w:rsid w:val="00D637DC"/>
    <w:rsid w:val="00D63C3D"/>
    <w:rsid w:val="00D64A7A"/>
    <w:rsid w:val="00D65ED3"/>
    <w:rsid w:val="00D664E8"/>
    <w:rsid w:val="00D70010"/>
    <w:rsid w:val="00D721B4"/>
    <w:rsid w:val="00D729BC"/>
    <w:rsid w:val="00D74DAA"/>
    <w:rsid w:val="00D75A74"/>
    <w:rsid w:val="00D75AAA"/>
    <w:rsid w:val="00D77651"/>
    <w:rsid w:val="00D81875"/>
    <w:rsid w:val="00D83DBB"/>
    <w:rsid w:val="00D8703D"/>
    <w:rsid w:val="00D87E4F"/>
    <w:rsid w:val="00D9121E"/>
    <w:rsid w:val="00D9159F"/>
    <w:rsid w:val="00D923DA"/>
    <w:rsid w:val="00D93ADD"/>
    <w:rsid w:val="00DA2F5E"/>
    <w:rsid w:val="00DA3FE8"/>
    <w:rsid w:val="00DA53B4"/>
    <w:rsid w:val="00DA70E8"/>
    <w:rsid w:val="00DB09B5"/>
    <w:rsid w:val="00DB2F2E"/>
    <w:rsid w:val="00DB503F"/>
    <w:rsid w:val="00DB5687"/>
    <w:rsid w:val="00DB5C6F"/>
    <w:rsid w:val="00DC138D"/>
    <w:rsid w:val="00DC239D"/>
    <w:rsid w:val="00DC4570"/>
    <w:rsid w:val="00DC73F4"/>
    <w:rsid w:val="00DD3A2E"/>
    <w:rsid w:val="00DD45B0"/>
    <w:rsid w:val="00DE2A4F"/>
    <w:rsid w:val="00DE3BEA"/>
    <w:rsid w:val="00DE52C3"/>
    <w:rsid w:val="00DE5467"/>
    <w:rsid w:val="00DE67B4"/>
    <w:rsid w:val="00DF1989"/>
    <w:rsid w:val="00DF1E5C"/>
    <w:rsid w:val="00DF454B"/>
    <w:rsid w:val="00DF4691"/>
    <w:rsid w:val="00DF6DDE"/>
    <w:rsid w:val="00DF7106"/>
    <w:rsid w:val="00DF770C"/>
    <w:rsid w:val="00E00296"/>
    <w:rsid w:val="00E01F2C"/>
    <w:rsid w:val="00E048E5"/>
    <w:rsid w:val="00E057C4"/>
    <w:rsid w:val="00E06A52"/>
    <w:rsid w:val="00E070B8"/>
    <w:rsid w:val="00E079D3"/>
    <w:rsid w:val="00E1102E"/>
    <w:rsid w:val="00E1109C"/>
    <w:rsid w:val="00E11FD2"/>
    <w:rsid w:val="00E12A77"/>
    <w:rsid w:val="00E168B0"/>
    <w:rsid w:val="00E16CA5"/>
    <w:rsid w:val="00E20D43"/>
    <w:rsid w:val="00E221CF"/>
    <w:rsid w:val="00E2225B"/>
    <w:rsid w:val="00E226BF"/>
    <w:rsid w:val="00E31DA0"/>
    <w:rsid w:val="00E32369"/>
    <w:rsid w:val="00E3387E"/>
    <w:rsid w:val="00E34E00"/>
    <w:rsid w:val="00E356ED"/>
    <w:rsid w:val="00E41370"/>
    <w:rsid w:val="00E435F1"/>
    <w:rsid w:val="00E44DBA"/>
    <w:rsid w:val="00E536C8"/>
    <w:rsid w:val="00E56279"/>
    <w:rsid w:val="00E60DCD"/>
    <w:rsid w:val="00E60EF0"/>
    <w:rsid w:val="00E62C82"/>
    <w:rsid w:val="00E62D0A"/>
    <w:rsid w:val="00E65598"/>
    <w:rsid w:val="00E7216B"/>
    <w:rsid w:val="00E724B1"/>
    <w:rsid w:val="00E73BAB"/>
    <w:rsid w:val="00E76431"/>
    <w:rsid w:val="00E76DC9"/>
    <w:rsid w:val="00E77115"/>
    <w:rsid w:val="00E80289"/>
    <w:rsid w:val="00E80C82"/>
    <w:rsid w:val="00E8295D"/>
    <w:rsid w:val="00E8355B"/>
    <w:rsid w:val="00E84E7D"/>
    <w:rsid w:val="00E85C8D"/>
    <w:rsid w:val="00E9031A"/>
    <w:rsid w:val="00E90821"/>
    <w:rsid w:val="00E9395E"/>
    <w:rsid w:val="00E9464D"/>
    <w:rsid w:val="00EA2842"/>
    <w:rsid w:val="00EA6444"/>
    <w:rsid w:val="00EA710D"/>
    <w:rsid w:val="00EB027D"/>
    <w:rsid w:val="00EB0D76"/>
    <w:rsid w:val="00EB3B80"/>
    <w:rsid w:val="00EB7F29"/>
    <w:rsid w:val="00EC1CEC"/>
    <w:rsid w:val="00EC3152"/>
    <w:rsid w:val="00EC413B"/>
    <w:rsid w:val="00EC4E39"/>
    <w:rsid w:val="00EC53E7"/>
    <w:rsid w:val="00EC6F19"/>
    <w:rsid w:val="00EC7FA9"/>
    <w:rsid w:val="00ED1244"/>
    <w:rsid w:val="00ED2D97"/>
    <w:rsid w:val="00ED3A9E"/>
    <w:rsid w:val="00ED55FA"/>
    <w:rsid w:val="00ED6F27"/>
    <w:rsid w:val="00EE1762"/>
    <w:rsid w:val="00EE25EA"/>
    <w:rsid w:val="00EF7722"/>
    <w:rsid w:val="00F026D5"/>
    <w:rsid w:val="00F029D5"/>
    <w:rsid w:val="00F02F8C"/>
    <w:rsid w:val="00F0446E"/>
    <w:rsid w:val="00F0706E"/>
    <w:rsid w:val="00F10F7E"/>
    <w:rsid w:val="00F128A3"/>
    <w:rsid w:val="00F1357B"/>
    <w:rsid w:val="00F14A09"/>
    <w:rsid w:val="00F14A1D"/>
    <w:rsid w:val="00F14D05"/>
    <w:rsid w:val="00F1583A"/>
    <w:rsid w:val="00F15D6D"/>
    <w:rsid w:val="00F16B6F"/>
    <w:rsid w:val="00F17A2E"/>
    <w:rsid w:val="00F25C04"/>
    <w:rsid w:val="00F32CAE"/>
    <w:rsid w:val="00F3485F"/>
    <w:rsid w:val="00F36132"/>
    <w:rsid w:val="00F36744"/>
    <w:rsid w:val="00F36B8A"/>
    <w:rsid w:val="00F37238"/>
    <w:rsid w:val="00F41552"/>
    <w:rsid w:val="00F434A1"/>
    <w:rsid w:val="00F43DBC"/>
    <w:rsid w:val="00F47C65"/>
    <w:rsid w:val="00F521B3"/>
    <w:rsid w:val="00F54051"/>
    <w:rsid w:val="00F5662D"/>
    <w:rsid w:val="00F56D56"/>
    <w:rsid w:val="00F64191"/>
    <w:rsid w:val="00F64BB1"/>
    <w:rsid w:val="00F6692B"/>
    <w:rsid w:val="00F7058F"/>
    <w:rsid w:val="00F706DF"/>
    <w:rsid w:val="00F70EEF"/>
    <w:rsid w:val="00F76425"/>
    <w:rsid w:val="00F769A0"/>
    <w:rsid w:val="00F811B9"/>
    <w:rsid w:val="00F82D25"/>
    <w:rsid w:val="00F85A94"/>
    <w:rsid w:val="00F8640A"/>
    <w:rsid w:val="00F935DF"/>
    <w:rsid w:val="00F95D5E"/>
    <w:rsid w:val="00F97E32"/>
    <w:rsid w:val="00FA0037"/>
    <w:rsid w:val="00FA384E"/>
    <w:rsid w:val="00FA6AB2"/>
    <w:rsid w:val="00FB3B3F"/>
    <w:rsid w:val="00FB51BA"/>
    <w:rsid w:val="00FB5248"/>
    <w:rsid w:val="00FB6294"/>
    <w:rsid w:val="00FC3F26"/>
    <w:rsid w:val="00FC3F57"/>
    <w:rsid w:val="00FC7781"/>
    <w:rsid w:val="00FD09F2"/>
    <w:rsid w:val="00FD24BE"/>
    <w:rsid w:val="00FD42D2"/>
    <w:rsid w:val="00FE186A"/>
    <w:rsid w:val="00FE7129"/>
    <w:rsid w:val="00FF0DCA"/>
    <w:rsid w:val="00FF1959"/>
    <w:rsid w:val="00FF20D2"/>
    <w:rsid w:val="00FF21BC"/>
    <w:rsid w:val="00FF3373"/>
    <w:rsid w:val="00FF4059"/>
    <w:rsid w:val="00FF44F6"/>
    <w:rsid w:val="00FF64F0"/>
    <w:rsid w:val="0168183A"/>
    <w:rsid w:val="01F503BB"/>
    <w:rsid w:val="020EE509"/>
    <w:rsid w:val="027E4A85"/>
    <w:rsid w:val="0339ECBC"/>
    <w:rsid w:val="03D6DE5F"/>
    <w:rsid w:val="04609C9B"/>
    <w:rsid w:val="04779ECC"/>
    <w:rsid w:val="05765B9E"/>
    <w:rsid w:val="05BAFC2D"/>
    <w:rsid w:val="05DAE177"/>
    <w:rsid w:val="05ECDBC2"/>
    <w:rsid w:val="0614E37D"/>
    <w:rsid w:val="078AE514"/>
    <w:rsid w:val="082EA079"/>
    <w:rsid w:val="08657EC7"/>
    <w:rsid w:val="08925E27"/>
    <w:rsid w:val="08A15A3B"/>
    <w:rsid w:val="09823DD4"/>
    <w:rsid w:val="0986FF44"/>
    <w:rsid w:val="098F57BF"/>
    <w:rsid w:val="0A58E4A1"/>
    <w:rsid w:val="0AFB59A0"/>
    <w:rsid w:val="0B5D18D7"/>
    <w:rsid w:val="0BDFF2C3"/>
    <w:rsid w:val="0BE6FCE5"/>
    <w:rsid w:val="0C94502F"/>
    <w:rsid w:val="0CB173AA"/>
    <w:rsid w:val="0D8929D6"/>
    <w:rsid w:val="0E0B608C"/>
    <w:rsid w:val="0EF10F8B"/>
    <w:rsid w:val="0F67BF0C"/>
    <w:rsid w:val="0F83736F"/>
    <w:rsid w:val="104C2BDC"/>
    <w:rsid w:val="1057E1A5"/>
    <w:rsid w:val="1092297D"/>
    <w:rsid w:val="115D6ECD"/>
    <w:rsid w:val="12438D24"/>
    <w:rsid w:val="12BC166F"/>
    <w:rsid w:val="12E8A3E9"/>
    <w:rsid w:val="136DC253"/>
    <w:rsid w:val="13B0F38B"/>
    <w:rsid w:val="13B99504"/>
    <w:rsid w:val="14118430"/>
    <w:rsid w:val="148B0551"/>
    <w:rsid w:val="1493E8B9"/>
    <w:rsid w:val="1752B828"/>
    <w:rsid w:val="180B3625"/>
    <w:rsid w:val="197C26B9"/>
    <w:rsid w:val="1A11B535"/>
    <w:rsid w:val="1A138276"/>
    <w:rsid w:val="1BCEFD2E"/>
    <w:rsid w:val="1DEFFE79"/>
    <w:rsid w:val="1E7FA317"/>
    <w:rsid w:val="1E8E6D0F"/>
    <w:rsid w:val="1E9B91EC"/>
    <w:rsid w:val="1EF1009B"/>
    <w:rsid w:val="1FC2AD5F"/>
    <w:rsid w:val="201A06BE"/>
    <w:rsid w:val="20BB8120"/>
    <w:rsid w:val="21DAB281"/>
    <w:rsid w:val="21EEC191"/>
    <w:rsid w:val="22BD1766"/>
    <w:rsid w:val="2344A3A6"/>
    <w:rsid w:val="23F7D3C7"/>
    <w:rsid w:val="240102F6"/>
    <w:rsid w:val="24DBB334"/>
    <w:rsid w:val="25AF0131"/>
    <w:rsid w:val="25DC9F47"/>
    <w:rsid w:val="26267E5D"/>
    <w:rsid w:val="265F781B"/>
    <w:rsid w:val="2723564E"/>
    <w:rsid w:val="2731DB88"/>
    <w:rsid w:val="27991DCF"/>
    <w:rsid w:val="27F623E3"/>
    <w:rsid w:val="285A3BA6"/>
    <w:rsid w:val="2AB568D1"/>
    <w:rsid w:val="2AE05437"/>
    <w:rsid w:val="2BC68674"/>
    <w:rsid w:val="2C0F5106"/>
    <w:rsid w:val="2CE4397D"/>
    <w:rsid w:val="2D11DB92"/>
    <w:rsid w:val="2DD19884"/>
    <w:rsid w:val="2E12CCF7"/>
    <w:rsid w:val="2E44A81E"/>
    <w:rsid w:val="2F674687"/>
    <w:rsid w:val="3006FB60"/>
    <w:rsid w:val="3063CAE6"/>
    <w:rsid w:val="30B122F0"/>
    <w:rsid w:val="30F3AD11"/>
    <w:rsid w:val="313FB6E4"/>
    <w:rsid w:val="31EB9256"/>
    <w:rsid w:val="32901EB3"/>
    <w:rsid w:val="32C1904E"/>
    <w:rsid w:val="330A41AD"/>
    <w:rsid w:val="333F0883"/>
    <w:rsid w:val="335B383E"/>
    <w:rsid w:val="33846E5D"/>
    <w:rsid w:val="34A432B0"/>
    <w:rsid w:val="35464BD1"/>
    <w:rsid w:val="359F401E"/>
    <w:rsid w:val="35E27E0B"/>
    <w:rsid w:val="3623C207"/>
    <w:rsid w:val="37AB0489"/>
    <w:rsid w:val="382EEFAA"/>
    <w:rsid w:val="387416CE"/>
    <w:rsid w:val="3A1E9B47"/>
    <w:rsid w:val="3A26326E"/>
    <w:rsid w:val="3B1215DD"/>
    <w:rsid w:val="3BBA6BA8"/>
    <w:rsid w:val="3D132E79"/>
    <w:rsid w:val="3D30CF29"/>
    <w:rsid w:val="3DCB9947"/>
    <w:rsid w:val="3DE6AE91"/>
    <w:rsid w:val="3E240BC1"/>
    <w:rsid w:val="3E652A04"/>
    <w:rsid w:val="3E6A9647"/>
    <w:rsid w:val="3F1B4B63"/>
    <w:rsid w:val="3F8B5888"/>
    <w:rsid w:val="405BA026"/>
    <w:rsid w:val="4100CEBA"/>
    <w:rsid w:val="415C6BBF"/>
    <w:rsid w:val="41D83D45"/>
    <w:rsid w:val="42277243"/>
    <w:rsid w:val="42AABE35"/>
    <w:rsid w:val="42DB22C1"/>
    <w:rsid w:val="440CAF25"/>
    <w:rsid w:val="44596078"/>
    <w:rsid w:val="455316B7"/>
    <w:rsid w:val="45725046"/>
    <w:rsid w:val="4628F5EE"/>
    <w:rsid w:val="46E0FB05"/>
    <w:rsid w:val="486AFE14"/>
    <w:rsid w:val="48A890D1"/>
    <w:rsid w:val="49886AC8"/>
    <w:rsid w:val="49D6AF08"/>
    <w:rsid w:val="4A092793"/>
    <w:rsid w:val="4A0D87B6"/>
    <w:rsid w:val="4B5BBE08"/>
    <w:rsid w:val="4BDA0B4D"/>
    <w:rsid w:val="4BE90761"/>
    <w:rsid w:val="4C44DF05"/>
    <w:rsid w:val="4C8724F9"/>
    <w:rsid w:val="4D6473CC"/>
    <w:rsid w:val="4DD08F00"/>
    <w:rsid w:val="4E2DB350"/>
    <w:rsid w:val="4E5D1232"/>
    <w:rsid w:val="4EA51473"/>
    <w:rsid w:val="4ED9F165"/>
    <w:rsid w:val="4F40B559"/>
    <w:rsid w:val="4FAD6091"/>
    <w:rsid w:val="50ACED65"/>
    <w:rsid w:val="51803DD4"/>
    <w:rsid w:val="5209F869"/>
    <w:rsid w:val="52906CB1"/>
    <w:rsid w:val="52C0532E"/>
    <w:rsid w:val="52F46321"/>
    <w:rsid w:val="534DC0C0"/>
    <w:rsid w:val="54E1AB09"/>
    <w:rsid w:val="552A66BD"/>
    <w:rsid w:val="55423780"/>
    <w:rsid w:val="55F6FC35"/>
    <w:rsid w:val="56EBDA87"/>
    <w:rsid w:val="579BB802"/>
    <w:rsid w:val="597EF947"/>
    <w:rsid w:val="5A8C65E7"/>
    <w:rsid w:val="5AE47BA9"/>
    <w:rsid w:val="5B0CF96B"/>
    <w:rsid w:val="5BA656EE"/>
    <w:rsid w:val="5BAA0938"/>
    <w:rsid w:val="5C0F8C0B"/>
    <w:rsid w:val="5C35F8D8"/>
    <w:rsid w:val="5D4FC84F"/>
    <w:rsid w:val="5D7056AA"/>
    <w:rsid w:val="5E2D7118"/>
    <w:rsid w:val="5E58B936"/>
    <w:rsid w:val="5E5B5C76"/>
    <w:rsid w:val="5EE9A5D8"/>
    <w:rsid w:val="5EFB841F"/>
    <w:rsid w:val="5F984935"/>
    <w:rsid w:val="5FDBA81B"/>
    <w:rsid w:val="60E504C9"/>
    <w:rsid w:val="6131199E"/>
    <w:rsid w:val="613BECA9"/>
    <w:rsid w:val="61666EF5"/>
    <w:rsid w:val="63F8AF09"/>
    <w:rsid w:val="65D1D18F"/>
    <w:rsid w:val="6634548F"/>
    <w:rsid w:val="66439E9E"/>
    <w:rsid w:val="66AD594D"/>
    <w:rsid w:val="66BDF998"/>
    <w:rsid w:val="672358A0"/>
    <w:rsid w:val="676812AC"/>
    <w:rsid w:val="67962076"/>
    <w:rsid w:val="68194DF4"/>
    <w:rsid w:val="69CE9CD4"/>
    <w:rsid w:val="6AD51AC1"/>
    <w:rsid w:val="6AEE72F5"/>
    <w:rsid w:val="6B1CDE45"/>
    <w:rsid w:val="6B9291FB"/>
    <w:rsid w:val="6BE6DCEF"/>
    <w:rsid w:val="6BFA05A0"/>
    <w:rsid w:val="6C962618"/>
    <w:rsid w:val="6D42715A"/>
    <w:rsid w:val="6D5283B9"/>
    <w:rsid w:val="6D7EF50E"/>
    <w:rsid w:val="6E17E040"/>
    <w:rsid w:val="6E738EA9"/>
    <w:rsid w:val="6F261621"/>
    <w:rsid w:val="6F2C4917"/>
    <w:rsid w:val="6F99D6BF"/>
    <w:rsid w:val="6FF1FE87"/>
    <w:rsid w:val="706133F1"/>
    <w:rsid w:val="708F1D9D"/>
    <w:rsid w:val="718E6660"/>
    <w:rsid w:val="71BACC6A"/>
    <w:rsid w:val="73C20FB8"/>
    <w:rsid w:val="7546A5E8"/>
    <w:rsid w:val="762164F6"/>
    <w:rsid w:val="767E1CCA"/>
    <w:rsid w:val="7697E5A5"/>
    <w:rsid w:val="7793F9B6"/>
    <w:rsid w:val="787A183F"/>
    <w:rsid w:val="791CA684"/>
    <w:rsid w:val="79313945"/>
    <w:rsid w:val="79613033"/>
    <w:rsid w:val="79A9704B"/>
    <w:rsid w:val="7AAE384E"/>
    <w:rsid w:val="7B755C40"/>
    <w:rsid w:val="7B879336"/>
    <w:rsid w:val="7B9EDC4B"/>
    <w:rsid w:val="7BBD8E11"/>
    <w:rsid w:val="7D4F3324"/>
    <w:rsid w:val="7DD5F8D9"/>
    <w:rsid w:val="7E99B8F6"/>
    <w:rsid w:val="7ECF9A74"/>
    <w:rsid w:val="7FA2A540"/>
    <w:rsid w:val="7FC0CF9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1D1B7"/>
  <w15:docId w15:val="{DDEC2B3F-E44D-47E3-BBB3-8B096B5597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E34DB"/>
    <w:pPr>
      <w:spacing w:after="0" w:line="255" w:lineRule="atLeast"/>
    </w:pPr>
    <w:rPr>
      <w:rFonts w:ascii="Arial" w:hAnsi="Arial" w:cs="Arial" w:eastAsiaTheme="minorEastAsia"/>
      <w:sz w:val="20"/>
    </w:rPr>
  </w:style>
  <w:style w:type="paragraph" w:styleId="Kop1">
    <w:name w:val="heading 1"/>
    <w:basedOn w:val="Standaard"/>
    <w:next w:val="Standaard"/>
    <w:link w:val="Kop1Char"/>
    <w:uiPriority w:val="9"/>
    <w:qFormat/>
    <w:rsid w:val="007E34DB"/>
    <w:pPr>
      <w:keepNext/>
      <w:keepLines/>
      <w:framePr w:wrap="notBeside" w:hAnchor="text" w:vAnchor="text" w:y="-198"/>
      <w:spacing w:after="360" w:line="510" w:lineRule="exact"/>
      <w:ind w:left="794" w:hanging="794"/>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F85A94"/>
    <w:pPr>
      <w:keepNext/>
      <w:keepLines/>
      <w:spacing w:before="510" w:line="383" w:lineRule="exact"/>
      <w:ind w:left="794" w:hanging="794"/>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F85A94"/>
    <w:pPr>
      <w:keepNext/>
      <w:keepLines/>
      <w:numPr>
        <w:numId w:val="25"/>
      </w:numPr>
      <w:spacing w:before="230"/>
      <w:outlineLvl w:val="2"/>
    </w:pPr>
    <w:rPr>
      <w:rFonts w:eastAsiaTheme="majorEastAsia" w:cstheme="majorBidi"/>
      <w:b/>
      <w:bC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styleId="VoettekstChar" w:customStyle="1">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C13F97"/>
    <w:rPr>
      <w:rFonts w:ascii="Tahoma" w:hAnsi="Tahoma" w:cs="Tahoma"/>
      <w:sz w:val="16"/>
      <w:szCs w:val="16"/>
    </w:rPr>
  </w:style>
  <w:style w:type="paragraph" w:styleId="Afzendergegevens" w:customStyle="1">
    <w:name w:val="Afzendergegevens"/>
    <w:basedOn w:val="Standaard"/>
    <w:rsid w:val="00953D92"/>
    <w:rPr>
      <w:color w:val="FFFFFF" w:themeColor="background1"/>
      <w:szCs w:val="14"/>
    </w:rPr>
  </w:style>
  <w:style w:type="paragraph" w:styleId="Afzendernaam" w:customStyle="1">
    <w:name w:val="Afzendernaam"/>
    <w:basedOn w:val="Standaard"/>
    <w:next w:val="Afzendergegevens"/>
    <w:rsid w:val="00953D92"/>
    <w:rPr>
      <w:b/>
      <w:color w:val="FFFFFF" w:themeColor="background1"/>
      <w:szCs w:val="17"/>
    </w:rPr>
  </w:style>
  <w:style w:type="table" w:styleId="Tabelraster">
    <w:name w:val="Table Grid"/>
    <w:basedOn w:val="Standaardtabel"/>
    <w:rsid w:val="006F77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touradres" w:customStyle="1">
    <w:name w:val="Retouradres"/>
    <w:basedOn w:val="Standaard"/>
    <w:next w:val="Standaard"/>
    <w:rsid w:val="006F77E3"/>
    <w:rPr>
      <w:sz w:val="14"/>
      <w:szCs w:val="14"/>
    </w:rPr>
  </w:style>
  <w:style w:type="paragraph" w:styleId="Zaaknummer" w:customStyle="1">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styleId="Onderwerp" w:customStyle="1">
    <w:name w:val="Onderwerp"/>
    <w:basedOn w:val="Standaard"/>
    <w:next w:val="Standaard"/>
    <w:rsid w:val="008B05BE"/>
    <w:rPr>
      <w:b/>
      <w:sz w:val="17"/>
      <w:szCs w:val="17"/>
    </w:rPr>
  </w:style>
  <w:style w:type="paragraph" w:styleId="Bijlagevermelding" w:customStyle="1">
    <w:name w:val="Bijlagevermelding"/>
    <w:basedOn w:val="Standaard"/>
    <w:qFormat/>
    <w:rsid w:val="000B0456"/>
    <w:pPr>
      <w:spacing w:line="170" w:lineRule="atLeast"/>
    </w:pPr>
    <w:rPr>
      <w:sz w:val="14"/>
    </w:rPr>
  </w:style>
  <w:style w:type="paragraph" w:styleId="Zaaknummertoelichting" w:customStyle="1">
    <w:name w:val="Zaaknummertoelichting"/>
    <w:basedOn w:val="Standaard"/>
    <w:rsid w:val="000B0456"/>
    <w:pPr>
      <w:spacing w:line="170" w:lineRule="atLeast"/>
    </w:pPr>
    <w:rPr>
      <w:i/>
      <w:sz w:val="14"/>
    </w:rPr>
  </w:style>
  <w:style w:type="paragraph" w:styleId="PlaatsEnDatum" w:customStyle="1">
    <w:name w:val="PlaatsEnDatum"/>
    <w:basedOn w:val="Standaard"/>
    <w:rsid w:val="00AF73BB"/>
    <w:pPr>
      <w:framePr w:hSpace="141" w:wrap="around" w:hAnchor="text" w:vAnchor="text" w:y="1"/>
      <w:suppressOverlap/>
    </w:pPr>
    <w:rPr>
      <w:sz w:val="17"/>
      <w:szCs w:val="17"/>
    </w:rPr>
  </w:style>
  <w:style w:type="paragraph" w:styleId="Toelichting" w:customStyle="1">
    <w:name w:val="Toelichting"/>
    <w:basedOn w:val="Standaard"/>
    <w:qFormat/>
    <w:rsid w:val="00447D85"/>
    <w:rPr>
      <w:i/>
    </w:rPr>
  </w:style>
  <w:style w:type="character" w:styleId="Kop1Char" w:customStyle="1">
    <w:name w:val="Kop 1 Char"/>
    <w:basedOn w:val="Standaardalinea-lettertype"/>
    <w:link w:val="Kop1"/>
    <w:uiPriority w:val="9"/>
    <w:rsid w:val="007E34DB"/>
    <w:rPr>
      <w:rFonts w:ascii="Arial" w:hAnsi="Arial" w:eastAsiaTheme="majorEastAsia" w:cstheme="majorBidi"/>
      <w:b/>
      <w:bCs/>
      <w:sz w:val="48"/>
      <w:szCs w:val="28"/>
    </w:rPr>
  </w:style>
  <w:style w:type="character" w:styleId="Kop2Char" w:customStyle="1">
    <w:name w:val="Kop 2 Char"/>
    <w:basedOn w:val="Standaardalinea-lettertype"/>
    <w:link w:val="Kop2"/>
    <w:uiPriority w:val="9"/>
    <w:rsid w:val="00F85A94"/>
    <w:rPr>
      <w:rFonts w:ascii="Arial" w:hAnsi="Arial" w:eastAsiaTheme="majorEastAsia" w:cstheme="majorBidi"/>
      <w:b/>
      <w:bCs/>
      <w:sz w:val="36"/>
      <w:szCs w:val="26"/>
    </w:rPr>
  </w:style>
  <w:style w:type="paragraph" w:styleId="RapportSubtitel" w:customStyle="1">
    <w:name w:val="RapportSubtitel"/>
    <w:basedOn w:val="Standaard"/>
    <w:rsid w:val="00C457CD"/>
    <w:pPr>
      <w:spacing w:line="766" w:lineRule="exact"/>
    </w:pPr>
    <w:rPr>
      <w:color w:val="FFFFFF" w:themeColor="background1"/>
      <w:sz w:val="72"/>
      <w:szCs w:val="72"/>
    </w:rPr>
  </w:style>
  <w:style w:type="paragraph" w:styleId="RapportTitel" w:customStyle="1">
    <w:name w:val="RapportTitel"/>
    <w:basedOn w:val="Standaard"/>
    <w:next w:val="RapportSubtitel"/>
    <w:rsid w:val="00C457CD"/>
    <w:pPr>
      <w:spacing w:line="766" w:lineRule="exact"/>
    </w:pPr>
    <w:rPr>
      <w:b/>
      <w:color w:val="FFFFFF" w:themeColor="background1"/>
      <w:sz w:val="72"/>
      <w:szCs w:val="72"/>
    </w:rPr>
  </w:style>
  <w:style w:type="paragraph" w:styleId="Auteur" w:customStyle="1">
    <w:name w:val="Auteur"/>
    <w:basedOn w:val="Standaard"/>
    <w:rsid w:val="00C457CD"/>
    <w:pPr>
      <w:spacing w:line="510" w:lineRule="atLeast"/>
    </w:pPr>
    <w:rPr>
      <w:color w:val="FFFFFF" w:themeColor="background1"/>
      <w:sz w:val="30"/>
      <w:szCs w:val="30"/>
    </w:rPr>
  </w:style>
  <w:style w:type="paragraph" w:styleId="RapportDatum" w:customStyle="1">
    <w:name w:val="RapportDatum"/>
    <w:basedOn w:val="Standaard"/>
    <w:next w:val="Standaard"/>
    <w:rsid w:val="00C457CD"/>
    <w:pPr>
      <w:spacing w:line="510" w:lineRule="atLeast"/>
    </w:pPr>
    <w:rPr>
      <w:color w:val="FFFFFF" w:themeColor="background1"/>
      <w:sz w:val="30"/>
      <w:szCs w:val="30"/>
    </w:rPr>
  </w:style>
  <w:style w:type="character" w:styleId="Kop3Char" w:customStyle="1">
    <w:name w:val="Kop 3 Char"/>
    <w:basedOn w:val="Standaardalinea-lettertype"/>
    <w:link w:val="Kop3"/>
    <w:uiPriority w:val="9"/>
    <w:rsid w:val="00F85A94"/>
    <w:rPr>
      <w:rFonts w:ascii="Arial" w:hAnsi="Arial" w:eastAsiaTheme="majorEastAsia" w:cstheme="majorBidi"/>
      <w:b/>
      <w:bCs/>
      <w:sz w:val="20"/>
    </w:rPr>
  </w:style>
  <w:style w:type="paragraph" w:styleId="Lijstalinea">
    <w:name w:val="List Paragraph"/>
    <w:basedOn w:val="Standaard"/>
    <w:link w:val="LijstalineaChar"/>
    <w:uiPriority w:val="34"/>
    <w:qFormat/>
    <w:rsid w:val="002D7A5F"/>
    <w:pPr>
      <w:ind w:left="720"/>
      <w:contextualSpacing/>
    </w:pPr>
  </w:style>
  <w:style w:type="paragraph" w:styleId="Opsomteken1" w:customStyle="1">
    <w:name w:val="Opsomteken 1"/>
    <w:basedOn w:val="Lijstalinea"/>
    <w:qFormat/>
    <w:rsid w:val="002D7A5F"/>
    <w:pPr>
      <w:numPr>
        <w:numId w:val="1"/>
      </w:numPr>
    </w:pPr>
  </w:style>
  <w:style w:type="paragraph" w:styleId="Opsomteken2" w:customStyle="1">
    <w:name w:val="Opsomteken 2"/>
    <w:basedOn w:val="Opsomteken1"/>
    <w:qFormat/>
    <w:rsid w:val="002D7A5F"/>
    <w:pPr>
      <w:numPr>
        <w:numId w:val="2"/>
      </w:numPr>
    </w:pPr>
  </w:style>
  <w:style w:type="paragraph" w:styleId="Opsomnummer1" w:customStyle="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584534"/>
    <w:pPr>
      <w:tabs>
        <w:tab w:val="left" w:pos="794"/>
        <w:tab w:val="right" w:leader="dot" w:pos="9287"/>
      </w:tabs>
      <w:spacing w:after="120"/>
      <w:ind w:left="794" w:hanging="794"/>
    </w:pPr>
  </w:style>
  <w:style w:type="paragraph" w:styleId="Inhopg1">
    <w:name w:val="toc 1"/>
    <w:basedOn w:val="Standaard"/>
    <w:next w:val="Standaard"/>
    <w:autoRedefine/>
    <w:uiPriority w:val="39"/>
    <w:unhideWhenUsed/>
    <w:rsid w:val="00DB09B5"/>
    <w:pPr>
      <w:tabs>
        <w:tab w:val="left" w:pos="794"/>
        <w:tab w:val="right" w:leader="dot" w:pos="9287"/>
      </w:tabs>
      <w:spacing w:before="255" w:after="120"/>
      <w:ind w:left="794" w:hanging="794"/>
    </w:pPr>
    <w:rPr>
      <w:b/>
    </w:rPr>
  </w:style>
  <w:style w:type="paragraph" w:styleId="Voetnoot" w:customStyle="1">
    <w:name w:val="Voetnoot"/>
    <w:basedOn w:val="Standaard"/>
    <w:next w:val="Standaard"/>
    <w:qFormat/>
    <w:rsid w:val="003D10FE"/>
    <w:pPr>
      <w:spacing w:line="170" w:lineRule="atLeast"/>
    </w:pPr>
    <w:rPr>
      <w:sz w:val="14"/>
      <w:szCs w:val="14"/>
    </w:rPr>
  </w:style>
  <w:style w:type="paragraph" w:styleId="Tabelkop" w:customStyle="1">
    <w:name w:val="Tabelkop"/>
    <w:basedOn w:val="Standaard"/>
    <w:qFormat/>
    <w:rsid w:val="003D10FE"/>
    <w:rPr>
      <w:b/>
      <w:sz w:val="17"/>
      <w:szCs w:val="17"/>
    </w:rPr>
  </w:style>
  <w:style w:type="paragraph" w:styleId="Tabelsubkop" w:customStyle="1">
    <w:name w:val="Tabelsubkop"/>
    <w:basedOn w:val="Standaard"/>
    <w:qFormat/>
    <w:rsid w:val="00BC115D"/>
    <w:pPr>
      <w:spacing w:line="227" w:lineRule="atLeast"/>
    </w:pPr>
    <w:rPr>
      <w:b/>
      <w:sz w:val="17"/>
      <w:szCs w:val="17"/>
    </w:rPr>
  </w:style>
  <w:style w:type="paragraph" w:styleId="Tabeltekst" w:customStyle="1">
    <w:name w:val="Tabeltekst"/>
    <w:basedOn w:val="Standaard"/>
    <w:qFormat/>
    <w:rsid w:val="003D10FE"/>
    <w:rPr>
      <w:sz w:val="17"/>
      <w:szCs w:val="17"/>
    </w:rPr>
  </w:style>
  <w:style w:type="paragraph" w:styleId="Foto" w:customStyle="1">
    <w:name w:val="Foto"/>
    <w:basedOn w:val="Standaard"/>
    <w:next w:val="Fotobijschrift"/>
    <w:qFormat/>
    <w:rsid w:val="000E508E"/>
    <w:pPr>
      <w:framePr w:w="5557" w:wrap="notBeside" w:hAnchor="text" w:vAnchor="text" w:y="1"/>
      <w:spacing w:before="255"/>
      <w:ind w:right="3725"/>
    </w:pPr>
  </w:style>
  <w:style w:type="paragraph" w:styleId="Fotobijschrift" w:customStyle="1">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character" w:styleId="Hyperlink">
    <w:name w:val="Hyperlink"/>
    <w:uiPriority w:val="99"/>
    <w:unhideWhenUsed/>
    <w:rsid w:val="007E34DB"/>
    <w:rPr>
      <w:color w:val="0000FF"/>
      <w:u w:val="single"/>
    </w:rPr>
  </w:style>
  <w:style w:type="paragraph" w:styleId="Kop3zonderartikel" w:customStyle="1">
    <w:name w:val="Kop 3 zonder artikel"/>
    <w:basedOn w:val="Kop3"/>
    <w:link w:val="Kop3zonderartikelChar"/>
    <w:qFormat/>
    <w:rsid w:val="00A76A17"/>
    <w:pPr>
      <w:numPr>
        <w:numId w:val="0"/>
      </w:numPr>
      <w:spacing w:before="240" w:after="60" w:line="240" w:lineRule="auto"/>
      <w:ind w:left="142" w:hanging="142"/>
    </w:pPr>
    <w:rPr>
      <w:rFonts w:eastAsia="Times New Roman" w:cs="Arial"/>
      <w:bCs w:val="0"/>
      <w:szCs w:val="20"/>
      <w:lang w:val="x-none" w:eastAsia="x-none"/>
    </w:rPr>
  </w:style>
  <w:style w:type="character" w:styleId="Kop3zonderartikelChar" w:customStyle="1">
    <w:name w:val="Kop 3 zonder artikel Char"/>
    <w:basedOn w:val="Kop3Char"/>
    <w:link w:val="Kop3zonderartikel"/>
    <w:rsid w:val="00A76A17"/>
    <w:rPr>
      <w:rFonts w:ascii="Arial" w:hAnsi="Arial" w:eastAsia="Times New Roman" w:cs="Arial"/>
      <w:b/>
      <w:bCs w:val="0"/>
      <w:sz w:val="20"/>
      <w:szCs w:val="20"/>
      <w:lang w:val="x-none" w:eastAsia="x-none"/>
    </w:rPr>
  </w:style>
  <w:style w:type="paragraph" w:styleId="Inhopg3">
    <w:name w:val="toc 3"/>
    <w:basedOn w:val="Standaard"/>
    <w:next w:val="Standaard"/>
    <w:autoRedefine/>
    <w:uiPriority w:val="39"/>
    <w:unhideWhenUsed/>
    <w:rsid w:val="00D75A74"/>
    <w:pPr>
      <w:tabs>
        <w:tab w:val="left" w:pos="1540"/>
        <w:tab w:val="right" w:leader="dot" w:pos="9287"/>
      </w:tabs>
      <w:spacing w:after="100"/>
      <w:ind w:left="400"/>
    </w:pPr>
  </w:style>
  <w:style w:type="character" w:styleId="LijstalineaChar" w:customStyle="1">
    <w:name w:val="Lijstalinea Char"/>
    <w:link w:val="Lijstalinea"/>
    <w:uiPriority w:val="34"/>
    <w:locked/>
    <w:rsid w:val="008C2C4A"/>
    <w:rPr>
      <w:rFonts w:ascii="Arial" w:hAnsi="Arial" w:cs="Arial" w:eastAsiaTheme="minorEastAsia"/>
      <w:sz w:val="20"/>
    </w:rPr>
  </w:style>
  <w:style w:type="character" w:styleId="Verwijzingopmerking">
    <w:name w:val="annotation reference"/>
    <w:basedOn w:val="Standaardalinea-lettertype"/>
    <w:uiPriority w:val="99"/>
    <w:semiHidden/>
    <w:unhideWhenUsed/>
    <w:rsid w:val="00C46EFB"/>
    <w:rPr>
      <w:sz w:val="16"/>
      <w:szCs w:val="16"/>
    </w:rPr>
  </w:style>
  <w:style w:type="paragraph" w:styleId="Tekstopmerking">
    <w:name w:val="annotation text"/>
    <w:basedOn w:val="Standaard"/>
    <w:link w:val="TekstopmerkingChar"/>
    <w:uiPriority w:val="99"/>
    <w:unhideWhenUsed/>
    <w:rsid w:val="00C46EFB"/>
    <w:pPr>
      <w:spacing w:line="240" w:lineRule="auto"/>
    </w:pPr>
    <w:rPr>
      <w:szCs w:val="20"/>
    </w:rPr>
  </w:style>
  <w:style w:type="character" w:styleId="TekstopmerkingChar" w:customStyle="1">
    <w:name w:val="Tekst opmerking Char"/>
    <w:basedOn w:val="Standaardalinea-lettertype"/>
    <w:link w:val="Tekstopmerking"/>
    <w:uiPriority w:val="99"/>
    <w:rsid w:val="00C46EFB"/>
    <w:rPr>
      <w:rFonts w:ascii="Arial" w:hAnsi="Arial" w:cs="Arial" w:eastAsiaTheme="minorEastAsia"/>
      <w:sz w:val="20"/>
      <w:szCs w:val="20"/>
    </w:rPr>
  </w:style>
  <w:style w:type="paragraph" w:styleId="Onderwerpvanopmerking">
    <w:name w:val="annotation subject"/>
    <w:basedOn w:val="Tekstopmerking"/>
    <w:next w:val="Tekstopmerking"/>
    <w:link w:val="OnderwerpvanopmerkingChar"/>
    <w:uiPriority w:val="99"/>
    <w:semiHidden/>
    <w:unhideWhenUsed/>
    <w:rsid w:val="00C46EFB"/>
    <w:rPr>
      <w:b/>
      <w:bCs/>
    </w:rPr>
  </w:style>
  <w:style w:type="character" w:styleId="OnderwerpvanopmerkingChar" w:customStyle="1">
    <w:name w:val="Onderwerp van opmerking Char"/>
    <w:basedOn w:val="TekstopmerkingChar"/>
    <w:link w:val="Onderwerpvanopmerking"/>
    <w:uiPriority w:val="99"/>
    <w:semiHidden/>
    <w:rsid w:val="00C46EFB"/>
    <w:rPr>
      <w:rFonts w:ascii="Arial" w:hAnsi="Arial" w:cs="Arial" w:eastAsiaTheme="minorEastAsia"/>
      <w:b/>
      <w:bCs/>
      <w:sz w:val="20"/>
      <w:szCs w:val="20"/>
    </w:rPr>
  </w:style>
  <w:style w:type="paragraph" w:styleId="paragraph" w:customStyle="1">
    <w:name w:val="paragraph"/>
    <w:basedOn w:val="Standaard"/>
    <w:rsid w:val="00F5662D"/>
    <w:pPr>
      <w:spacing w:before="100" w:beforeAutospacing="1" w:after="100" w:afterAutospacing="1" w:line="240" w:lineRule="auto"/>
    </w:pPr>
    <w:rPr>
      <w:rFonts w:ascii="Calibri" w:hAnsi="Calibri" w:cs="Calibri" w:eastAsiaTheme="minorHAnsi"/>
      <w:sz w:val="22"/>
      <w:lang w:eastAsia="nl-NL"/>
    </w:rPr>
  </w:style>
  <w:style w:type="character" w:styleId="normaltextrun" w:customStyle="1">
    <w:name w:val="normaltextrun"/>
    <w:basedOn w:val="Standaardalinea-lettertype"/>
    <w:rsid w:val="00F5662D"/>
  </w:style>
  <w:style w:type="character" w:styleId="eop" w:customStyle="1">
    <w:name w:val="eop"/>
    <w:basedOn w:val="Standaardalinea-lettertype"/>
    <w:rsid w:val="00F5662D"/>
  </w:style>
  <w:style w:type="character" w:styleId="spellingerror" w:customStyle="1">
    <w:name w:val="spellingerror"/>
    <w:basedOn w:val="Standaardalinea-lettertype"/>
    <w:rsid w:val="00F5662D"/>
  </w:style>
  <w:style w:type="character" w:styleId="Onopgelostemelding1" w:customStyle="1">
    <w:name w:val="Onopgeloste melding1"/>
    <w:basedOn w:val="Standaardalinea-lettertype"/>
    <w:uiPriority w:val="99"/>
    <w:semiHidden/>
    <w:unhideWhenUsed/>
    <w:rsid w:val="007C598D"/>
    <w:rPr>
      <w:color w:val="605E5C"/>
      <w:shd w:val="clear" w:color="auto" w:fill="E1DFDD"/>
    </w:rPr>
  </w:style>
  <w:style w:type="paragraph" w:styleId="Revisie">
    <w:name w:val="Revision"/>
    <w:hidden/>
    <w:uiPriority w:val="99"/>
    <w:semiHidden/>
    <w:rsid w:val="003E1E48"/>
    <w:pPr>
      <w:spacing w:after="0" w:line="240" w:lineRule="auto"/>
    </w:pPr>
    <w:rPr>
      <w:rFonts w:ascii="Arial" w:hAnsi="Arial" w:cs="Arial" w:eastAsiaTheme="minorEastAsia"/>
      <w:sz w:val="20"/>
    </w:rPr>
  </w:style>
  <w:style w:type="table" w:styleId="Tabelrasterlicht">
    <w:name w:val="Grid Table Light"/>
    <w:basedOn w:val="Standaardtabel"/>
    <w:uiPriority w:val="40"/>
    <w:rsid w:val="00AE1E6C"/>
    <w:pPr>
      <w:spacing w:after="0" w:line="240" w:lineRule="auto"/>
    </w:pPr>
    <w:rPr>
      <w:rFonts w:ascii="Calibri" w:hAnsi="Calibri" w:eastAsia="Times New Roman" w:cstheme="minorHAnsi"/>
      <w:sz w:val="21"/>
      <w:szCs w:val="21"/>
      <w:lang w:eastAsia="nl-NL"/>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NormalTable0" w:customStyle="1">
    <w:name w:val="Normal Table0"/>
    <w:uiPriority w:val="2"/>
    <w:semiHidden/>
    <w:unhideWhenUsed/>
    <w:qFormat/>
    <w:rsid w:val="003938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ableParagraph" w:customStyle="1">
    <w:name w:val="Table Paragraph"/>
    <w:basedOn w:val="Standaard"/>
    <w:uiPriority w:val="1"/>
    <w:qFormat/>
    <w:rsid w:val="00393812"/>
    <w:pPr>
      <w:widowControl w:val="0"/>
      <w:autoSpaceDE w:val="0"/>
      <w:autoSpaceDN w:val="0"/>
      <w:spacing w:line="240" w:lineRule="auto"/>
      <w:ind w:left="112"/>
    </w:pPr>
    <w:rPr>
      <w:rFonts w:ascii="Verdana" w:hAnsi="Verdana" w:eastAsia="Verdana" w:cs="Verdana"/>
      <w:sz w:val="22"/>
    </w:rPr>
  </w:style>
  <w:style w:type="character" w:styleId="GevolgdeHyperlink">
    <w:name w:val="FollowedHyperlink"/>
    <w:basedOn w:val="Standaardalinea-lettertype"/>
    <w:uiPriority w:val="99"/>
    <w:semiHidden/>
    <w:unhideWhenUsed/>
    <w:rsid w:val="001730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094">
      <w:bodyDiv w:val="1"/>
      <w:marLeft w:val="0"/>
      <w:marRight w:val="0"/>
      <w:marTop w:val="0"/>
      <w:marBottom w:val="0"/>
      <w:divBdr>
        <w:top w:val="none" w:sz="0" w:space="0" w:color="auto"/>
        <w:left w:val="none" w:sz="0" w:space="0" w:color="auto"/>
        <w:bottom w:val="none" w:sz="0" w:space="0" w:color="auto"/>
        <w:right w:val="none" w:sz="0" w:space="0" w:color="auto"/>
      </w:divBdr>
    </w:div>
    <w:div w:id="423645710">
      <w:bodyDiv w:val="1"/>
      <w:marLeft w:val="0"/>
      <w:marRight w:val="0"/>
      <w:marTop w:val="0"/>
      <w:marBottom w:val="0"/>
      <w:divBdr>
        <w:top w:val="none" w:sz="0" w:space="0" w:color="auto"/>
        <w:left w:val="none" w:sz="0" w:space="0" w:color="auto"/>
        <w:bottom w:val="none" w:sz="0" w:space="0" w:color="auto"/>
        <w:right w:val="none" w:sz="0" w:space="0" w:color="auto"/>
      </w:divBdr>
    </w:div>
    <w:div w:id="438330098">
      <w:bodyDiv w:val="1"/>
      <w:marLeft w:val="0"/>
      <w:marRight w:val="0"/>
      <w:marTop w:val="0"/>
      <w:marBottom w:val="0"/>
      <w:divBdr>
        <w:top w:val="none" w:sz="0" w:space="0" w:color="auto"/>
        <w:left w:val="none" w:sz="0" w:space="0" w:color="auto"/>
        <w:bottom w:val="none" w:sz="0" w:space="0" w:color="auto"/>
        <w:right w:val="none" w:sz="0" w:space="0" w:color="auto"/>
      </w:divBdr>
    </w:div>
    <w:div w:id="958418168">
      <w:bodyDiv w:val="1"/>
      <w:marLeft w:val="0"/>
      <w:marRight w:val="0"/>
      <w:marTop w:val="0"/>
      <w:marBottom w:val="0"/>
      <w:divBdr>
        <w:top w:val="none" w:sz="0" w:space="0" w:color="auto"/>
        <w:left w:val="none" w:sz="0" w:space="0" w:color="auto"/>
        <w:bottom w:val="none" w:sz="0" w:space="0" w:color="auto"/>
        <w:right w:val="none" w:sz="0" w:space="0" w:color="auto"/>
      </w:divBdr>
    </w:div>
    <w:div w:id="1660385621">
      <w:bodyDiv w:val="1"/>
      <w:marLeft w:val="0"/>
      <w:marRight w:val="0"/>
      <w:marTop w:val="0"/>
      <w:marBottom w:val="0"/>
      <w:divBdr>
        <w:top w:val="none" w:sz="0" w:space="0" w:color="auto"/>
        <w:left w:val="none" w:sz="0" w:space="0" w:color="auto"/>
        <w:bottom w:val="none" w:sz="0" w:space="0" w:color="auto"/>
        <w:right w:val="none" w:sz="0" w:space="0" w:color="auto"/>
      </w:divBdr>
      <w:divsChild>
        <w:div w:id="1030759744">
          <w:marLeft w:val="0"/>
          <w:marRight w:val="0"/>
          <w:marTop w:val="0"/>
          <w:marBottom w:val="0"/>
          <w:divBdr>
            <w:top w:val="none" w:sz="0" w:space="0" w:color="auto"/>
            <w:left w:val="none" w:sz="0" w:space="0" w:color="auto"/>
            <w:bottom w:val="none" w:sz="0" w:space="0" w:color="auto"/>
            <w:right w:val="none" w:sz="0" w:space="0" w:color="auto"/>
          </w:divBdr>
        </w:div>
        <w:div w:id="256059264">
          <w:marLeft w:val="0"/>
          <w:marRight w:val="0"/>
          <w:marTop w:val="0"/>
          <w:marBottom w:val="0"/>
          <w:divBdr>
            <w:top w:val="none" w:sz="0" w:space="0" w:color="auto"/>
            <w:left w:val="none" w:sz="0" w:space="0" w:color="auto"/>
            <w:bottom w:val="none" w:sz="0" w:space="0" w:color="auto"/>
            <w:right w:val="none" w:sz="0" w:space="0" w:color="auto"/>
          </w:divBdr>
        </w:div>
        <w:div w:id="1578251708">
          <w:marLeft w:val="0"/>
          <w:marRight w:val="0"/>
          <w:marTop w:val="0"/>
          <w:marBottom w:val="0"/>
          <w:divBdr>
            <w:top w:val="none" w:sz="0" w:space="0" w:color="auto"/>
            <w:left w:val="none" w:sz="0" w:space="0" w:color="auto"/>
            <w:bottom w:val="none" w:sz="0" w:space="0" w:color="auto"/>
            <w:right w:val="none" w:sz="0" w:space="0" w:color="auto"/>
          </w:divBdr>
        </w:div>
        <w:div w:id="2039768095">
          <w:marLeft w:val="0"/>
          <w:marRight w:val="0"/>
          <w:marTop w:val="0"/>
          <w:marBottom w:val="0"/>
          <w:divBdr>
            <w:top w:val="none" w:sz="0" w:space="0" w:color="auto"/>
            <w:left w:val="none" w:sz="0" w:space="0" w:color="auto"/>
            <w:bottom w:val="none" w:sz="0" w:space="0" w:color="auto"/>
            <w:right w:val="none" w:sz="0" w:space="0" w:color="auto"/>
          </w:divBdr>
        </w:div>
        <w:div w:id="664355435">
          <w:marLeft w:val="0"/>
          <w:marRight w:val="0"/>
          <w:marTop w:val="0"/>
          <w:marBottom w:val="0"/>
          <w:divBdr>
            <w:top w:val="none" w:sz="0" w:space="0" w:color="auto"/>
            <w:left w:val="none" w:sz="0" w:space="0" w:color="auto"/>
            <w:bottom w:val="none" w:sz="0" w:space="0" w:color="auto"/>
            <w:right w:val="none" w:sz="0" w:space="0" w:color="auto"/>
          </w:divBdr>
        </w:div>
        <w:div w:id="475490875">
          <w:marLeft w:val="0"/>
          <w:marRight w:val="0"/>
          <w:marTop w:val="0"/>
          <w:marBottom w:val="0"/>
          <w:divBdr>
            <w:top w:val="none" w:sz="0" w:space="0" w:color="auto"/>
            <w:left w:val="none" w:sz="0" w:space="0" w:color="auto"/>
            <w:bottom w:val="none" w:sz="0" w:space="0" w:color="auto"/>
            <w:right w:val="none" w:sz="0" w:space="0" w:color="auto"/>
          </w:divBdr>
        </w:div>
        <w:div w:id="122384081">
          <w:marLeft w:val="0"/>
          <w:marRight w:val="0"/>
          <w:marTop w:val="0"/>
          <w:marBottom w:val="0"/>
          <w:divBdr>
            <w:top w:val="none" w:sz="0" w:space="0" w:color="auto"/>
            <w:left w:val="none" w:sz="0" w:space="0" w:color="auto"/>
            <w:bottom w:val="none" w:sz="0" w:space="0" w:color="auto"/>
            <w:right w:val="none" w:sz="0" w:space="0" w:color="auto"/>
          </w:divBdr>
        </w:div>
        <w:div w:id="1774477648">
          <w:marLeft w:val="0"/>
          <w:marRight w:val="0"/>
          <w:marTop w:val="0"/>
          <w:marBottom w:val="0"/>
          <w:divBdr>
            <w:top w:val="none" w:sz="0" w:space="0" w:color="auto"/>
            <w:left w:val="none" w:sz="0" w:space="0" w:color="auto"/>
            <w:bottom w:val="none" w:sz="0" w:space="0" w:color="auto"/>
            <w:right w:val="none" w:sz="0" w:space="0" w:color="auto"/>
          </w:divBdr>
        </w:div>
      </w:divsChild>
    </w:div>
    <w:div w:id="1829133944">
      <w:bodyDiv w:val="1"/>
      <w:marLeft w:val="0"/>
      <w:marRight w:val="0"/>
      <w:marTop w:val="0"/>
      <w:marBottom w:val="0"/>
      <w:divBdr>
        <w:top w:val="none" w:sz="0" w:space="0" w:color="auto"/>
        <w:left w:val="none" w:sz="0" w:space="0" w:color="auto"/>
        <w:bottom w:val="none" w:sz="0" w:space="0" w:color="auto"/>
        <w:right w:val="none" w:sz="0" w:space="0" w:color="auto"/>
      </w:divBdr>
    </w:div>
    <w:div w:id="1861162258">
      <w:bodyDiv w:val="1"/>
      <w:marLeft w:val="0"/>
      <w:marRight w:val="0"/>
      <w:marTop w:val="0"/>
      <w:marBottom w:val="0"/>
      <w:divBdr>
        <w:top w:val="none" w:sz="0" w:space="0" w:color="auto"/>
        <w:left w:val="none" w:sz="0" w:space="0" w:color="auto"/>
        <w:bottom w:val="none" w:sz="0" w:space="0" w:color="auto"/>
        <w:right w:val="none" w:sz="0" w:space="0" w:color="auto"/>
      </w:divBdr>
    </w:div>
    <w:div w:id="1921864525">
      <w:bodyDiv w:val="1"/>
      <w:marLeft w:val="0"/>
      <w:marRight w:val="0"/>
      <w:marTop w:val="0"/>
      <w:marBottom w:val="0"/>
      <w:divBdr>
        <w:top w:val="none" w:sz="0" w:space="0" w:color="auto"/>
        <w:left w:val="none" w:sz="0" w:space="0" w:color="auto"/>
        <w:bottom w:val="none" w:sz="0" w:space="0" w:color="auto"/>
        <w:right w:val="none" w:sz="0" w:space="0" w:color="auto"/>
      </w:divBdr>
    </w:div>
    <w:div w:id="2013532857">
      <w:bodyDiv w:val="1"/>
      <w:marLeft w:val="0"/>
      <w:marRight w:val="0"/>
      <w:marTop w:val="0"/>
      <w:marBottom w:val="0"/>
      <w:divBdr>
        <w:top w:val="none" w:sz="0" w:space="0" w:color="auto"/>
        <w:left w:val="none" w:sz="0" w:space="0" w:color="auto"/>
        <w:bottom w:val="none" w:sz="0" w:space="0" w:color="auto"/>
        <w:right w:val="none" w:sz="0" w:space="0" w:color="auto"/>
      </w:divBdr>
    </w:div>
    <w:div w:id="208845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footer" Target="foot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er" Target="foot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anzanten\Downloads\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D8732EFC33B24EB4D2E2DF5206C185" ma:contentTypeVersion="4" ma:contentTypeDescription="Create a new document." ma:contentTypeScope="" ma:versionID="793c5d645fa87fd502c9912f85956d09">
  <xsd:schema xmlns:xsd="http://www.w3.org/2001/XMLSchema" xmlns:xs="http://www.w3.org/2001/XMLSchema" xmlns:p="http://schemas.microsoft.com/office/2006/metadata/properties" xmlns:ns2="aade3035-7caa-45eb-986f-6d3247d39871" targetNamespace="http://schemas.microsoft.com/office/2006/metadata/properties" ma:root="true" ma:fieldsID="8b7142b5ea16c953eee516100bc8aa70" ns2:_="">
    <xsd:import namespace="aade3035-7caa-45eb-986f-6d3247d398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e3035-7caa-45eb-986f-6d3247d398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9AFFC1-5456-4DF7-ACF7-451DE7B6C531}">
  <ds:schemaRefs>
    <ds:schemaRef ds:uri="http://schemas.openxmlformats.org/officeDocument/2006/bibliography"/>
  </ds:schemaRefs>
</ds:datastoreItem>
</file>

<file path=customXml/itemProps2.xml><?xml version="1.0" encoding="utf-8"?>
<ds:datastoreItem xmlns:ds="http://schemas.openxmlformats.org/officeDocument/2006/customXml" ds:itemID="{C31929C9-F13B-4F0A-B81C-D8D54979A0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12A954-D07A-448E-BF66-6FB6A862AF41}"/>
</file>

<file path=customXml/itemProps4.xml><?xml version="1.0" encoding="utf-8"?>
<ds:datastoreItem xmlns:ds="http://schemas.openxmlformats.org/officeDocument/2006/customXml" ds:itemID="{3D6A4611-9586-467F-B2BD-4882A2E1ABF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C:\Users\mvanzanten\Downloads\Rapport.dotx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Zanten, Marja van</dc:creator>
  <cp:keywords/>
  <cp:lastModifiedBy>John van der Vliet</cp:lastModifiedBy>
  <cp:revision>8</cp:revision>
  <cp:lastPrinted>2024-03-15T09:29:00Z</cp:lastPrinted>
  <dcterms:created xsi:type="dcterms:W3CDTF">2025-01-14T10:01:00Z</dcterms:created>
  <dcterms:modified xsi:type="dcterms:W3CDTF">2025-04-03T13:01:08Z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0x010100DDD8732EFC33B24EB4D2E2DF5206C185</vt:lpwstr>
  </property>
  <property fmtid="{D5CDD505-2E9C-101B-9397-08002B2CF9AE}" pid="3" name="MediaServiceImageTags">
    <vt:lpwstr/>
  </property>
  <property fmtid="{D5CDD505-2E9C-101B-9397-08002B2CF9AE}" pid="4" name="_dlc_DocIdItemGuid">
    <vt:lpwstr>26a7183b-72af-4599-ae32-14f0fddf47e2</vt:lpwstr>
  </property>
  <property fmtid="{D5CDD505-2E9C-101B-9397-08002B2CF9AE}" pid="5" name="MSIP_Label_1a718395-49d7-446a-8106-6756e5d3d588_Enabled">
    <vt:lpwstr>true</vt:lpwstr>
  </property>
  <property fmtid="{D5CDD505-2E9C-101B-9397-08002B2CF9AE}" pid="6" name="MSIP_Label_1a718395-49d7-446a-8106-6756e5d3d588_SetDate">
    <vt:lpwstr>2022-12-14T12:19:52Z</vt:lpwstr>
  </property>
  <property fmtid="{D5CDD505-2E9C-101B-9397-08002B2CF9AE}" pid="7" name="MSIP_Label_1a718395-49d7-446a-8106-6756e5d3d588_Method">
    <vt:lpwstr>Standard</vt:lpwstr>
  </property>
  <property fmtid="{D5CDD505-2E9C-101B-9397-08002B2CF9AE}" pid="8" name="MSIP_Label_1a718395-49d7-446a-8106-6756e5d3d588_Name">
    <vt:lpwstr>1-Basis Niveau</vt:lpwstr>
  </property>
  <property fmtid="{D5CDD505-2E9C-101B-9397-08002B2CF9AE}" pid="9" name="MSIP_Label_1a718395-49d7-446a-8106-6756e5d3d588_SiteId">
    <vt:lpwstr>476a641b-841a-4350-b906-22d459b1bbaf</vt:lpwstr>
  </property>
  <property fmtid="{D5CDD505-2E9C-101B-9397-08002B2CF9AE}" pid="10" name="MSIP_Label_1a718395-49d7-446a-8106-6756e5d3d588_ActionId">
    <vt:lpwstr>05596322-d140-422d-8201-7421489d11f7</vt:lpwstr>
  </property>
  <property fmtid="{D5CDD505-2E9C-101B-9397-08002B2CF9AE}" pid="11" name="MSIP_Label_1a718395-49d7-446a-8106-6756e5d3d588_ContentBits">
    <vt:lpwstr>0</vt:lpwstr>
  </property>
</Properties>
</file>