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8"/>
        <w:gridCol w:w="706"/>
        <w:gridCol w:w="1275"/>
        <w:gridCol w:w="5783"/>
      </w:tblGrid>
      <w:tr w:rsidR="00F56899" w14:paraId="3B7D883A" w14:textId="77777777" w:rsidTr="00AD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35"/>
        </w:trPr>
        <w:tc>
          <w:tcPr>
            <w:tcW w:w="1988" w:type="dxa"/>
          </w:tcPr>
          <w:p w14:paraId="074D6B57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401BAA18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  <w:vAlign w:val="bottom"/>
          </w:tcPr>
          <w:p w14:paraId="4DAE86FD" w14:textId="1FBC93A4" w:rsidR="00AD27A5" w:rsidRPr="00E876AB" w:rsidRDefault="0089191E" w:rsidP="00966F53">
            <w:pPr>
              <w:spacing w:line="240" w:lineRule="auto"/>
              <w:rPr>
                <w:rFonts w:ascii="Arial Black" w:hAnsi="Arial Black"/>
                <w:caps/>
                <w:sz w:val="34"/>
              </w:rPr>
            </w:pPr>
            <w:r>
              <w:rPr>
                <w:rFonts w:ascii="Arial Black" w:hAnsi="Arial Black"/>
                <w:caps/>
                <w:sz w:val="34"/>
              </w:rPr>
              <w:t xml:space="preserve">Antwoordenformulier </w:t>
            </w:r>
            <w:r w:rsidR="00896E28">
              <w:rPr>
                <w:rFonts w:ascii="Arial Black" w:hAnsi="Arial Black"/>
                <w:caps/>
                <w:sz w:val="34"/>
              </w:rPr>
              <w:t>marktconsultatie</w:t>
            </w:r>
          </w:p>
        </w:tc>
      </w:tr>
      <w:tr w:rsidR="00F56899" w14:paraId="06FECF27" w14:textId="77777777" w:rsidTr="00F61A23">
        <w:trPr>
          <w:trHeight w:hRule="exact" w:val="4536"/>
        </w:trPr>
        <w:tc>
          <w:tcPr>
            <w:tcW w:w="1988" w:type="dxa"/>
          </w:tcPr>
          <w:p w14:paraId="59DFFD9F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0111B3D4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0BE71410" w14:textId="77777777" w:rsidR="00A91815" w:rsidRDefault="00896E28" w:rsidP="00AD27A5">
            <w:pPr>
              <w:spacing w:before="120" w:line="240" w:lineRule="auto"/>
              <w:rPr>
                <w:rFonts w:ascii="Arial Black" w:hAnsi="Arial Black"/>
                <w:b/>
                <w:caps/>
                <w:sz w:val="34"/>
              </w:rPr>
            </w:pPr>
            <w:r>
              <w:rPr>
                <w:rFonts w:ascii="Arial Black" w:hAnsi="Arial Black"/>
                <w:b/>
                <w:caps/>
                <w:sz w:val="34"/>
              </w:rPr>
              <w:t xml:space="preserve">tijdelijke inhuur </w:t>
            </w:r>
            <w:r>
              <w:rPr>
                <w:rFonts w:ascii="Arial Black" w:hAnsi="Arial Black"/>
                <w:b/>
                <w:caps/>
                <w:sz w:val="34"/>
              </w:rPr>
              <w:br/>
              <w:t>veegwagens</w:t>
            </w:r>
          </w:p>
          <w:p w14:paraId="0AF2B7C4" w14:textId="77777777" w:rsidR="00896E28" w:rsidRDefault="00896E28" w:rsidP="00AD27A5">
            <w:pPr>
              <w:spacing w:before="120" w:line="240" w:lineRule="auto"/>
              <w:rPr>
                <w:rFonts w:ascii="Arial Black" w:hAnsi="Arial Black"/>
                <w:b/>
                <w:caps/>
                <w:sz w:val="34"/>
              </w:rPr>
            </w:pPr>
          </w:p>
          <w:p w14:paraId="1F2C712F" w14:textId="0B9CD451" w:rsidR="00896E28" w:rsidRPr="00E876AB" w:rsidRDefault="00896E28" w:rsidP="00AD27A5">
            <w:pPr>
              <w:spacing w:before="120" w:line="240" w:lineRule="auto"/>
              <w:rPr>
                <w:rFonts w:ascii="Arial Black" w:hAnsi="Arial Black"/>
                <w:b/>
                <w:caps/>
                <w:sz w:val="34"/>
              </w:rPr>
            </w:pPr>
          </w:p>
        </w:tc>
      </w:tr>
      <w:tr w:rsidR="00F56899" w14:paraId="42CD0074" w14:textId="77777777" w:rsidTr="00AD27A5">
        <w:trPr>
          <w:trHeight w:hRule="exact" w:val="3289"/>
        </w:trPr>
        <w:tc>
          <w:tcPr>
            <w:tcW w:w="1988" w:type="dxa"/>
          </w:tcPr>
          <w:p w14:paraId="785DB72F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3E498E7B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26EBE56B" w14:textId="7F7A7A4C" w:rsidR="00AD27A5" w:rsidRPr="00CD6338" w:rsidRDefault="00AD27A5">
            <w:pPr>
              <w:spacing w:line="240" w:lineRule="auto"/>
              <w:rPr>
                <w:highlight w:val="green"/>
              </w:rPr>
            </w:pPr>
          </w:p>
        </w:tc>
      </w:tr>
      <w:tr w:rsidR="00F56899" w14:paraId="66F76A73" w14:textId="77777777" w:rsidTr="00AD27A5">
        <w:trPr>
          <w:trHeight w:hRule="exact" w:val="1701"/>
        </w:trPr>
        <w:tc>
          <w:tcPr>
            <w:tcW w:w="1988" w:type="dxa"/>
          </w:tcPr>
          <w:p w14:paraId="4D974006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3E8016DF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52FA4A0B" w14:textId="77777777" w:rsidR="00AD27A5" w:rsidRPr="00AD27A5" w:rsidRDefault="00AD27A5">
            <w:pPr>
              <w:spacing w:line="240" w:lineRule="auto"/>
            </w:pPr>
          </w:p>
        </w:tc>
      </w:tr>
      <w:tr w:rsidR="00F56899" w14:paraId="68A907D7" w14:textId="77777777" w:rsidTr="00AD27A5">
        <w:trPr>
          <w:trHeight w:val="284"/>
        </w:trPr>
        <w:tc>
          <w:tcPr>
            <w:tcW w:w="1988" w:type="dxa"/>
          </w:tcPr>
          <w:p w14:paraId="3CBBB18B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0796ED54" w14:textId="77777777" w:rsidR="00AD27A5" w:rsidRDefault="00AD27A5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441B5C19" w14:textId="77777777" w:rsidR="00AD27A5" w:rsidRPr="00AD27A5" w:rsidRDefault="00AD27A5">
            <w:pPr>
              <w:spacing w:line="240" w:lineRule="auto"/>
            </w:pPr>
          </w:p>
        </w:tc>
      </w:tr>
      <w:tr w:rsidR="00F56899" w14:paraId="2D6F04D7" w14:textId="77777777" w:rsidTr="00AD27A5">
        <w:trPr>
          <w:trHeight w:val="284"/>
        </w:trPr>
        <w:tc>
          <w:tcPr>
            <w:tcW w:w="1988" w:type="dxa"/>
          </w:tcPr>
          <w:p w14:paraId="379EBE5D" w14:textId="77777777" w:rsidR="00AD27A5" w:rsidRDefault="00AD27A5">
            <w:pPr>
              <w:spacing w:line="240" w:lineRule="auto"/>
            </w:pPr>
          </w:p>
        </w:tc>
        <w:tc>
          <w:tcPr>
            <w:tcW w:w="706" w:type="dxa"/>
          </w:tcPr>
          <w:p w14:paraId="5FF9C7E8" w14:textId="77777777" w:rsidR="00AD27A5" w:rsidRDefault="00AD27A5">
            <w:pPr>
              <w:spacing w:line="240" w:lineRule="auto"/>
            </w:pPr>
          </w:p>
        </w:tc>
        <w:tc>
          <w:tcPr>
            <w:tcW w:w="1275" w:type="dxa"/>
          </w:tcPr>
          <w:p w14:paraId="0C76EC1F" w14:textId="77777777" w:rsidR="00AD27A5" w:rsidRPr="00AD27A5" w:rsidRDefault="00AD27A5">
            <w:pPr>
              <w:spacing w:line="240" w:lineRule="auto"/>
            </w:pPr>
          </w:p>
        </w:tc>
        <w:tc>
          <w:tcPr>
            <w:tcW w:w="5783" w:type="dxa"/>
          </w:tcPr>
          <w:p w14:paraId="494D16C3" w14:textId="7C0B5AEF" w:rsidR="00AD27A5" w:rsidRPr="00AD27A5" w:rsidRDefault="00896E28">
            <w:pPr>
              <w:spacing w:line="240" w:lineRule="auto"/>
            </w:pPr>
            <w:r>
              <w:t>D2025-15965</w:t>
            </w:r>
          </w:p>
        </w:tc>
      </w:tr>
      <w:tr w:rsidR="00F56899" w14:paraId="0D320274" w14:textId="77777777" w:rsidTr="00697B4A">
        <w:trPr>
          <w:trHeight w:val="284"/>
        </w:trPr>
        <w:tc>
          <w:tcPr>
            <w:tcW w:w="1988" w:type="dxa"/>
          </w:tcPr>
          <w:p w14:paraId="17198952" w14:textId="77777777" w:rsidR="00F35022" w:rsidRDefault="00F35022">
            <w:pPr>
              <w:spacing w:line="240" w:lineRule="auto"/>
            </w:pPr>
          </w:p>
        </w:tc>
        <w:tc>
          <w:tcPr>
            <w:tcW w:w="706" w:type="dxa"/>
          </w:tcPr>
          <w:p w14:paraId="49B5C0C4" w14:textId="77777777" w:rsidR="00F35022" w:rsidRDefault="00F35022">
            <w:pPr>
              <w:spacing w:line="240" w:lineRule="auto"/>
            </w:pPr>
          </w:p>
        </w:tc>
        <w:tc>
          <w:tcPr>
            <w:tcW w:w="7058" w:type="dxa"/>
            <w:gridSpan w:val="2"/>
          </w:tcPr>
          <w:p w14:paraId="5CB0FEF6" w14:textId="13B5090A" w:rsidR="00F35022" w:rsidRPr="00F35022" w:rsidRDefault="00F35022">
            <w:pPr>
              <w:spacing w:line="240" w:lineRule="auto"/>
              <w:rPr>
                <w:highlight w:val="yellow"/>
              </w:rPr>
            </w:pPr>
          </w:p>
        </w:tc>
      </w:tr>
    </w:tbl>
    <w:p w14:paraId="5294E2DF" w14:textId="77777777" w:rsidR="00F47FB0" w:rsidRDefault="00F47FB0" w:rsidP="00F47FB0"/>
    <w:p w14:paraId="34D070D6" w14:textId="77777777" w:rsidR="00F47FB0" w:rsidRDefault="0096570C">
      <w:pPr>
        <w:spacing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7CDE631E" w14:textId="77777777" w:rsidR="002471CA" w:rsidRDefault="002471CA" w:rsidP="00D20879"/>
    <w:p w14:paraId="3C387C16" w14:textId="4BED6292" w:rsidR="00D16F3C" w:rsidRDefault="00A03CE2" w:rsidP="0089191E">
      <w:pPr>
        <w:pStyle w:val="Kop1"/>
        <w:numPr>
          <w:ilvl w:val="0"/>
          <w:numId w:val="0"/>
        </w:numPr>
      </w:pPr>
      <w:r>
        <w:t>Antwoorden</w:t>
      </w:r>
    </w:p>
    <w:p w14:paraId="20331C52" w14:textId="77777777" w:rsidR="00365133" w:rsidRPr="00365133" w:rsidRDefault="00365133" w:rsidP="00365133"/>
    <w:tbl>
      <w:tblPr>
        <w:tblStyle w:val="Tabel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365133" w:rsidRPr="00365133" w14:paraId="38CD3747" w14:textId="77777777" w:rsidTr="008E7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4" w:type="dxa"/>
            <w:shd w:val="clear" w:color="auto" w:fill="808080" w:themeFill="background1" w:themeFillShade="80"/>
          </w:tcPr>
          <w:p w14:paraId="74F36742" w14:textId="77777777" w:rsidR="00365133" w:rsidRPr="00365133" w:rsidRDefault="00365133" w:rsidP="00365133">
            <w:pPr>
              <w:rPr>
                <w:b w:val="0"/>
                <w:color w:val="FFFFFF" w:themeColor="background1"/>
              </w:rPr>
            </w:pPr>
            <w:bookmarkStart w:id="0" w:name="_Toc503882185"/>
            <w:bookmarkStart w:id="1" w:name="_Toc496779918"/>
            <w:bookmarkStart w:id="2" w:name="_Toc496091126"/>
            <w:bookmarkStart w:id="3" w:name="_Toc434399481"/>
            <w:bookmarkStart w:id="4" w:name="_Toc352924846"/>
            <w:bookmarkStart w:id="5" w:name="_Toc350865304"/>
            <w:bookmarkStart w:id="6" w:name="_Toc350860190"/>
            <w:bookmarkStart w:id="7" w:name="_Toc350514074"/>
            <w:bookmarkStart w:id="8" w:name="_Toc350513975"/>
            <w:bookmarkStart w:id="9" w:name="_Toc350513632"/>
            <w:bookmarkStart w:id="10" w:name="_Toc347476573"/>
            <w:bookmarkStart w:id="11" w:name="_Toc338081593"/>
            <w:bookmarkStart w:id="12" w:name="_Toc338065424"/>
            <w:bookmarkStart w:id="13" w:name="_Toc313535495"/>
            <w:bookmarkStart w:id="14" w:name="_Toc313528596"/>
            <w:bookmarkStart w:id="15" w:name="_Toc313528524"/>
            <w:bookmarkStart w:id="16" w:name="_Toc313527821"/>
            <w:bookmarkStart w:id="17" w:name="_Toc289803582"/>
            <w:bookmarkStart w:id="18" w:name="_Toc285547166"/>
            <w:bookmarkStart w:id="19" w:name="_Toc285541625"/>
            <w:bookmarkStart w:id="20" w:name="_Toc285541156"/>
            <w:bookmarkStart w:id="21" w:name="_Toc285525749"/>
            <w:bookmarkStart w:id="22" w:name="_Toc285525641"/>
            <w:bookmarkStart w:id="23" w:name="_Toc285437439"/>
            <w:bookmarkStart w:id="24" w:name="_Toc285436852"/>
            <w:bookmarkStart w:id="25" w:name="_Toc280088026"/>
            <w:bookmarkStart w:id="26" w:name="_Toc280015562"/>
            <w:bookmarkStart w:id="27" w:name="_Toc278793171"/>
            <w:bookmarkStart w:id="28" w:name="_Toc275249821"/>
            <w:bookmarkStart w:id="29" w:name="_Toc275245930"/>
            <w:bookmarkStart w:id="30" w:name="_Toc275245249"/>
            <w:bookmarkStart w:id="31" w:name="_Toc274506754"/>
            <w:bookmarkStart w:id="32" w:name="_Toc274506669"/>
            <w:bookmarkStart w:id="33" w:name="_Toc269373419"/>
            <w:bookmarkStart w:id="34" w:name="_Toc266428201"/>
            <w:bookmarkStart w:id="35" w:name="_Toc266364166"/>
            <w:r w:rsidRPr="00365133">
              <w:rPr>
                <w:color w:val="FFFFFF" w:themeColor="background1"/>
              </w:rPr>
              <w:t>Technisch inhoudelijke vragen (ontwerp, normering, technisch, ILS en onderhoud)</w:t>
            </w:r>
          </w:p>
        </w:tc>
      </w:tr>
      <w:tr w:rsidR="00365133" w:rsidRPr="00816842" w14:paraId="1210BADF" w14:textId="77777777" w:rsidTr="000840B5">
        <w:tc>
          <w:tcPr>
            <w:tcW w:w="9214" w:type="dxa"/>
          </w:tcPr>
          <w:p w14:paraId="33CE72A4" w14:textId="0BE502E7" w:rsidR="00365133" w:rsidRPr="00556BA0" w:rsidRDefault="00365133" w:rsidP="00365133">
            <w:pPr>
              <w:rPr>
                <w:color w:val="000000" w:themeColor="text1"/>
              </w:rPr>
            </w:pPr>
            <w:r w:rsidRPr="008E7C5E">
              <w:rPr>
                <w:b/>
                <w:bCs/>
              </w:rPr>
              <w:t>Vraag 1</w:t>
            </w:r>
            <w:r w:rsidRPr="00C954EE">
              <w:t>:</w:t>
            </w:r>
            <w:r>
              <w:t xml:space="preserve"> </w:t>
            </w:r>
            <w:r w:rsidRPr="001B7627">
              <w:rPr>
                <w:color w:val="000000" w:themeColor="text1"/>
              </w:rPr>
              <w:t xml:space="preserve">Is het mogelijk om </w:t>
            </w:r>
            <w:r>
              <w:rPr>
                <w:color w:val="000000" w:themeColor="text1"/>
              </w:rPr>
              <w:t>voor een periode van één  jaar drie veegwagens in te huren?</w:t>
            </w:r>
          </w:p>
        </w:tc>
      </w:tr>
      <w:tr w:rsidR="00365133" w:rsidRPr="00816842" w14:paraId="016AAB71" w14:textId="77777777" w:rsidTr="000840B5">
        <w:tc>
          <w:tcPr>
            <w:tcW w:w="9214" w:type="dxa"/>
          </w:tcPr>
          <w:p w14:paraId="6A12C163" w14:textId="77777777" w:rsidR="00BC36A5" w:rsidRDefault="00365133" w:rsidP="00BC36A5">
            <w:r w:rsidRPr="009A51F0">
              <w:t>Antwoord:</w:t>
            </w:r>
          </w:p>
          <w:p w14:paraId="34280171" w14:textId="77777777" w:rsidR="0089191E" w:rsidRDefault="0089191E" w:rsidP="00BC36A5"/>
          <w:p w14:paraId="1D185F05" w14:textId="77777777" w:rsidR="0089191E" w:rsidRDefault="0089191E" w:rsidP="00BC36A5"/>
          <w:p w14:paraId="2518EF82" w14:textId="77777777" w:rsidR="0089191E" w:rsidRDefault="0089191E" w:rsidP="00BC36A5"/>
          <w:p w14:paraId="177C5F03" w14:textId="77777777" w:rsidR="0089191E" w:rsidRDefault="0089191E" w:rsidP="00BC36A5"/>
          <w:p w14:paraId="2521168B" w14:textId="6849851E" w:rsidR="0089191E" w:rsidRPr="000E1234" w:rsidRDefault="0089191E" w:rsidP="00BC36A5"/>
        </w:tc>
      </w:tr>
      <w:tr w:rsidR="00365133" w:rsidRPr="00816842" w14:paraId="4AAE63B6" w14:textId="77777777" w:rsidTr="000840B5">
        <w:tc>
          <w:tcPr>
            <w:tcW w:w="9214" w:type="dxa"/>
          </w:tcPr>
          <w:p w14:paraId="743FB277" w14:textId="77777777" w:rsidR="00365133" w:rsidRPr="001B7627" w:rsidRDefault="00365133" w:rsidP="00365133">
            <w:pPr>
              <w:rPr>
                <w:color w:val="000000" w:themeColor="text1"/>
              </w:rPr>
            </w:pPr>
            <w:r w:rsidRPr="008E7C5E">
              <w:rPr>
                <w:b/>
                <w:bCs/>
              </w:rPr>
              <w:t>Vraag 2</w:t>
            </w:r>
            <w:r w:rsidRPr="00C954EE">
              <w:t>:</w:t>
            </w:r>
            <w:r>
              <w:t xml:space="preserve"> </w:t>
            </w:r>
            <w:r w:rsidRPr="001B7627">
              <w:rPr>
                <w:color w:val="000000" w:themeColor="text1"/>
              </w:rPr>
              <w:t xml:space="preserve">Is het mogelijk om </w:t>
            </w:r>
            <w:r>
              <w:rPr>
                <w:color w:val="000000" w:themeColor="text1"/>
              </w:rPr>
              <w:t xml:space="preserve">aan </w:t>
            </w:r>
            <w:r w:rsidRPr="001B7627">
              <w:rPr>
                <w:color w:val="000000" w:themeColor="text1"/>
              </w:rPr>
              <w:t>de gevraagde</w:t>
            </w:r>
            <w:r>
              <w:rPr>
                <w:color w:val="000000" w:themeColor="text1"/>
              </w:rPr>
              <w:t xml:space="preserve"> minimale</w:t>
            </w:r>
            <w:r w:rsidRPr="001B762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technische </w:t>
            </w:r>
            <w:r w:rsidRPr="001B7627">
              <w:rPr>
                <w:color w:val="000000" w:themeColor="text1"/>
              </w:rPr>
              <w:t>eisen</w:t>
            </w:r>
            <w:r>
              <w:rPr>
                <w:color w:val="000000" w:themeColor="text1"/>
              </w:rPr>
              <w:t xml:space="preserve"> (zie bijlage)</w:t>
            </w:r>
            <w:r w:rsidRPr="001B7627">
              <w:rPr>
                <w:color w:val="000000" w:themeColor="text1"/>
              </w:rPr>
              <w:t xml:space="preserve"> te voldoen</w:t>
            </w:r>
            <w:r>
              <w:rPr>
                <w:color w:val="000000" w:themeColor="text1"/>
              </w:rPr>
              <w:t>?</w:t>
            </w:r>
          </w:p>
        </w:tc>
      </w:tr>
      <w:tr w:rsidR="00365133" w:rsidRPr="00816842" w14:paraId="5BF7A2CC" w14:textId="77777777" w:rsidTr="000840B5">
        <w:tc>
          <w:tcPr>
            <w:tcW w:w="9214" w:type="dxa"/>
          </w:tcPr>
          <w:p w14:paraId="0908D250" w14:textId="77777777" w:rsidR="00365133" w:rsidRDefault="00365133" w:rsidP="00365133">
            <w:r w:rsidRPr="009A51F0">
              <w:t>Antwoord:</w:t>
            </w:r>
          </w:p>
          <w:p w14:paraId="67610418" w14:textId="77777777" w:rsidR="0089191E" w:rsidRDefault="0089191E" w:rsidP="00365133"/>
          <w:p w14:paraId="2B9D25CA" w14:textId="77777777" w:rsidR="0089191E" w:rsidRDefault="0089191E" w:rsidP="00365133"/>
          <w:p w14:paraId="3D7CF2D8" w14:textId="77777777" w:rsidR="0089191E" w:rsidRDefault="0089191E" w:rsidP="00365133"/>
          <w:p w14:paraId="2BB50E70" w14:textId="7AADF4B4" w:rsidR="0089191E" w:rsidRPr="00BC36A5" w:rsidRDefault="0089191E" w:rsidP="00365133"/>
        </w:tc>
      </w:tr>
      <w:tr w:rsidR="00365133" w:rsidRPr="00816842" w14:paraId="31F215C8" w14:textId="77777777" w:rsidTr="000840B5">
        <w:tc>
          <w:tcPr>
            <w:tcW w:w="9214" w:type="dxa"/>
          </w:tcPr>
          <w:p w14:paraId="719310A2" w14:textId="2D118954" w:rsidR="00365133" w:rsidRPr="001A5ED0" w:rsidRDefault="00365133" w:rsidP="003227A7">
            <w:r w:rsidRPr="003227A7">
              <w:rPr>
                <w:b/>
                <w:bCs/>
              </w:rPr>
              <w:t xml:space="preserve">Vraag </w:t>
            </w:r>
            <w:r w:rsidR="003227A7" w:rsidRPr="003227A7">
              <w:rPr>
                <w:b/>
                <w:bCs/>
              </w:rPr>
              <w:t>3</w:t>
            </w:r>
            <w:r w:rsidRPr="00C954EE">
              <w:t>:</w:t>
            </w:r>
            <w:r>
              <w:t xml:space="preserve"> </w:t>
            </w:r>
            <w:r w:rsidRPr="004F764E">
              <w:rPr>
                <w:color w:val="000000" w:themeColor="text1"/>
              </w:rPr>
              <w:t xml:space="preserve">Is het realistisch dat de drie veegwagens per 1 januari 2026 in gebruik </w:t>
            </w:r>
            <w:r>
              <w:rPr>
                <w:color w:val="000000" w:themeColor="text1"/>
              </w:rPr>
              <w:t xml:space="preserve"> </w:t>
            </w:r>
            <w:r w:rsidRPr="004F764E">
              <w:rPr>
                <w:color w:val="000000" w:themeColor="text1"/>
              </w:rPr>
              <w:t>kunnen worden genomen?</w:t>
            </w:r>
            <w:r>
              <w:rPr>
                <w:color w:val="000000" w:themeColor="text1"/>
              </w:rPr>
              <w:t xml:space="preserve"> Zo niet, op welke termijn is dat wel te verwachten?</w:t>
            </w:r>
          </w:p>
        </w:tc>
      </w:tr>
      <w:tr w:rsidR="00365133" w:rsidRPr="00816842" w14:paraId="3EF01F35" w14:textId="77777777" w:rsidTr="000840B5">
        <w:tc>
          <w:tcPr>
            <w:tcW w:w="9214" w:type="dxa"/>
          </w:tcPr>
          <w:p w14:paraId="46AAEA93" w14:textId="77777777" w:rsidR="00365133" w:rsidRDefault="00365133" w:rsidP="00365133">
            <w:r w:rsidRPr="009A51F0">
              <w:t>Antwoord</w:t>
            </w:r>
            <w:r>
              <w:t>:</w:t>
            </w:r>
          </w:p>
          <w:p w14:paraId="66690431" w14:textId="77777777" w:rsidR="0089191E" w:rsidRDefault="0089191E" w:rsidP="00365133"/>
          <w:p w14:paraId="60317355" w14:textId="77777777" w:rsidR="0089191E" w:rsidRDefault="0089191E" w:rsidP="00365133"/>
          <w:p w14:paraId="155B2E8E" w14:textId="77777777" w:rsidR="0089191E" w:rsidRDefault="0089191E" w:rsidP="00365133"/>
          <w:p w14:paraId="6EB8B477" w14:textId="65B7E388" w:rsidR="0089191E" w:rsidRPr="00C954EE" w:rsidRDefault="0089191E" w:rsidP="00365133"/>
        </w:tc>
      </w:tr>
      <w:tr w:rsidR="00365133" w:rsidRPr="00816842" w14:paraId="342AD5B1" w14:textId="77777777" w:rsidTr="000840B5">
        <w:tc>
          <w:tcPr>
            <w:tcW w:w="9214" w:type="dxa"/>
          </w:tcPr>
          <w:p w14:paraId="5B67B22A" w14:textId="3607BA04" w:rsidR="00365133" w:rsidRPr="00BC36A5" w:rsidRDefault="00365133" w:rsidP="00365133">
            <w:pPr>
              <w:rPr>
                <w:color w:val="000000" w:themeColor="text1"/>
              </w:rPr>
            </w:pPr>
            <w:r w:rsidRPr="003227A7">
              <w:rPr>
                <w:b/>
                <w:bCs/>
              </w:rPr>
              <w:t xml:space="preserve">Vraag </w:t>
            </w:r>
            <w:r w:rsidR="003227A7" w:rsidRPr="003227A7">
              <w:rPr>
                <w:b/>
                <w:bCs/>
              </w:rPr>
              <w:t>4</w:t>
            </w:r>
            <w:r w:rsidRPr="00C954EE">
              <w:t>:</w:t>
            </w:r>
            <w:r>
              <w:t xml:space="preserve"> Welke additionele kosten worden in rekening gebracht naast de huur van de veegwagens?</w:t>
            </w:r>
          </w:p>
        </w:tc>
      </w:tr>
      <w:tr w:rsidR="00365133" w:rsidRPr="00816842" w14:paraId="4CA560EE" w14:textId="77777777" w:rsidTr="000840B5">
        <w:tc>
          <w:tcPr>
            <w:tcW w:w="9214" w:type="dxa"/>
          </w:tcPr>
          <w:p w14:paraId="68564E92" w14:textId="77777777" w:rsidR="00365133" w:rsidRDefault="00365133" w:rsidP="00365133">
            <w:r w:rsidRPr="009A51F0">
              <w:t>Antwoord</w:t>
            </w:r>
            <w:r>
              <w:t>:</w:t>
            </w:r>
          </w:p>
          <w:p w14:paraId="75DDC118" w14:textId="77777777" w:rsidR="0089191E" w:rsidRDefault="0089191E" w:rsidP="00365133"/>
          <w:p w14:paraId="27303E31" w14:textId="77777777" w:rsidR="0089191E" w:rsidRDefault="0089191E" w:rsidP="00365133"/>
          <w:p w14:paraId="12DB5D9C" w14:textId="77777777" w:rsidR="0089191E" w:rsidRDefault="0089191E" w:rsidP="00365133"/>
          <w:p w14:paraId="4F3202E1" w14:textId="5933556A" w:rsidR="0089191E" w:rsidRPr="00C954EE" w:rsidRDefault="0089191E" w:rsidP="00365133"/>
        </w:tc>
      </w:tr>
      <w:tr w:rsidR="00365133" w:rsidRPr="00816842" w14:paraId="18390AEB" w14:textId="77777777" w:rsidTr="000840B5">
        <w:tc>
          <w:tcPr>
            <w:tcW w:w="9214" w:type="dxa"/>
          </w:tcPr>
          <w:p w14:paraId="7F847993" w14:textId="19679527" w:rsidR="00365133" w:rsidRPr="009A51F0" w:rsidRDefault="00365133" w:rsidP="00365133">
            <w:r w:rsidRPr="003227A7">
              <w:rPr>
                <w:b/>
                <w:bCs/>
              </w:rPr>
              <w:t xml:space="preserve">Vraag </w:t>
            </w:r>
            <w:r w:rsidR="003227A7" w:rsidRPr="003227A7">
              <w:rPr>
                <w:b/>
                <w:bCs/>
              </w:rPr>
              <w:t>5</w:t>
            </w:r>
            <w:r w:rsidRPr="00C954EE">
              <w:t>:</w:t>
            </w:r>
            <w:r>
              <w:t xml:space="preserve"> Kunt</w:t>
            </w:r>
            <w:r w:rsidRPr="001B7627">
              <w:rPr>
                <w:color w:val="000000" w:themeColor="text1"/>
              </w:rPr>
              <w:t xml:space="preserve"> u naast het leveren van de </w:t>
            </w:r>
            <w:r>
              <w:rPr>
                <w:color w:val="000000" w:themeColor="text1"/>
              </w:rPr>
              <w:t xml:space="preserve">veegwagens </w:t>
            </w:r>
            <w:r w:rsidRPr="001B7627">
              <w:rPr>
                <w:color w:val="000000" w:themeColor="text1"/>
              </w:rPr>
              <w:t xml:space="preserve">ook het onderhoud </w:t>
            </w:r>
            <w:r>
              <w:rPr>
                <w:color w:val="000000" w:themeColor="text1"/>
              </w:rPr>
              <w:t>uitvoeren?</w:t>
            </w:r>
          </w:p>
        </w:tc>
      </w:tr>
      <w:tr w:rsidR="00365133" w:rsidRPr="00816842" w14:paraId="1EE0ED24" w14:textId="77777777" w:rsidTr="000840B5">
        <w:tc>
          <w:tcPr>
            <w:tcW w:w="9214" w:type="dxa"/>
          </w:tcPr>
          <w:p w14:paraId="792FDF46" w14:textId="77777777" w:rsidR="00365133" w:rsidRDefault="00365133" w:rsidP="00365133">
            <w:r w:rsidRPr="009A51F0">
              <w:t>Antwoord</w:t>
            </w:r>
            <w:r>
              <w:t>:</w:t>
            </w:r>
          </w:p>
          <w:p w14:paraId="4D9B9253" w14:textId="77777777" w:rsidR="0089191E" w:rsidRDefault="0089191E" w:rsidP="00365133"/>
          <w:p w14:paraId="6D3EDC66" w14:textId="77777777" w:rsidR="0089191E" w:rsidRDefault="0089191E" w:rsidP="00365133"/>
          <w:p w14:paraId="777EB360" w14:textId="77777777" w:rsidR="0089191E" w:rsidRDefault="0089191E" w:rsidP="00365133"/>
          <w:p w14:paraId="18D5F1CD" w14:textId="77777777" w:rsidR="0089191E" w:rsidRDefault="0089191E" w:rsidP="00365133"/>
          <w:p w14:paraId="3245126F" w14:textId="7D35CA68" w:rsidR="0089191E" w:rsidRPr="00C954EE" w:rsidRDefault="0089191E" w:rsidP="00365133"/>
        </w:tc>
      </w:tr>
      <w:tr w:rsidR="00365133" w:rsidRPr="00816842" w14:paraId="41873E5E" w14:textId="77777777" w:rsidTr="000840B5">
        <w:tc>
          <w:tcPr>
            <w:tcW w:w="9214" w:type="dxa"/>
          </w:tcPr>
          <w:p w14:paraId="35F63620" w14:textId="74B6FF1F" w:rsidR="00365133" w:rsidRPr="009A51F0" w:rsidRDefault="00365133" w:rsidP="00365133">
            <w:r w:rsidRPr="003227A7">
              <w:rPr>
                <w:b/>
                <w:bCs/>
              </w:rPr>
              <w:t>Vraag 6</w:t>
            </w:r>
            <w:r w:rsidRPr="00C954EE">
              <w:t>:</w:t>
            </w:r>
            <w:r>
              <w:t xml:space="preserve"> </w:t>
            </w:r>
            <w:r w:rsidR="003227A7" w:rsidRPr="004F764E">
              <w:rPr>
                <w:bCs/>
              </w:rPr>
              <w:t>Stel dat een veegwagen gedurende de looptijd uitvalt;</w:t>
            </w:r>
            <w:r w:rsidR="003227A7">
              <w:t xml:space="preserve"> hoe is de continuïteit te waarborgen?</w:t>
            </w:r>
            <w:r w:rsidR="003227A7" w:rsidRPr="004F764E">
              <w:t xml:space="preserve"> </w:t>
            </w:r>
            <w:r w:rsidR="003227A7">
              <w:t>Wat is dan de werkwijze?</w:t>
            </w:r>
          </w:p>
        </w:tc>
      </w:tr>
      <w:tr w:rsidR="00365133" w:rsidRPr="00816842" w14:paraId="19563737" w14:textId="77777777" w:rsidTr="000840B5">
        <w:tc>
          <w:tcPr>
            <w:tcW w:w="9214" w:type="dxa"/>
          </w:tcPr>
          <w:p w14:paraId="6EDD6D02" w14:textId="77777777" w:rsidR="00365133" w:rsidRDefault="00365133" w:rsidP="00365133">
            <w:pPr>
              <w:rPr>
                <w:bCs/>
              </w:rPr>
            </w:pPr>
            <w:r w:rsidRPr="004F764E">
              <w:rPr>
                <w:bCs/>
              </w:rPr>
              <w:t>Antwoord:</w:t>
            </w:r>
          </w:p>
          <w:p w14:paraId="3C9E7B74" w14:textId="77777777" w:rsidR="0089191E" w:rsidRDefault="0089191E" w:rsidP="00365133">
            <w:pPr>
              <w:rPr>
                <w:bCs/>
              </w:rPr>
            </w:pPr>
          </w:p>
          <w:p w14:paraId="4E75A4A4" w14:textId="77777777" w:rsidR="0089191E" w:rsidRDefault="0089191E" w:rsidP="00365133">
            <w:pPr>
              <w:rPr>
                <w:bCs/>
              </w:rPr>
            </w:pPr>
          </w:p>
          <w:p w14:paraId="58C4FB7A" w14:textId="77777777" w:rsidR="0089191E" w:rsidRDefault="0089191E" w:rsidP="00365133">
            <w:pPr>
              <w:rPr>
                <w:bCs/>
              </w:rPr>
            </w:pPr>
          </w:p>
          <w:p w14:paraId="54382746" w14:textId="77777777" w:rsidR="0089191E" w:rsidRDefault="0089191E" w:rsidP="00365133">
            <w:pPr>
              <w:rPr>
                <w:bCs/>
              </w:rPr>
            </w:pPr>
          </w:p>
          <w:p w14:paraId="03EC3FBF" w14:textId="2A09E4B7" w:rsidR="0089191E" w:rsidRPr="000E1234" w:rsidRDefault="0089191E" w:rsidP="00365133">
            <w:pPr>
              <w:rPr>
                <w:bCs/>
              </w:rPr>
            </w:pPr>
          </w:p>
        </w:tc>
      </w:tr>
      <w:tr w:rsidR="00365133" w:rsidRPr="00816842" w14:paraId="221F726D" w14:textId="77777777" w:rsidTr="000840B5">
        <w:tc>
          <w:tcPr>
            <w:tcW w:w="9214" w:type="dxa"/>
          </w:tcPr>
          <w:p w14:paraId="1B90EEA2" w14:textId="01864660" w:rsidR="00365133" w:rsidRPr="009A51F0" w:rsidRDefault="00365133" w:rsidP="00365133">
            <w:r w:rsidRPr="003227A7">
              <w:rPr>
                <w:b/>
                <w:bCs/>
              </w:rPr>
              <w:lastRenderedPageBreak/>
              <w:t>Vraag 7</w:t>
            </w:r>
            <w:r w:rsidRPr="00C954EE">
              <w:t>:</w:t>
            </w:r>
            <w:r>
              <w:t xml:space="preserve"> </w:t>
            </w:r>
            <w:r w:rsidR="003227A7">
              <w:t>Ziet u andere oplossingen om de wettelijke taak voor het schoonhouden van de buitenruimte in 2026 te realiseren?</w:t>
            </w:r>
          </w:p>
        </w:tc>
      </w:tr>
      <w:tr w:rsidR="00365133" w:rsidRPr="00816842" w14:paraId="7220D2EA" w14:textId="77777777" w:rsidTr="000840B5">
        <w:tc>
          <w:tcPr>
            <w:tcW w:w="9214" w:type="dxa"/>
          </w:tcPr>
          <w:p w14:paraId="7D4BD6B0" w14:textId="77777777" w:rsidR="00365133" w:rsidRDefault="00365133" w:rsidP="00365133">
            <w:r w:rsidRPr="009A51F0">
              <w:t>Antwoord</w:t>
            </w:r>
            <w:r>
              <w:t>:</w:t>
            </w:r>
          </w:p>
          <w:p w14:paraId="56828FC3" w14:textId="77777777" w:rsidR="0089191E" w:rsidRDefault="0089191E" w:rsidP="00365133"/>
          <w:p w14:paraId="37EBE47F" w14:textId="77777777" w:rsidR="0089191E" w:rsidRDefault="0089191E" w:rsidP="00365133"/>
          <w:p w14:paraId="58D157C4" w14:textId="5A5C6430" w:rsidR="0089191E" w:rsidRPr="00C954EE" w:rsidRDefault="0089191E" w:rsidP="00365133"/>
        </w:tc>
      </w:tr>
      <w:tr w:rsidR="003C016C" w:rsidRPr="00816842" w14:paraId="69357D1B" w14:textId="77777777" w:rsidTr="000840B5">
        <w:tc>
          <w:tcPr>
            <w:tcW w:w="9214" w:type="dxa"/>
          </w:tcPr>
          <w:p w14:paraId="7C7680BB" w14:textId="6234FB0B" w:rsidR="003C016C" w:rsidRPr="009A51F0" w:rsidRDefault="003C016C" w:rsidP="00365133">
            <w:r w:rsidRPr="00F11FCB">
              <w:rPr>
                <w:b/>
                <w:bCs/>
              </w:rPr>
              <w:t>Vraag 8</w:t>
            </w:r>
            <w:r>
              <w:t xml:space="preserve">: Welke aandachtspunten wilt u </w:t>
            </w:r>
            <w:r w:rsidR="00F11FCB">
              <w:t>de Gemeente verder meegeven?</w:t>
            </w:r>
          </w:p>
        </w:tc>
      </w:tr>
      <w:tr w:rsidR="003C016C" w:rsidRPr="00816842" w14:paraId="3FDB10B0" w14:textId="77777777" w:rsidTr="000840B5">
        <w:tc>
          <w:tcPr>
            <w:tcW w:w="9214" w:type="dxa"/>
          </w:tcPr>
          <w:p w14:paraId="5D71E116" w14:textId="77777777" w:rsidR="00F11FCB" w:rsidRDefault="00F11FCB" w:rsidP="00365133">
            <w:r>
              <w:t>Antwoord:</w:t>
            </w:r>
          </w:p>
          <w:p w14:paraId="261A5689" w14:textId="77777777" w:rsidR="0089191E" w:rsidRDefault="0089191E" w:rsidP="00365133"/>
          <w:p w14:paraId="6E52124F" w14:textId="77777777" w:rsidR="0089191E" w:rsidRDefault="0089191E" w:rsidP="00365133"/>
          <w:p w14:paraId="46FE0C4D" w14:textId="77777777" w:rsidR="0089191E" w:rsidRDefault="0089191E" w:rsidP="00365133"/>
          <w:p w14:paraId="4FDF2D56" w14:textId="034A6847" w:rsidR="0089191E" w:rsidRPr="009A51F0" w:rsidRDefault="0089191E" w:rsidP="00365133"/>
        </w:tc>
      </w:tr>
    </w:tbl>
    <w:p w14:paraId="307A16F0" w14:textId="77777777" w:rsidR="007177FE" w:rsidRDefault="007177FE" w:rsidP="00365133"/>
    <w:p w14:paraId="31E413EC" w14:textId="2211F739" w:rsidR="008246BA" w:rsidRDefault="008353BC" w:rsidP="00344642">
      <w:r w:rsidRPr="008353BC">
        <w:t xml:space="preserve">U wordt verzocht de antwoorden op de hierboven gestelde vragen uiterlijk op de in de planning aangegeven datum via de berichtenmodule van </w:t>
      </w:r>
      <w:proofErr w:type="spellStart"/>
      <w:r w:rsidRPr="008353BC">
        <w:t>TenderNed</w:t>
      </w:r>
      <w:proofErr w:type="spellEnd"/>
      <w:r w:rsidRPr="008353BC">
        <w:t xml:space="preserve"> toe te zenden.</w:t>
      </w:r>
      <w:r w:rsidR="00994FB7">
        <w:t xml:space="preserve"> </w:t>
      </w:r>
    </w:p>
    <w:p w14:paraId="44EC8354" w14:textId="77777777" w:rsidR="008246BA" w:rsidRDefault="008246BA" w:rsidP="007433CC">
      <w:bookmarkStart w:id="36" w:name="_Toc503882186"/>
      <w:bookmarkStart w:id="37" w:name="_Toc496779919"/>
      <w:bookmarkStart w:id="38" w:name="_Toc496091127"/>
      <w:bookmarkStart w:id="39" w:name="_Toc434399482"/>
      <w:bookmarkStart w:id="40" w:name="_Toc352924847"/>
      <w:bookmarkStart w:id="41" w:name="_Toc350865305"/>
      <w:bookmarkStart w:id="42" w:name="_Toc350860191"/>
      <w:bookmarkStart w:id="43" w:name="_Toc350514075"/>
      <w:bookmarkStart w:id="44" w:name="_Toc350513976"/>
      <w:bookmarkStart w:id="45" w:name="_Toc350513633"/>
      <w:bookmarkStart w:id="46" w:name="_Toc347476574"/>
      <w:bookmarkStart w:id="47" w:name="_Toc338081594"/>
      <w:bookmarkStart w:id="48" w:name="_Toc338065425"/>
      <w:bookmarkStart w:id="49" w:name="_Toc313535496"/>
      <w:bookmarkStart w:id="50" w:name="_Toc313528597"/>
      <w:bookmarkStart w:id="51" w:name="_Toc313528525"/>
      <w:bookmarkStart w:id="52" w:name="_Toc313527822"/>
      <w:bookmarkStart w:id="53" w:name="_Toc289803583"/>
      <w:bookmarkStart w:id="54" w:name="_Toc285547167"/>
      <w:bookmarkStart w:id="55" w:name="_Toc285541626"/>
      <w:bookmarkStart w:id="56" w:name="_Toc285541157"/>
      <w:bookmarkStart w:id="57" w:name="_Toc285525750"/>
      <w:bookmarkStart w:id="58" w:name="_Toc285525642"/>
      <w:bookmarkStart w:id="59" w:name="_Toc285437440"/>
      <w:bookmarkStart w:id="60" w:name="_Toc285436853"/>
      <w:bookmarkStart w:id="61" w:name="_Toc280088027"/>
      <w:bookmarkStart w:id="62" w:name="_Toc280015563"/>
      <w:bookmarkStart w:id="63" w:name="_Toc278793172"/>
      <w:bookmarkStart w:id="64" w:name="_Toc275249822"/>
      <w:bookmarkStart w:id="65" w:name="_Toc275245931"/>
      <w:bookmarkStart w:id="66" w:name="_Toc275245250"/>
      <w:bookmarkStart w:id="67" w:name="_Toc274506755"/>
      <w:bookmarkStart w:id="68" w:name="_Toc274506670"/>
      <w:bookmarkStart w:id="69" w:name="_Toc269373420"/>
      <w:bookmarkStart w:id="70" w:name="_Toc266428202"/>
      <w:bookmarkStart w:id="71" w:name="_Toc266364167"/>
      <w:bookmarkStart w:id="72" w:name="_Toc256529748"/>
      <w:bookmarkStart w:id="73" w:name="_Toc256529489"/>
      <w:bookmarkStart w:id="74" w:name="_Toc256529077"/>
      <w:bookmarkStart w:id="75" w:name="_Toc256528954"/>
      <w:bookmarkStart w:id="76" w:name="_Toc256523649"/>
      <w:bookmarkStart w:id="77" w:name="_Toc256522695"/>
      <w:bookmarkStart w:id="78" w:name="_Toc251315071"/>
      <w:bookmarkStart w:id="79" w:name="_Toc238363532"/>
      <w:bookmarkStart w:id="80" w:name="_Toc23835764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sectPr w:rsidR="008246BA" w:rsidSect="00AB017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77" w:right="1077" w:bottom="1077" w:left="1077" w:header="539" w:footer="539" w:gutter="0"/>
      <w:paperSrc w:first="260" w:other="2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934C9" w14:textId="77777777" w:rsidR="006B073B" w:rsidRDefault="006B073B">
      <w:pPr>
        <w:spacing w:line="240" w:lineRule="auto"/>
      </w:pPr>
      <w:r>
        <w:separator/>
      </w:r>
    </w:p>
  </w:endnote>
  <w:endnote w:type="continuationSeparator" w:id="0">
    <w:p w14:paraId="3398F4D2" w14:textId="77777777" w:rsidR="006B073B" w:rsidRDefault="006B0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V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nkGothITC Bk BT">
    <w:altName w:val="Calibr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F56899" w14:paraId="65DE48A7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5E9DC6BE" w14:textId="629452BF" w:rsidR="00BD3640" w:rsidRPr="00C316E5" w:rsidRDefault="00BD3640" w:rsidP="003143AB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rPr>
              <w:szCs w:val="12"/>
            </w:rPr>
          </w:pPr>
        </w:p>
      </w:tc>
    </w:tr>
  </w:tbl>
  <w:p w14:paraId="1B962282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69B6A805" w14:textId="77777777" w:rsidR="00BD3640" w:rsidRPr="00835A1C" w:rsidRDefault="00BD3640" w:rsidP="002A0128"/>
  <w:p w14:paraId="1F58BD02" w14:textId="77777777" w:rsidR="006B1EFC" w:rsidRPr="008F49D8" w:rsidRDefault="0096570C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31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31</w:t>
    </w:r>
    <w:r w:rsidR="00EB198D" w:rsidRPr="008F49D8"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312"/>
    </w:tblGrid>
    <w:tr w:rsidR="00F56899" w14:paraId="3B1E6DE3" w14:textId="77777777" w:rsidTr="00B15146">
      <w:trPr>
        <w:cantSplit/>
        <w:trHeight w:val="1701"/>
      </w:trPr>
      <w:tc>
        <w:tcPr>
          <w:tcW w:w="540" w:type="dxa"/>
          <w:textDirection w:val="btLr"/>
          <w:vAlign w:val="center"/>
        </w:tcPr>
        <w:p w14:paraId="1D0DF28B" w14:textId="0FE5EE07" w:rsidR="002F2E1D" w:rsidRPr="002805D8" w:rsidRDefault="002F2E1D" w:rsidP="00896E28">
          <w:pPr>
            <w:pStyle w:val="Formuliernummer"/>
            <w:framePr w:w="312" w:h="1764" w:hRule="exact" w:hSpace="181" w:wrap="around" w:vAnchor="page" w:hAnchor="page" w:x="188" w:y="14559"/>
            <w:shd w:val="solid" w:color="FFFFFF" w:fill="FFFFFF"/>
            <w:rPr>
              <w:rFonts w:ascii="Arial" w:hAnsi="Arial" w:cs="Arial"/>
            </w:rPr>
          </w:pPr>
        </w:p>
      </w:tc>
    </w:tr>
  </w:tbl>
  <w:p w14:paraId="196A6F2D" w14:textId="77777777" w:rsidR="002F2E1D" w:rsidRDefault="002F2E1D" w:rsidP="00B15146">
    <w:pPr>
      <w:framePr w:w="312" w:h="1764" w:hRule="exact" w:hSpace="181" w:wrap="around" w:vAnchor="page" w:hAnchor="page" w:x="188" w:y="14559"/>
      <w:shd w:val="solid" w:color="FFFFFF" w:fill="FFFFFF"/>
    </w:pPr>
  </w:p>
  <w:p w14:paraId="2337DB14" w14:textId="77777777" w:rsidR="002F2E1D" w:rsidRPr="00835A1C" w:rsidRDefault="006F06FF" w:rsidP="00E4401D">
    <w:pPr>
      <w:jc w:val="both"/>
    </w:pPr>
    <w:r>
      <w:t xml:space="preserve"> 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F56899" w14:paraId="110BB712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30DC5DEA" w14:textId="3D6DB0AB" w:rsidR="00BD3640" w:rsidRPr="00C316E5" w:rsidRDefault="00BD3640" w:rsidP="002A0128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jc w:val="center"/>
            <w:rPr>
              <w:szCs w:val="12"/>
            </w:rPr>
          </w:pPr>
        </w:p>
      </w:tc>
    </w:tr>
  </w:tbl>
  <w:p w14:paraId="097AF7F2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4D86C08D" w14:textId="77777777" w:rsidR="00BD3640" w:rsidRPr="00835A1C" w:rsidRDefault="006F06FF" w:rsidP="002A0128">
    <w:r>
      <w:t xml:space="preserve"> </w:t>
    </w:r>
  </w:p>
  <w:p w14:paraId="4595BF8F" w14:textId="77777777" w:rsidR="006B1EFC" w:rsidRPr="008F49D8" w:rsidRDefault="0096570C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1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31</w:t>
    </w:r>
    <w:r w:rsidR="00EB198D" w:rsidRPr="008F49D8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F3B56" w14:textId="77777777" w:rsidR="006B073B" w:rsidRDefault="006B073B">
      <w:pPr>
        <w:spacing w:line="240" w:lineRule="auto"/>
      </w:pPr>
      <w:r>
        <w:separator/>
      </w:r>
    </w:p>
  </w:footnote>
  <w:footnote w:type="continuationSeparator" w:id="0">
    <w:p w14:paraId="61E09306" w14:textId="77777777" w:rsidR="006B073B" w:rsidRDefault="006B07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zonderlijnen"/>
      <w:tblW w:w="9939" w:type="dxa"/>
      <w:tblLayout w:type="fixed"/>
      <w:tblLook w:val="04A0" w:firstRow="1" w:lastRow="0" w:firstColumn="1" w:lastColumn="0" w:noHBand="0" w:noVBand="1"/>
    </w:tblPr>
    <w:tblGrid>
      <w:gridCol w:w="3261"/>
      <w:gridCol w:w="3359"/>
      <w:gridCol w:w="326"/>
      <w:gridCol w:w="284"/>
      <w:gridCol w:w="2709"/>
    </w:tblGrid>
    <w:tr w:rsidR="00F56899" w14:paraId="71CF0E0E" w14:textId="77777777" w:rsidTr="008F49D8">
      <w:tc>
        <w:tcPr>
          <w:tcW w:w="3261" w:type="dxa"/>
        </w:tcPr>
        <w:p w14:paraId="2C6676A8" w14:textId="30199EED" w:rsidR="00492657" w:rsidRPr="00EA222E" w:rsidRDefault="003143AB" w:rsidP="00EA222E">
          <w:pPr>
            <w:pStyle w:val="Titelformulier"/>
          </w:pPr>
          <w:r>
            <w:t xml:space="preserve">antwoordenformulier </w:t>
          </w:r>
          <w:r>
            <w:br/>
          </w:r>
          <w:r w:rsidR="0096570C">
            <w:t>M</w:t>
          </w:r>
          <w:r w:rsidR="006A2992">
            <w:t>arktconsultatie</w:t>
          </w:r>
        </w:p>
        <w:p w14:paraId="71E2CFE3" w14:textId="07D6F8F7" w:rsidR="00492657" w:rsidRPr="001531D1" w:rsidRDefault="006A2992" w:rsidP="00EA222E">
          <w:pPr>
            <w:pStyle w:val="Subtitelformulier"/>
          </w:pPr>
          <w:r>
            <w:t>tijdelijke inhuur veegwagens</w:t>
          </w:r>
        </w:p>
      </w:tc>
      <w:tc>
        <w:tcPr>
          <w:tcW w:w="3359" w:type="dxa"/>
          <w:vMerge w:val="restart"/>
        </w:tcPr>
        <w:p w14:paraId="254E34E6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 w:val="restart"/>
        </w:tcPr>
        <w:p w14:paraId="445011BA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993" w:type="dxa"/>
          <w:gridSpan w:val="2"/>
        </w:tcPr>
        <w:p w14:paraId="4EC4F2EC" w14:textId="77777777" w:rsidR="00492657" w:rsidRDefault="0096570C" w:rsidP="00385D5D">
          <w:pPr>
            <w:pStyle w:val="Adresgegevens"/>
          </w:pPr>
          <w:r w:rsidRPr="003E782B">
            <w:t>Bezoekadres</w:t>
          </w:r>
          <w:r>
            <w:t>: Laan van de Glazen Stad 1</w:t>
          </w:r>
          <w:r w:rsidR="00423385">
            <w:t>,</w:t>
          </w:r>
          <w:r>
            <w:t xml:space="preserve"> 2672 TA Naaldwijk</w:t>
          </w:r>
        </w:p>
        <w:p w14:paraId="74A82637" w14:textId="77777777" w:rsidR="00423385" w:rsidRPr="00423385" w:rsidRDefault="0096570C" w:rsidP="001757EB">
          <w:pPr>
            <w:pStyle w:val="Adresgegevens"/>
          </w:pPr>
          <w:r w:rsidRPr="003E782B">
            <w:t>Postadres</w:t>
          </w:r>
          <w:r>
            <w:t>:</w:t>
          </w:r>
          <w:r w:rsidR="00385D5D">
            <w:t xml:space="preserve"> </w:t>
          </w:r>
          <w:r>
            <w:t>Postbus 150, 2670 AD Naaldwijk</w:t>
          </w:r>
        </w:p>
      </w:tc>
    </w:tr>
    <w:tr w:rsidR="00F56899" w14:paraId="7D074714" w14:textId="77777777" w:rsidTr="008F49D8">
      <w:trPr>
        <w:trHeight w:val="600"/>
      </w:trPr>
      <w:tc>
        <w:tcPr>
          <w:tcW w:w="3261" w:type="dxa"/>
        </w:tcPr>
        <w:p w14:paraId="2F5B1584" w14:textId="77777777" w:rsidR="00492657" w:rsidRPr="005A6F70" w:rsidRDefault="0096570C" w:rsidP="00EA222E">
          <w:pPr>
            <w:pStyle w:val="Subtitelformulier"/>
          </w:pPr>
          <w:r>
            <w:t>Bedrijfsvoering</w:t>
          </w:r>
          <w:r w:rsidRPr="005A6F70">
            <w:t>/</w:t>
          </w:r>
          <w:r>
            <w:t>Inkoop</w:t>
          </w:r>
        </w:p>
      </w:tc>
      <w:tc>
        <w:tcPr>
          <w:tcW w:w="3359" w:type="dxa"/>
          <w:vMerge/>
        </w:tcPr>
        <w:p w14:paraId="5455281E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/>
        </w:tcPr>
        <w:p w14:paraId="61F0E575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84" w:type="dxa"/>
        </w:tcPr>
        <w:p w14:paraId="719F9C2F" w14:textId="77777777" w:rsidR="00492657" w:rsidRDefault="0096570C" w:rsidP="006B4D48">
          <w:pPr>
            <w:pStyle w:val="Adresgegevens"/>
          </w:pPr>
          <w:r>
            <w:t>T</w:t>
          </w:r>
        </w:p>
        <w:p w14:paraId="13379962" w14:textId="77777777" w:rsidR="00492657" w:rsidRDefault="0096570C" w:rsidP="006B4D48">
          <w:pPr>
            <w:pStyle w:val="Adresgegevens"/>
          </w:pPr>
          <w:r>
            <w:t>E</w:t>
          </w:r>
        </w:p>
      </w:tc>
      <w:tc>
        <w:tcPr>
          <w:tcW w:w="2709" w:type="dxa"/>
        </w:tcPr>
        <w:p w14:paraId="57040411" w14:textId="77777777" w:rsidR="00492657" w:rsidRDefault="0096570C" w:rsidP="006B4D48">
          <w:pPr>
            <w:pStyle w:val="Adresgegevens"/>
          </w:pPr>
          <w:r>
            <w:t>14 0174</w:t>
          </w:r>
        </w:p>
        <w:p w14:paraId="501CD43F" w14:textId="77777777" w:rsidR="005D708F" w:rsidRPr="005D708F" w:rsidRDefault="0096570C" w:rsidP="006B4D48">
          <w:pPr>
            <w:pStyle w:val="Adresgegevens"/>
          </w:pPr>
          <w:r>
            <w:t>Inkoop@gemeentewestland.nl</w:t>
          </w:r>
        </w:p>
      </w:tc>
    </w:tr>
  </w:tbl>
  <w:p w14:paraId="1B3ED470" w14:textId="77777777" w:rsidR="006B1EFC" w:rsidRPr="006A519C" w:rsidRDefault="0096570C" w:rsidP="00EA222E">
    <w:pPr>
      <w:spacing w:after="120"/>
    </w:pPr>
    <w:r>
      <w:rPr>
        <w:noProof/>
      </w:rPr>
      <w:drawing>
        <wp:anchor distT="0" distB="0" distL="114300" distR="114300" simplePos="0" relativeHeight="251725312" behindDoc="1" locked="1" layoutInCell="1" allowOverlap="0" wp14:anchorId="60512F14" wp14:editId="2587F0E7">
          <wp:simplePos x="0" y="0"/>
          <wp:positionH relativeFrom="page">
            <wp:posOffset>2790825</wp:posOffset>
          </wp:positionH>
          <wp:positionV relativeFrom="page">
            <wp:posOffset>400050</wp:posOffset>
          </wp:positionV>
          <wp:extent cx="2062800" cy="687600"/>
          <wp:effectExtent l="0" t="0" r="0" b="0"/>
          <wp:wrapNone/>
          <wp:docPr id="2" name="Afbeelding 3" descr="GWE LOGO ZW_groot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GWE LOGO ZW_groot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2800" cy="6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17BE0" w14:textId="77777777" w:rsidR="006B1EFC" w:rsidRPr="00A818CE" w:rsidRDefault="0096570C" w:rsidP="00042A03">
    <w:r>
      <w:rPr>
        <w:noProof/>
      </w:rPr>
      <w:drawing>
        <wp:anchor distT="0" distB="0" distL="114300" distR="114300" simplePos="0" relativeHeight="251658241" behindDoc="1" locked="0" layoutInCell="1" allowOverlap="1" wp14:anchorId="6B319134" wp14:editId="679C5613">
          <wp:simplePos x="0" y="0"/>
          <wp:positionH relativeFrom="column">
            <wp:posOffset>-659130</wp:posOffset>
          </wp:positionH>
          <wp:positionV relativeFrom="paragraph">
            <wp:posOffset>-342265</wp:posOffset>
          </wp:positionV>
          <wp:extent cx="7488000" cy="10692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9"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1069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4E28AF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4483E"/>
    <w:multiLevelType w:val="hybridMultilevel"/>
    <w:tmpl w:val="886ADEE6"/>
    <w:lvl w:ilvl="0" w:tplc="E042E2FC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869470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2831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241A6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8E5A8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C200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DA754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1CB9B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1E2E5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D45C31"/>
    <w:multiLevelType w:val="multilevel"/>
    <w:tmpl w:val="EB34D5F8"/>
    <w:styleLink w:val="OpsommingWestlan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01EC7433"/>
    <w:multiLevelType w:val="hybridMultilevel"/>
    <w:tmpl w:val="0270FCFA"/>
    <w:lvl w:ilvl="0" w:tplc="2422A45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B3B8E"/>
    <w:multiLevelType w:val="hybridMultilevel"/>
    <w:tmpl w:val="C2FA6EC8"/>
    <w:lvl w:ilvl="0" w:tplc="D3E6B07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647C5F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1FE90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19868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5020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F260A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4C6A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56A9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85EDB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E47858"/>
    <w:multiLevelType w:val="multilevel"/>
    <w:tmpl w:val="1C069C7A"/>
    <w:lvl w:ilvl="0">
      <w:start w:val="1"/>
      <w:numFmt w:val="decimal"/>
      <w:pStyle w:val="Artikel"/>
      <w:lvlText w:val="Artikel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rtikelsub"/>
      <w:lvlText w:val="%1.%2"/>
      <w:lvlJc w:val="left"/>
      <w:pPr>
        <w:ind w:left="792" w:hanging="79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79D3BE6"/>
    <w:multiLevelType w:val="hybridMultilevel"/>
    <w:tmpl w:val="4B0C8652"/>
    <w:lvl w:ilvl="0" w:tplc="7A24517E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B2A4B150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CAA2437E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9834A082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5E8DF0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AC9A135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AFECC04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8DEF5BE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018D6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0918094A"/>
    <w:multiLevelType w:val="hybridMultilevel"/>
    <w:tmpl w:val="17162614"/>
    <w:lvl w:ilvl="0" w:tplc="7E7AA1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3D690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D4AD4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605A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FE9B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8C832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6664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9A81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10212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4D784F"/>
    <w:multiLevelType w:val="hybridMultilevel"/>
    <w:tmpl w:val="5D2E1C9E"/>
    <w:lvl w:ilvl="0" w:tplc="C9928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B076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564D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7824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EA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E82B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36C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A0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404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1656B"/>
    <w:multiLevelType w:val="multilevel"/>
    <w:tmpl w:val="0C08FF58"/>
    <w:lvl w:ilvl="0">
      <w:start w:val="1"/>
      <w:numFmt w:val="decimal"/>
      <w:pStyle w:val="Agendapun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gendapuntsub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3B68E9"/>
    <w:multiLevelType w:val="hybridMultilevel"/>
    <w:tmpl w:val="E8B64396"/>
    <w:lvl w:ilvl="0" w:tplc="4D2E6880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DA46C4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9E6E5D1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840C62DC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1B67B8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3BC37C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64C428E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93A9FB4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800CCD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F53435C"/>
    <w:multiLevelType w:val="hybridMultilevel"/>
    <w:tmpl w:val="53BE2B6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2A36AE"/>
    <w:multiLevelType w:val="hybridMultilevel"/>
    <w:tmpl w:val="BF5EF776"/>
    <w:lvl w:ilvl="0" w:tplc="58C00FA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96366"/>
    <w:multiLevelType w:val="hybridMultilevel"/>
    <w:tmpl w:val="A9DA8F64"/>
    <w:lvl w:ilvl="0" w:tplc="693C97EC">
      <w:start w:val="1"/>
      <w:numFmt w:val="decimal"/>
      <w:pStyle w:val="Onderschrift"/>
      <w:lvlText w:val="Tabel %1:"/>
      <w:lvlJc w:val="left"/>
      <w:pPr>
        <w:ind w:left="720" w:hanging="360"/>
      </w:pPr>
    </w:lvl>
    <w:lvl w:ilvl="1" w:tplc="9EB2B69E">
      <w:start w:val="1"/>
      <w:numFmt w:val="decimal"/>
      <w:lvlText w:val="%2."/>
      <w:lvlJc w:val="left"/>
      <w:pPr>
        <w:ind w:left="1440" w:hanging="360"/>
      </w:pPr>
    </w:lvl>
    <w:lvl w:ilvl="2" w:tplc="405A5110">
      <w:start w:val="1"/>
      <w:numFmt w:val="lowerRoman"/>
      <w:lvlText w:val="%3."/>
      <w:lvlJc w:val="right"/>
      <w:pPr>
        <w:ind w:left="2160" w:hanging="180"/>
      </w:pPr>
    </w:lvl>
    <w:lvl w:ilvl="3" w:tplc="414C5BEA">
      <w:start w:val="1"/>
      <w:numFmt w:val="decimal"/>
      <w:lvlText w:val="%4."/>
      <w:lvlJc w:val="left"/>
      <w:pPr>
        <w:ind w:left="2880" w:hanging="360"/>
      </w:pPr>
    </w:lvl>
    <w:lvl w:ilvl="4" w:tplc="9A981FD8">
      <w:start w:val="1"/>
      <w:numFmt w:val="lowerLetter"/>
      <w:lvlText w:val="%5."/>
      <w:lvlJc w:val="left"/>
      <w:pPr>
        <w:ind w:left="3600" w:hanging="360"/>
      </w:pPr>
    </w:lvl>
    <w:lvl w:ilvl="5" w:tplc="16948B2E">
      <w:start w:val="1"/>
      <w:numFmt w:val="lowerRoman"/>
      <w:lvlText w:val="%6."/>
      <w:lvlJc w:val="right"/>
      <w:pPr>
        <w:ind w:left="4320" w:hanging="180"/>
      </w:pPr>
    </w:lvl>
    <w:lvl w:ilvl="6" w:tplc="CC2683CE">
      <w:start w:val="1"/>
      <w:numFmt w:val="decimal"/>
      <w:lvlText w:val="%7."/>
      <w:lvlJc w:val="left"/>
      <w:pPr>
        <w:ind w:left="5040" w:hanging="360"/>
      </w:pPr>
    </w:lvl>
    <w:lvl w:ilvl="7" w:tplc="FA66CA3E">
      <w:start w:val="1"/>
      <w:numFmt w:val="lowerLetter"/>
      <w:lvlText w:val="%8."/>
      <w:lvlJc w:val="left"/>
      <w:pPr>
        <w:ind w:left="5760" w:hanging="360"/>
      </w:pPr>
    </w:lvl>
    <w:lvl w:ilvl="8" w:tplc="49A6DC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8033D"/>
    <w:multiLevelType w:val="hybridMultilevel"/>
    <w:tmpl w:val="DBD2C6B6"/>
    <w:lvl w:ilvl="0" w:tplc="905CC45C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95FA253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A6E9C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C6A5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C6396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422B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FCFD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64017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5C17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0F6441"/>
    <w:multiLevelType w:val="hybridMultilevel"/>
    <w:tmpl w:val="E91ED500"/>
    <w:lvl w:ilvl="0" w:tplc="98B856DC">
      <w:start w:val="1"/>
      <w:numFmt w:val="bullet"/>
      <w:pStyle w:val="Lijstopsomteken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A811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9010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83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32FA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28CA0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F2A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89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2A0E0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71911"/>
    <w:multiLevelType w:val="hybridMultilevel"/>
    <w:tmpl w:val="FFFFFFFF"/>
    <w:lvl w:ilvl="0" w:tplc="75A4864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93F8C"/>
    <w:multiLevelType w:val="hybridMultilevel"/>
    <w:tmpl w:val="633EA772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BF4167"/>
    <w:multiLevelType w:val="hybridMultilevel"/>
    <w:tmpl w:val="7C44D434"/>
    <w:lvl w:ilvl="0" w:tplc="23B403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6082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C290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92E2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B28E1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F83AE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A8F6B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E2373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6C26D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9C0896"/>
    <w:multiLevelType w:val="hybridMultilevel"/>
    <w:tmpl w:val="1CC03318"/>
    <w:lvl w:ilvl="0" w:tplc="17DA5588">
      <w:start w:val="1"/>
      <w:numFmt w:val="decimal"/>
      <w:pStyle w:val="Artikelstijl"/>
      <w:lvlText w:val="Artikel  %1"/>
      <w:lvlJc w:val="left"/>
      <w:pPr>
        <w:ind w:left="720" w:hanging="360"/>
      </w:pPr>
      <w:rPr>
        <w:rFonts w:hint="default"/>
        <w:b/>
        <w:i w:val="0"/>
      </w:rPr>
    </w:lvl>
    <w:lvl w:ilvl="1" w:tplc="B88ECF0E" w:tentative="1">
      <w:start w:val="1"/>
      <w:numFmt w:val="lowerLetter"/>
      <w:lvlText w:val="%2."/>
      <w:lvlJc w:val="left"/>
      <w:pPr>
        <w:ind w:left="1440" w:hanging="360"/>
      </w:pPr>
    </w:lvl>
    <w:lvl w:ilvl="2" w:tplc="028878E4" w:tentative="1">
      <w:start w:val="1"/>
      <w:numFmt w:val="lowerRoman"/>
      <w:lvlText w:val="%3."/>
      <w:lvlJc w:val="right"/>
      <w:pPr>
        <w:ind w:left="2160" w:hanging="180"/>
      </w:pPr>
    </w:lvl>
    <w:lvl w:ilvl="3" w:tplc="5EA412C6" w:tentative="1">
      <w:start w:val="1"/>
      <w:numFmt w:val="decimal"/>
      <w:lvlText w:val="%4."/>
      <w:lvlJc w:val="left"/>
      <w:pPr>
        <w:ind w:left="2880" w:hanging="360"/>
      </w:pPr>
    </w:lvl>
    <w:lvl w:ilvl="4" w:tplc="76669384" w:tentative="1">
      <w:start w:val="1"/>
      <w:numFmt w:val="lowerLetter"/>
      <w:lvlText w:val="%5."/>
      <w:lvlJc w:val="left"/>
      <w:pPr>
        <w:ind w:left="3600" w:hanging="360"/>
      </w:pPr>
    </w:lvl>
    <w:lvl w:ilvl="5" w:tplc="BAE8FC16" w:tentative="1">
      <w:start w:val="1"/>
      <w:numFmt w:val="lowerRoman"/>
      <w:lvlText w:val="%6."/>
      <w:lvlJc w:val="right"/>
      <w:pPr>
        <w:ind w:left="4320" w:hanging="180"/>
      </w:pPr>
    </w:lvl>
    <w:lvl w:ilvl="6" w:tplc="5BC4D124" w:tentative="1">
      <w:start w:val="1"/>
      <w:numFmt w:val="decimal"/>
      <w:lvlText w:val="%7."/>
      <w:lvlJc w:val="left"/>
      <w:pPr>
        <w:ind w:left="5040" w:hanging="360"/>
      </w:pPr>
    </w:lvl>
    <w:lvl w:ilvl="7" w:tplc="F260E1DA" w:tentative="1">
      <w:start w:val="1"/>
      <w:numFmt w:val="lowerLetter"/>
      <w:lvlText w:val="%8."/>
      <w:lvlJc w:val="left"/>
      <w:pPr>
        <w:ind w:left="5760" w:hanging="360"/>
      </w:pPr>
    </w:lvl>
    <w:lvl w:ilvl="8" w:tplc="F674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E0B46"/>
    <w:multiLevelType w:val="multilevel"/>
    <w:tmpl w:val="334AF128"/>
    <w:lvl w:ilvl="0">
      <w:start w:val="1"/>
      <w:numFmt w:val="decimal"/>
      <w:pStyle w:val="Kop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77507F"/>
    <w:multiLevelType w:val="hybridMultilevel"/>
    <w:tmpl w:val="CA28FEF4"/>
    <w:lvl w:ilvl="0" w:tplc="489CFD4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E02CF9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11E345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7E6EDD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6438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594082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1F082A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A6C562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6EC69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0B37829"/>
    <w:multiLevelType w:val="hybridMultilevel"/>
    <w:tmpl w:val="09E02E50"/>
    <w:lvl w:ilvl="0" w:tplc="17184DB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E0B64C7C" w:tentative="1">
      <w:start w:val="1"/>
      <w:numFmt w:val="lowerLetter"/>
      <w:lvlText w:val="%2."/>
      <w:lvlJc w:val="left"/>
      <w:pPr>
        <w:ind w:left="1080" w:hanging="360"/>
      </w:pPr>
    </w:lvl>
    <w:lvl w:ilvl="2" w:tplc="938269D6" w:tentative="1">
      <w:start w:val="1"/>
      <w:numFmt w:val="lowerRoman"/>
      <w:lvlText w:val="%3."/>
      <w:lvlJc w:val="right"/>
      <w:pPr>
        <w:ind w:left="1800" w:hanging="180"/>
      </w:pPr>
    </w:lvl>
    <w:lvl w:ilvl="3" w:tplc="BF862620" w:tentative="1">
      <w:start w:val="1"/>
      <w:numFmt w:val="decimal"/>
      <w:lvlText w:val="%4."/>
      <w:lvlJc w:val="left"/>
      <w:pPr>
        <w:ind w:left="2520" w:hanging="360"/>
      </w:pPr>
    </w:lvl>
    <w:lvl w:ilvl="4" w:tplc="18641A18" w:tentative="1">
      <w:start w:val="1"/>
      <w:numFmt w:val="lowerLetter"/>
      <w:lvlText w:val="%5."/>
      <w:lvlJc w:val="left"/>
      <w:pPr>
        <w:ind w:left="3240" w:hanging="360"/>
      </w:pPr>
    </w:lvl>
    <w:lvl w:ilvl="5" w:tplc="91FE48DE" w:tentative="1">
      <w:start w:val="1"/>
      <w:numFmt w:val="lowerRoman"/>
      <w:lvlText w:val="%6."/>
      <w:lvlJc w:val="right"/>
      <w:pPr>
        <w:ind w:left="3960" w:hanging="180"/>
      </w:pPr>
    </w:lvl>
    <w:lvl w:ilvl="6" w:tplc="BD78199A" w:tentative="1">
      <w:start w:val="1"/>
      <w:numFmt w:val="decimal"/>
      <w:lvlText w:val="%7."/>
      <w:lvlJc w:val="left"/>
      <w:pPr>
        <w:ind w:left="4680" w:hanging="360"/>
      </w:pPr>
    </w:lvl>
    <w:lvl w:ilvl="7" w:tplc="9BF0AE70" w:tentative="1">
      <w:start w:val="1"/>
      <w:numFmt w:val="lowerLetter"/>
      <w:lvlText w:val="%8."/>
      <w:lvlJc w:val="left"/>
      <w:pPr>
        <w:ind w:left="5400" w:hanging="360"/>
      </w:pPr>
    </w:lvl>
    <w:lvl w:ilvl="8" w:tplc="9A9A8B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C3660D"/>
    <w:multiLevelType w:val="hybridMultilevel"/>
    <w:tmpl w:val="80BAC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B5CE1"/>
    <w:multiLevelType w:val="multilevel"/>
    <w:tmpl w:val="A0322DB6"/>
    <w:lvl w:ilvl="0">
      <w:start w:val="1"/>
      <w:numFmt w:val="decimal"/>
      <w:pStyle w:val="Kop1rapport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rapport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rapport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rapport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1077" w:hanging="1077"/>
      </w:pPr>
      <w:rPr>
        <w:rFonts w:hint="default"/>
      </w:rPr>
    </w:lvl>
  </w:abstractNum>
  <w:abstractNum w:abstractNumId="25" w15:restartNumberingAfterBreak="0">
    <w:nsid w:val="79017C7F"/>
    <w:multiLevelType w:val="hybridMultilevel"/>
    <w:tmpl w:val="E07469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F681D"/>
    <w:multiLevelType w:val="hybridMultilevel"/>
    <w:tmpl w:val="B762AFEE"/>
    <w:lvl w:ilvl="0" w:tplc="2A3CC5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96009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CCAAA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6ACD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4ADE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08649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804C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0207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3B6FA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751EA0"/>
    <w:multiLevelType w:val="hybridMultilevel"/>
    <w:tmpl w:val="266A0608"/>
    <w:lvl w:ilvl="0" w:tplc="336E95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D21656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AD02E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820C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12DC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4CFF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5AFC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6AB0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F8E7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E56E5B"/>
    <w:multiLevelType w:val="hybridMultilevel"/>
    <w:tmpl w:val="F75E5E96"/>
    <w:lvl w:ilvl="0" w:tplc="AE766B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7067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9C59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2E0F6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9CB1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A428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D0FD9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4058C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6EC8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559143">
    <w:abstractNumId w:val="2"/>
  </w:num>
  <w:num w:numId="2" w16cid:durableId="611211261">
    <w:abstractNumId w:val="24"/>
  </w:num>
  <w:num w:numId="3" w16cid:durableId="206918195">
    <w:abstractNumId w:val="19"/>
  </w:num>
  <w:num w:numId="4" w16cid:durableId="166138892">
    <w:abstractNumId w:val="9"/>
  </w:num>
  <w:num w:numId="5" w16cid:durableId="1795515909">
    <w:abstractNumId w:val="5"/>
  </w:num>
  <w:num w:numId="6" w16cid:durableId="823087226">
    <w:abstractNumId w:val="20"/>
  </w:num>
  <w:num w:numId="7" w16cid:durableId="1596091699">
    <w:abstractNumId w:val="24"/>
  </w:num>
  <w:num w:numId="8" w16cid:durableId="618488742">
    <w:abstractNumId w:val="0"/>
  </w:num>
  <w:num w:numId="9" w16cid:durableId="442189180">
    <w:abstractNumId w:val="15"/>
  </w:num>
  <w:num w:numId="10" w16cid:durableId="20695750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24228939">
    <w:abstractNumId w:val="22"/>
  </w:num>
  <w:num w:numId="12" w16cid:durableId="19866410">
    <w:abstractNumId w:val="28"/>
  </w:num>
  <w:num w:numId="13" w16cid:durableId="850755295">
    <w:abstractNumId w:val="18"/>
  </w:num>
  <w:num w:numId="14" w16cid:durableId="1218585896">
    <w:abstractNumId w:val="14"/>
  </w:num>
  <w:num w:numId="15" w16cid:durableId="1596787439">
    <w:abstractNumId w:val="1"/>
  </w:num>
  <w:num w:numId="16" w16cid:durableId="281233544">
    <w:abstractNumId w:val="4"/>
  </w:num>
  <w:num w:numId="17" w16cid:durableId="2038850344">
    <w:abstractNumId w:val="8"/>
  </w:num>
  <w:num w:numId="18" w16cid:durableId="104859346">
    <w:abstractNumId w:val="6"/>
  </w:num>
  <w:num w:numId="19" w16cid:durableId="674840292">
    <w:abstractNumId w:val="7"/>
  </w:num>
  <w:num w:numId="20" w16cid:durableId="295188655">
    <w:abstractNumId w:val="26"/>
  </w:num>
  <w:num w:numId="21" w16cid:durableId="117722370">
    <w:abstractNumId w:val="10"/>
  </w:num>
  <w:num w:numId="22" w16cid:durableId="323356517">
    <w:abstractNumId w:val="21"/>
  </w:num>
  <w:num w:numId="23" w16cid:durableId="12848370">
    <w:abstractNumId w:val="16"/>
  </w:num>
  <w:num w:numId="24" w16cid:durableId="1737825003">
    <w:abstractNumId w:val="27"/>
  </w:num>
  <w:num w:numId="25" w16cid:durableId="1110707482">
    <w:abstractNumId w:val="12"/>
  </w:num>
  <w:num w:numId="26" w16cid:durableId="1656108823">
    <w:abstractNumId w:val="11"/>
  </w:num>
  <w:num w:numId="27" w16cid:durableId="398594940">
    <w:abstractNumId w:val="3"/>
  </w:num>
  <w:num w:numId="28" w16cid:durableId="1651329053">
    <w:abstractNumId w:val="17"/>
  </w:num>
  <w:num w:numId="29" w16cid:durableId="1780836405">
    <w:abstractNumId w:val="23"/>
  </w:num>
  <w:num w:numId="30" w16cid:durableId="95442241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29"/>
    <w:rsid w:val="000013B9"/>
    <w:rsid w:val="00005E68"/>
    <w:rsid w:val="00010DE1"/>
    <w:rsid w:val="000203B1"/>
    <w:rsid w:val="0002401E"/>
    <w:rsid w:val="00036639"/>
    <w:rsid w:val="00042A03"/>
    <w:rsid w:val="00045B8B"/>
    <w:rsid w:val="00052D18"/>
    <w:rsid w:val="00061419"/>
    <w:rsid w:val="000717C3"/>
    <w:rsid w:val="00072961"/>
    <w:rsid w:val="00094952"/>
    <w:rsid w:val="000A2345"/>
    <w:rsid w:val="000A4C94"/>
    <w:rsid w:val="000A71FD"/>
    <w:rsid w:val="000A7AB1"/>
    <w:rsid w:val="000C433B"/>
    <w:rsid w:val="000C5557"/>
    <w:rsid w:val="000C5B86"/>
    <w:rsid w:val="000D1EBF"/>
    <w:rsid w:val="000E1234"/>
    <w:rsid w:val="000E5E58"/>
    <w:rsid w:val="000E5FDB"/>
    <w:rsid w:val="000F391A"/>
    <w:rsid w:val="000F441A"/>
    <w:rsid w:val="000F6C9F"/>
    <w:rsid w:val="00107B13"/>
    <w:rsid w:val="00110FD8"/>
    <w:rsid w:val="00112032"/>
    <w:rsid w:val="00112725"/>
    <w:rsid w:val="0011308E"/>
    <w:rsid w:val="0011504C"/>
    <w:rsid w:val="0012260B"/>
    <w:rsid w:val="001271A7"/>
    <w:rsid w:val="0013190B"/>
    <w:rsid w:val="00132566"/>
    <w:rsid w:val="00140E7D"/>
    <w:rsid w:val="001531D1"/>
    <w:rsid w:val="00153E3B"/>
    <w:rsid w:val="0017337A"/>
    <w:rsid w:val="00173CC7"/>
    <w:rsid w:val="00173F1F"/>
    <w:rsid w:val="001757EB"/>
    <w:rsid w:val="00175BB7"/>
    <w:rsid w:val="00185111"/>
    <w:rsid w:val="0019341B"/>
    <w:rsid w:val="00196506"/>
    <w:rsid w:val="001A4C88"/>
    <w:rsid w:val="001B32B0"/>
    <w:rsid w:val="001C3143"/>
    <w:rsid w:val="001C4823"/>
    <w:rsid w:val="001C73E6"/>
    <w:rsid w:val="001D030C"/>
    <w:rsid w:val="001D7EDD"/>
    <w:rsid w:val="001E6AD2"/>
    <w:rsid w:val="001F04A8"/>
    <w:rsid w:val="001F394E"/>
    <w:rsid w:val="001F54E9"/>
    <w:rsid w:val="002012CE"/>
    <w:rsid w:val="00204628"/>
    <w:rsid w:val="00210D1F"/>
    <w:rsid w:val="0021245A"/>
    <w:rsid w:val="00221FB8"/>
    <w:rsid w:val="002227C4"/>
    <w:rsid w:val="002239DC"/>
    <w:rsid w:val="00226A31"/>
    <w:rsid w:val="00235D6F"/>
    <w:rsid w:val="0024009D"/>
    <w:rsid w:val="00241594"/>
    <w:rsid w:val="00242669"/>
    <w:rsid w:val="00244657"/>
    <w:rsid w:val="002465A1"/>
    <w:rsid w:val="002471CA"/>
    <w:rsid w:val="0025370B"/>
    <w:rsid w:val="00265480"/>
    <w:rsid w:val="00276440"/>
    <w:rsid w:val="002805D8"/>
    <w:rsid w:val="00280C4F"/>
    <w:rsid w:val="0028713C"/>
    <w:rsid w:val="002874C1"/>
    <w:rsid w:val="00296198"/>
    <w:rsid w:val="002A0128"/>
    <w:rsid w:val="002A0CAB"/>
    <w:rsid w:val="002A259E"/>
    <w:rsid w:val="002A70AC"/>
    <w:rsid w:val="002B1694"/>
    <w:rsid w:val="002B6313"/>
    <w:rsid w:val="002C28BD"/>
    <w:rsid w:val="002D636D"/>
    <w:rsid w:val="002E2311"/>
    <w:rsid w:val="002E3472"/>
    <w:rsid w:val="002E46CF"/>
    <w:rsid w:val="002E629B"/>
    <w:rsid w:val="002F29D6"/>
    <w:rsid w:val="002F2A01"/>
    <w:rsid w:val="002F2E1D"/>
    <w:rsid w:val="002F3DC8"/>
    <w:rsid w:val="0031025C"/>
    <w:rsid w:val="00313C47"/>
    <w:rsid w:val="003143AB"/>
    <w:rsid w:val="0032273C"/>
    <w:rsid w:val="003227A7"/>
    <w:rsid w:val="00322921"/>
    <w:rsid w:val="00343055"/>
    <w:rsid w:val="00344642"/>
    <w:rsid w:val="00346F4A"/>
    <w:rsid w:val="00352B8B"/>
    <w:rsid w:val="00365133"/>
    <w:rsid w:val="00366557"/>
    <w:rsid w:val="00377A15"/>
    <w:rsid w:val="00384FEA"/>
    <w:rsid w:val="00385D5D"/>
    <w:rsid w:val="003945ED"/>
    <w:rsid w:val="003A071B"/>
    <w:rsid w:val="003A4076"/>
    <w:rsid w:val="003A4C81"/>
    <w:rsid w:val="003B089F"/>
    <w:rsid w:val="003C016C"/>
    <w:rsid w:val="003C6A94"/>
    <w:rsid w:val="003E693D"/>
    <w:rsid w:val="003E782B"/>
    <w:rsid w:val="003F0387"/>
    <w:rsid w:val="003F0F33"/>
    <w:rsid w:val="003F5B75"/>
    <w:rsid w:val="00400C2C"/>
    <w:rsid w:val="00407B0E"/>
    <w:rsid w:val="00411F78"/>
    <w:rsid w:val="00412F1A"/>
    <w:rsid w:val="00423385"/>
    <w:rsid w:val="0042709D"/>
    <w:rsid w:val="004329B3"/>
    <w:rsid w:val="00432A8C"/>
    <w:rsid w:val="00440E9C"/>
    <w:rsid w:val="00441E84"/>
    <w:rsid w:val="00452502"/>
    <w:rsid w:val="004552DD"/>
    <w:rsid w:val="00456875"/>
    <w:rsid w:val="00474781"/>
    <w:rsid w:val="00475426"/>
    <w:rsid w:val="00475E1F"/>
    <w:rsid w:val="00481E6F"/>
    <w:rsid w:val="004848DE"/>
    <w:rsid w:val="00491D91"/>
    <w:rsid w:val="00492657"/>
    <w:rsid w:val="00495905"/>
    <w:rsid w:val="004B6EA6"/>
    <w:rsid w:val="004C6780"/>
    <w:rsid w:val="004D4BDF"/>
    <w:rsid w:val="004E0EA1"/>
    <w:rsid w:val="005063D0"/>
    <w:rsid w:val="00511536"/>
    <w:rsid w:val="00511D40"/>
    <w:rsid w:val="00514952"/>
    <w:rsid w:val="005154B2"/>
    <w:rsid w:val="005222F5"/>
    <w:rsid w:val="005259CE"/>
    <w:rsid w:val="0052766A"/>
    <w:rsid w:val="00531B55"/>
    <w:rsid w:val="00533FA8"/>
    <w:rsid w:val="00536DFF"/>
    <w:rsid w:val="00536E92"/>
    <w:rsid w:val="005426CD"/>
    <w:rsid w:val="00546042"/>
    <w:rsid w:val="00551246"/>
    <w:rsid w:val="005551E0"/>
    <w:rsid w:val="005676AF"/>
    <w:rsid w:val="005722E8"/>
    <w:rsid w:val="00575B43"/>
    <w:rsid w:val="00581D6F"/>
    <w:rsid w:val="00590B22"/>
    <w:rsid w:val="00591348"/>
    <w:rsid w:val="00591380"/>
    <w:rsid w:val="00596522"/>
    <w:rsid w:val="00596D84"/>
    <w:rsid w:val="00597530"/>
    <w:rsid w:val="005A2BDF"/>
    <w:rsid w:val="005A2D2A"/>
    <w:rsid w:val="005A56D4"/>
    <w:rsid w:val="005A6F70"/>
    <w:rsid w:val="005B13EA"/>
    <w:rsid w:val="005D0494"/>
    <w:rsid w:val="005D0CF6"/>
    <w:rsid w:val="005D708F"/>
    <w:rsid w:val="005E22B5"/>
    <w:rsid w:val="005E3A33"/>
    <w:rsid w:val="006036C3"/>
    <w:rsid w:val="00613804"/>
    <w:rsid w:val="006151AA"/>
    <w:rsid w:val="006233F7"/>
    <w:rsid w:val="00631695"/>
    <w:rsid w:val="0065577A"/>
    <w:rsid w:val="00667006"/>
    <w:rsid w:val="00672DBC"/>
    <w:rsid w:val="006779E1"/>
    <w:rsid w:val="00684510"/>
    <w:rsid w:val="0068565C"/>
    <w:rsid w:val="00690674"/>
    <w:rsid w:val="00692F68"/>
    <w:rsid w:val="006935B1"/>
    <w:rsid w:val="00695EF9"/>
    <w:rsid w:val="006A2992"/>
    <w:rsid w:val="006A519C"/>
    <w:rsid w:val="006B032A"/>
    <w:rsid w:val="006B073B"/>
    <w:rsid w:val="006B0A46"/>
    <w:rsid w:val="006B1EFC"/>
    <w:rsid w:val="006B3E4E"/>
    <w:rsid w:val="006B4D48"/>
    <w:rsid w:val="006B6157"/>
    <w:rsid w:val="006B78F9"/>
    <w:rsid w:val="006C1F84"/>
    <w:rsid w:val="006C4DCE"/>
    <w:rsid w:val="006C7E62"/>
    <w:rsid w:val="006D22FC"/>
    <w:rsid w:val="006D35F6"/>
    <w:rsid w:val="006E063C"/>
    <w:rsid w:val="006E6BBB"/>
    <w:rsid w:val="006F06FF"/>
    <w:rsid w:val="006F0A73"/>
    <w:rsid w:val="006F2DA3"/>
    <w:rsid w:val="006F769D"/>
    <w:rsid w:val="007012F0"/>
    <w:rsid w:val="00703B50"/>
    <w:rsid w:val="00715EEE"/>
    <w:rsid w:val="00716541"/>
    <w:rsid w:val="007177FE"/>
    <w:rsid w:val="00724388"/>
    <w:rsid w:val="007267D5"/>
    <w:rsid w:val="007433CC"/>
    <w:rsid w:val="007450E7"/>
    <w:rsid w:val="00750442"/>
    <w:rsid w:val="00751BAA"/>
    <w:rsid w:val="00760DCE"/>
    <w:rsid w:val="007629D7"/>
    <w:rsid w:val="007657CB"/>
    <w:rsid w:val="00777FD5"/>
    <w:rsid w:val="007817AC"/>
    <w:rsid w:val="007852B4"/>
    <w:rsid w:val="007873FE"/>
    <w:rsid w:val="00787E19"/>
    <w:rsid w:val="00790D6D"/>
    <w:rsid w:val="0079485F"/>
    <w:rsid w:val="007969AA"/>
    <w:rsid w:val="007A0982"/>
    <w:rsid w:val="007B4BEA"/>
    <w:rsid w:val="007C25D7"/>
    <w:rsid w:val="007C5684"/>
    <w:rsid w:val="007D2D4A"/>
    <w:rsid w:val="007F5514"/>
    <w:rsid w:val="007F619A"/>
    <w:rsid w:val="00802086"/>
    <w:rsid w:val="00814F4F"/>
    <w:rsid w:val="008150C1"/>
    <w:rsid w:val="008246BA"/>
    <w:rsid w:val="00833CCA"/>
    <w:rsid w:val="00834975"/>
    <w:rsid w:val="008353BC"/>
    <w:rsid w:val="00835453"/>
    <w:rsid w:val="00835A1C"/>
    <w:rsid w:val="00841D68"/>
    <w:rsid w:val="00843BDE"/>
    <w:rsid w:val="00852BAE"/>
    <w:rsid w:val="00861734"/>
    <w:rsid w:val="008666FE"/>
    <w:rsid w:val="00876BD8"/>
    <w:rsid w:val="00887921"/>
    <w:rsid w:val="0089191E"/>
    <w:rsid w:val="00896E28"/>
    <w:rsid w:val="008A52A3"/>
    <w:rsid w:val="008B447A"/>
    <w:rsid w:val="008C4DCE"/>
    <w:rsid w:val="008D0BF2"/>
    <w:rsid w:val="008D1ED0"/>
    <w:rsid w:val="008D240F"/>
    <w:rsid w:val="008D5E67"/>
    <w:rsid w:val="008E7C5E"/>
    <w:rsid w:val="008F49D8"/>
    <w:rsid w:val="009000AD"/>
    <w:rsid w:val="009007AC"/>
    <w:rsid w:val="009044AD"/>
    <w:rsid w:val="009067DF"/>
    <w:rsid w:val="00907F3D"/>
    <w:rsid w:val="00921679"/>
    <w:rsid w:val="00931D65"/>
    <w:rsid w:val="00946110"/>
    <w:rsid w:val="00954AE7"/>
    <w:rsid w:val="00964A3A"/>
    <w:rsid w:val="0096570C"/>
    <w:rsid w:val="00966F53"/>
    <w:rsid w:val="00970CFC"/>
    <w:rsid w:val="009711F1"/>
    <w:rsid w:val="00980E9F"/>
    <w:rsid w:val="0098519B"/>
    <w:rsid w:val="00987365"/>
    <w:rsid w:val="00994FB7"/>
    <w:rsid w:val="009C7DA9"/>
    <w:rsid w:val="009D1325"/>
    <w:rsid w:val="009D1B22"/>
    <w:rsid w:val="009D3FA9"/>
    <w:rsid w:val="009D597D"/>
    <w:rsid w:val="009E687B"/>
    <w:rsid w:val="009F525D"/>
    <w:rsid w:val="00A03CE2"/>
    <w:rsid w:val="00A07928"/>
    <w:rsid w:val="00A11B5F"/>
    <w:rsid w:val="00A22F66"/>
    <w:rsid w:val="00A2451E"/>
    <w:rsid w:val="00A26ADC"/>
    <w:rsid w:val="00A27C49"/>
    <w:rsid w:val="00A3181B"/>
    <w:rsid w:val="00A32809"/>
    <w:rsid w:val="00A35674"/>
    <w:rsid w:val="00A3781F"/>
    <w:rsid w:val="00A37E2C"/>
    <w:rsid w:val="00A41F76"/>
    <w:rsid w:val="00A4267B"/>
    <w:rsid w:val="00A43004"/>
    <w:rsid w:val="00A7046A"/>
    <w:rsid w:val="00A70F81"/>
    <w:rsid w:val="00A7173D"/>
    <w:rsid w:val="00A744F6"/>
    <w:rsid w:val="00A779EB"/>
    <w:rsid w:val="00A818CE"/>
    <w:rsid w:val="00A82D54"/>
    <w:rsid w:val="00A836EF"/>
    <w:rsid w:val="00A90940"/>
    <w:rsid w:val="00A91815"/>
    <w:rsid w:val="00A941A2"/>
    <w:rsid w:val="00A95482"/>
    <w:rsid w:val="00A95DAB"/>
    <w:rsid w:val="00AA6110"/>
    <w:rsid w:val="00AB017F"/>
    <w:rsid w:val="00AB151B"/>
    <w:rsid w:val="00AB3413"/>
    <w:rsid w:val="00AC0245"/>
    <w:rsid w:val="00AC5193"/>
    <w:rsid w:val="00AD0582"/>
    <w:rsid w:val="00AD27A5"/>
    <w:rsid w:val="00AE0FD1"/>
    <w:rsid w:val="00AF099E"/>
    <w:rsid w:val="00AF7876"/>
    <w:rsid w:val="00B03808"/>
    <w:rsid w:val="00B03C13"/>
    <w:rsid w:val="00B12B41"/>
    <w:rsid w:val="00B15146"/>
    <w:rsid w:val="00B2045F"/>
    <w:rsid w:val="00B211BE"/>
    <w:rsid w:val="00B2287E"/>
    <w:rsid w:val="00B25A52"/>
    <w:rsid w:val="00B312E4"/>
    <w:rsid w:val="00B4062E"/>
    <w:rsid w:val="00B4167F"/>
    <w:rsid w:val="00B451AA"/>
    <w:rsid w:val="00B45CA3"/>
    <w:rsid w:val="00B651F9"/>
    <w:rsid w:val="00B66513"/>
    <w:rsid w:val="00B76B10"/>
    <w:rsid w:val="00B774BB"/>
    <w:rsid w:val="00B81FE2"/>
    <w:rsid w:val="00B84516"/>
    <w:rsid w:val="00B87628"/>
    <w:rsid w:val="00B9081F"/>
    <w:rsid w:val="00B964C0"/>
    <w:rsid w:val="00BB66B3"/>
    <w:rsid w:val="00BC36A5"/>
    <w:rsid w:val="00BC41E2"/>
    <w:rsid w:val="00BD0FDD"/>
    <w:rsid w:val="00BD3640"/>
    <w:rsid w:val="00BE0C07"/>
    <w:rsid w:val="00BE25C0"/>
    <w:rsid w:val="00BE7657"/>
    <w:rsid w:val="00C12C78"/>
    <w:rsid w:val="00C1538F"/>
    <w:rsid w:val="00C17571"/>
    <w:rsid w:val="00C218D8"/>
    <w:rsid w:val="00C249AD"/>
    <w:rsid w:val="00C316E5"/>
    <w:rsid w:val="00C344E5"/>
    <w:rsid w:val="00C43E9D"/>
    <w:rsid w:val="00C44C03"/>
    <w:rsid w:val="00C52DF3"/>
    <w:rsid w:val="00C533ED"/>
    <w:rsid w:val="00C56611"/>
    <w:rsid w:val="00C5695A"/>
    <w:rsid w:val="00C65C15"/>
    <w:rsid w:val="00C66F9A"/>
    <w:rsid w:val="00C7771D"/>
    <w:rsid w:val="00C82ECD"/>
    <w:rsid w:val="00C82F23"/>
    <w:rsid w:val="00C84FDE"/>
    <w:rsid w:val="00CA10DC"/>
    <w:rsid w:val="00CC2BD8"/>
    <w:rsid w:val="00CC6F04"/>
    <w:rsid w:val="00CD3198"/>
    <w:rsid w:val="00CD3D90"/>
    <w:rsid w:val="00CD62E4"/>
    <w:rsid w:val="00CD6338"/>
    <w:rsid w:val="00CF36C4"/>
    <w:rsid w:val="00CF41AD"/>
    <w:rsid w:val="00D14371"/>
    <w:rsid w:val="00D16786"/>
    <w:rsid w:val="00D16F3C"/>
    <w:rsid w:val="00D20879"/>
    <w:rsid w:val="00D254CD"/>
    <w:rsid w:val="00D26262"/>
    <w:rsid w:val="00D32265"/>
    <w:rsid w:val="00D33D88"/>
    <w:rsid w:val="00D35B23"/>
    <w:rsid w:val="00D40903"/>
    <w:rsid w:val="00D40D11"/>
    <w:rsid w:val="00D5175F"/>
    <w:rsid w:val="00D5413A"/>
    <w:rsid w:val="00D615F4"/>
    <w:rsid w:val="00D670B1"/>
    <w:rsid w:val="00D716C4"/>
    <w:rsid w:val="00D74BFF"/>
    <w:rsid w:val="00D765A9"/>
    <w:rsid w:val="00D8791F"/>
    <w:rsid w:val="00D90C35"/>
    <w:rsid w:val="00D93929"/>
    <w:rsid w:val="00DA5147"/>
    <w:rsid w:val="00DA6387"/>
    <w:rsid w:val="00DA6A6D"/>
    <w:rsid w:val="00DA7779"/>
    <w:rsid w:val="00DB1C17"/>
    <w:rsid w:val="00DB2B1A"/>
    <w:rsid w:val="00DB385D"/>
    <w:rsid w:val="00DB6E08"/>
    <w:rsid w:val="00DC020D"/>
    <w:rsid w:val="00DC0F22"/>
    <w:rsid w:val="00DC66E8"/>
    <w:rsid w:val="00DD041E"/>
    <w:rsid w:val="00DD1A72"/>
    <w:rsid w:val="00DF47F8"/>
    <w:rsid w:val="00E00AE9"/>
    <w:rsid w:val="00E0592C"/>
    <w:rsid w:val="00E067C6"/>
    <w:rsid w:val="00E06AAB"/>
    <w:rsid w:val="00E1257B"/>
    <w:rsid w:val="00E160E1"/>
    <w:rsid w:val="00E16308"/>
    <w:rsid w:val="00E23B46"/>
    <w:rsid w:val="00E31995"/>
    <w:rsid w:val="00E33517"/>
    <w:rsid w:val="00E4401D"/>
    <w:rsid w:val="00E4708A"/>
    <w:rsid w:val="00E50F1C"/>
    <w:rsid w:val="00E5491B"/>
    <w:rsid w:val="00E63B4F"/>
    <w:rsid w:val="00E64AC7"/>
    <w:rsid w:val="00E70ADC"/>
    <w:rsid w:val="00E74210"/>
    <w:rsid w:val="00E8046F"/>
    <w:rsid w:val="00E876AB"/>
    <w:rsid w:val="00E91B4D"/>
    <w:rsid w:val="00E92FE4"/>
    <w:rsid w:val="00E97814"/>
    <w:rsid w:val="00EA222E"/>
    <w:rsid w:val="00EB198D"/>
    <w:rsid w:val="00EB21BD"/>
    <w:rsid w:val="00EB28B2"/>
    <w:rsid w:val="00EC3311"/>
    <w:rsid w:val="00EC5E98"/>
    <w:rsid w:val="00ED2CD8"/>
    <w:rsid w:val="00ED3F24"/>
    <w:rsid w:val="00EE4F3D"/>
    <w:rsid w:val="00EE77EF"/>
    <w:rsid w:val="00EF1B5D"/>
    <w:rsid w:val="00EF1EDF"/>
    <w:rsid w:val="00EF3F0B"/>
    <w:rsid w:val="00EF7C17"/>
    <w:rsid w:val="00F003CE"/>
    <w:rsid w:val="00F02EE6"/>
    <w:rsid w:val="00F04A5B"/>
    <w:rsid w:val="00F05071"/>
    <w:rsid w:val="00F11FCB"/>
    <w:rsid w:val="00F2146B"/>
    <w:rsid w:val="00F218E0"/>
    <w:rsid w:val="00F266A1"/>
    <w:rsid w:val="00F268FA"/>
    <w:rsid w:val="00F312A9"/>
    <w:rsid w:val="00F34E20"/>
    <w:rsid w:val="00F35022"/>
    <w:rsid w:val="00F3697A"/>
    <w:rsid w:val="00F4030A"/>
    <w:rsid w:val="00F44E9F"/>
    <w:rsid w:val="00F47FB0"/>
    <w:rsid w:val="00F566D2"/>
    <w:rsid w:val="00F56899"/>
    <w:rsid w:val="00F61199"/>
    <w:rsid w:val="00F61A23"/>
    <w:rsid w:val="00F62D56"/>
    <w:rsid w:val="00F6465F"/>
    <w:rsid w:val="00F70886"/>
    <w:rsid w:val="00F8253B"/>
    <w:rsid w:val="00F836F5"/>
    <w:rsid w:val="00F84CB9"/>
    <w:rsid w:val="00F8600B"/>
    <w:rsid w:val="00F94526"/>
    <w:rsid w:val="00FA468A"/>
    <w:rsid w:val="00FB3334"/>
    <w:rsid w:val="00FC23C2"/>
    <w:rsid w:val="00FC2C3B"/>
    <w:rsid w:val="00FC4113"/>
    <w:rsid w:val="00FC6CE4"/>
    <w:rsid w:val="00FC75C4"/>
    <w:rsid w:val="00FD5D92"/>
    <w:rsid w:val="00FF075C"/>
    <w:rsid w:val="00FF6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63A53A"/>
  <w15:docId w15:val="{1C416E45-1E79-421C-89D1-C9EBD84D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uiPriority="19"/>
    <w:lsdException w:name="Hashtag" w:uiPriority="14"/>
    <w:lsdException w:name="Unresolved Mention" w:uiPriority="19"/>
    <w:lsdException w:name="Smart Link" w:uiPriority="19"/>
  </w:latentStyles>
  <w:style w:type="paragraph" w:default="1" w:styleId="Standaard">
    <w:name w:val="Normal"/>
    <w:qFormat/>
    <w:rsid w:val="008666FE"/>
    <w:pPr>
      <w:tabs>
        <w:tab w:val="left" w:pos="357"/>
      </w:tabs>
      <w:spacing w:after="0" w:line="270" w:lineRule="atLeast"/>
    </w:pPr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3"/>
    <w:qFormat/>
    <w:rsid w:val="003A4076"/>
    <w:pPr>
      <w:keepNext/>
      <w:numPr>
        <w:numId w:val="6"/>
      </w:numPr>
      <w:shd w:val="clear" w:color="auto" w:fill="000000" w:themeFill="text1"/>
      <w:tabs>
        <w:tab w:val="clear" w:pos="357"/>
      </w:tabs>
      <w:spacing w:after="120"/>
      <w:outlineLvl w:val="0"/>
    </w:pPr>
    <w:rPr>
      <w:rFonts w:eastAsia="Times New Roman" w:cs="Arial"/>
      <w:b/>
      <w:bCs/>
      <w:kern w:val="32"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3A4076"/>
    <w:pPr>
      <w:keepNext/>
      <w:numPr>
        <w:ilvl w:val="1"/>
        <w:numId w:val="6"/>
      </w:numPr>
      <w:shd w:val="clear" w:color="auto" w:fill="D9D9D9" w:themeFill="background1" w:themeFillShade="D9"/>
      <w:tabs>
        <w:tab w:val="clear" w:pos="357"/>
      </w:tabs>
      <w:spacing w:after="120"/>
      <w:outlineLvl w:val="1"/>
    </w:pPr>
    <w:rPr>
      <w:rFonts w:eastAsia="Times New Roman" w:cs="Arial"/>
      <w:b/>
      <w:bCs/>
      <w:iCs/>
      <w:szCs w:val="28"/>
    </w:rPr>
  </w:style>
  <w:style w:type="paragraph" w:styleId="Kop3">
    <w:name w:val="heading 3"/>
    <w:basedOn w:val="Standaard"/>
    <w:next w:val="Standaard"/>
    <w:link w:val="Kop3Char"/>
    <w:uiPriority w:val="3"/>
    <w:qFormat/>
    <w:rsid w:val="003A4076"/>
    <w:pPr>
      <w:keepNext/>
      <w:numPr>
        <w:ilvl w:val="2"/>
        <w:numId w:val="6"/>
      </w:numPr>
      <w:shd w:val="clear" w:color="auto" w:fill="D9D9D9" w:themeFill="background1" w:themeFillShade="D9"/>
      <w:tabs>
        <w:tab w:val="clear" w:pos="357"/>
      </w:tabs>
      <w:spacing w:after="120"/>
      <w:outlineLvl w:val="2"/>
    </w:pPr>
    <w:rPr>
      <w:rFonts w:eastAsia="Times New Roman" w:cs="Arial"/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3"/>
    <w:rsid w:val="00EA222E"/>
    <w:pPr>
      <w:keepNext/>
      <w:numPr>
        <w:ilvl w:val="3"/>
        <w:numId w:val="6"/>
      </w:numPr>
      <w:shd w:val="clear" w:color="auto" w:fill="D9D9D9" w:themeFill="background1" w:themeFillShade="D9"/>
      <w:tabs>
        <w:tab w:val="clear" w:pos="357"/>
      </w:tabs>
      <w:spacing w:before="240" w:after="60"/>
      <w:outlineLvl w:val="3"/>
    </w:pPr>
    <w:rPr>
      <w:rFonts w:eastAsia="Times New Roman"/>
      <w:b/>
      <w:bCs/>
      <w:szCs w:val="28"/>
    </w:rPr>
  </w:style>
  <w:style w:type="paragraph" w:styleId="Kop5">
    <w:name w:val="heading 5"/>
    <w:basedOn w:val="Standaard"/>
    <w:next w:val="Standaard"/>
    <w:link w:val="Kop5Char"/>
    <w:semiHidden/>
    <w:rsid w:val="00EA222E"/>
    <w:pPr>
      <w:numPr>
        <w:ilvl w:val="4"/>
        <w:numId w:val="6"/>
      </w:numPr>
      <w:tabs>
        <w:tab w:val="clear" w:pos="357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EA222E"/>
    <w:pPr>
      <w:numPr>
        <w:ilvl w:val="5"/>
        <w:numId w:val="6"/>
      </w:numPr>
      <w:tabs>
        <w:tab w:val="clear" w:pos="357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EA222E"/>
    <w:pPr>
      <w:numPr>
        <w:ilvl w:val="6"/>
        <w:numId w:val="6"/>
      </w:numPr>
      <w:tabs>
        <w:tab w:val="clear" w:pos="357"/>
      </w:tabs>
      <w:spacing w:before="240" w:after="60"/>
      <w:outlineLvl w:val="6"/>
    </w:pPr>
    <w:rPr>
      <w:rFonts w:ascii="Calibri" w:hAnsi="Calibri"/>
      <w:sz w:val="24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EA222E"/>
    <w:pPr>
      <w:numPr>
        <w:ilvl w:val="7"/>
        <w:numId w:val="6"/>
      </w:numPr>
      <w:tabs>
        <w:tab w:val="clear" w:pos="357"/>
      </w:tabs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EA222E"/>
    <w:pPr>
      <w:numPr>
        <w:ilvl w:val="8"/>
        <w:numId w:val="6"/>
      </w:numPr>
      <w:tabs>
        <w:tab w:val="clear" w:pos="357"/>
      </w:tabs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1">
    <w:name w:val="Table Grid 1"/>
    <w:basedOn w:val="Standaardtabel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Kop5Char">
    <w:name w:val="Kop 5 Char"/>
    <w:link w:val="Kop5"/>
    <w:semiHidden/>
    <w:rsid w:val="00EA222E"/>
    <w:rPr>
      <w:rFonts w:ascii="Calibri" w:hAnsi="Calibri" w:cs="Times New Roman"/>
      <w:b/>
      <w:bCs/>
      <w:i/>
      <w:iCs/>
      <w:spacing w:val="20"/>
      <w:kern w:val="30"/>
      <w:sz w:val="26"/>
      <w:szCs w:val="26"/>
      <w:lang w:val="nl-NL" w:eastAsia="nl-NL"/>
    </w:rPr>
  </w:style>
  <w:style w:type="table" w:styleId="Tabelraster">
    <w:name w:val="Table Grid"/>
    <w:basedOn w:val="Standaardtabel"/>
    <w:uiPriority w:val="39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blStylePr w:type="firstRow">
      <w:rPr>
        <w:b/>
      </w:r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EA222E"/>
    <w:pPr>
      <w:tabs>
        <w:tab w:val="left" w:pos="567"/>
        <w:tab w:val="right" w:leader="dot" w:pos="9742"/>
      </w:tabs>
      <w:spacing w:before="120"/>
      <w:ind w:left="567" w:hanging="567"/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paragraph" w:styleId="Inhopg3">
    <w:name w:val="toc 3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Hyperlink">
    <w:name w:val="Hyperlink"/>
    <w:uiPriority w:val="99"/>
    <w:rsid w:val="00EA222E"/>
    <w:rPr>
      <w:color w:val="00A14B"/>
      <w:u w:val="single"/>
    </w:rPr>
  </w:style>
  <w:style w:type="paragraph" w:styleId="Voetnoottekst">
    <w:name w:val="footnote text"/>
    <w:basedOn w:val="Standaard"/>
    <w:link w:val="VoetnoottekstChar"/>
    <w:uiPriority w:val="9"/>
    <w:unhideWhenUsed/>
    <w:rsid w:val="00EA222E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"/>
    <w:rsid w:val="00AC5193"/>
    <w:rPr>
      <w:rFonts w:ascii="Arial" w:hAnsi="Arial" w:cs="Times New Roman"/>
      <w:spacing w:val="20"/>
      <w:kern w:val="30"/>
      <w:sz w:val="14"/>
      <w:szCs w:val="20"/>
      <w:lang w:val="nl-NL" w:eastAsia="nl-NL"/>
    </w:rPr>
  </w:style>
  <w:style w:type="character" w:styleId="Voetnootmarkering">
    <w:name w:val="footnote reference"/>
    <w:uiPriority w:val="9"/>
    <w:unhideWhenUsed/>
    <w:rsid w:val="00EA222E"/>
    <w:rPr>
      <w:vertAlign w:val="superscript"/>
    </w:rPr>
  </w:style>
  <w:style w:type="paragraph" w:styleId="Bijschrift">
    <w:name w:val="caption"/>
    <w:basedOn w:val="Standaard"/>
    <w:next w:val="Standaard"/>
    <w:semiHidden/>
    <w:rsid w:val="00EA222E"/>
    <w:rPr>
      <w:bCs/>
      <w:i/>
      <w:sz w:val="16"/>
      <w:szCs w:val="20"/>
    </w:rPr>
  </w:style>
  <w:style w:type="paragraph" w:customStyle="1" w:styleId="Bijlage">
    <w:name w:val="Bijlage"/>
    <w:basedOn w:val="Standaard"/>
    <w:next w:val="Standaard"/>
    <w:uiPriority w:val="4"/>
    <w:qFormat/>
    <w:rsid w:val="00EA222E"/>
    <w:pPr>
      <w:pageBreakBefore/>
      <w:shd w:val="clear" w:color="auto" w:fill="D9D9D9" w:themeFill="background1" w:themeFillShade="D9"/>
      <w:spacing w:after="60"/>
    </w:pPr>
    <w:rPr>
      <w:b/>
      <w:sz w:val="24"/>
    </w:rPr>
  </w:style>
  <w:style w:type="paragraph" w:styleId="Inhopg4">
    <w:name w:val="toc 4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GevolgdeHyperlink">
    <w:name w:val="FollowedHyperlink"/>
    <w:uiPriority w:val="9"/>
    <w:rsid w:val="00EA222E"/>
    <w:rPr>
      <w:color w:val="007B85"/>
      <w:u w:val="single"/>
    </w:rPr>
  </w:style>
  <w:style w:type="character" w:customStyle="1" w:styleId="Kop6Char">
    <w:name w:val="Kop 6 Char"/>
    <w:link w:val="Kop6"/>
    <w:semiHidden/>
    <w:rsid w:val="00EA222E"/>
    <w:rPr>
      <w:rFonts w:ascii="Calibri" w:hAnsi="Calibri" w:cs="Times New Roman"/>
      <w:b/>
      <w:bCs/>
      <w:spacing w:val="20"/>
      <w:kern w:val="30"/>
      <w:lang w:val="nl-NL" w:eastAsia="nl-NL"/>
    </w:rPr>
  </w:style>
  <w:style w:type="character" w:customStyle="1" w:styleId="Kop7Char">
    <w:name w:val="Kop 7 Char"/>
    <w:link w:val="Kop7"/>
    <w:semiHidden/>
    <w:rsid w:val="00EA222E"/>
    <w:rPr>
      <w:rFonts w:ascii="Calibri" w:hAnsi="Calibri" w:cs="Times New Roman"/>
      <w:spacing w:val="20"/>
      <w:kern w:val="30"/>
      <w:sz w:val="24"/>
      <w:szCs w:val="24"/>
      <w:lang w:val="nl-NL" w:eastAsia="nl-NL"/>
    </w:rPr>
  </w:style>
  <w:style w:type="character" w:customStyle="1" w:styleId="Kop8Char">
    <w:name w:val="Kop 8 Char"/>
    <w:link w:val="Kop8"/>
    <w:semiHidden/>
    <w:rsid w:val="00EA222E"/>
    <w:rPr>
      <w:rFonts w:ascii="Calibri" w:hAnsi="Calibri" w:cs="Times New Roman"/>
      <w:i/>
      <w:iCs/>
      <w:spacing w:val="20"/>
      <w:kern w:val="30"/>
      <w:sz w:val="24"/>
      <w:szCs w:val="24"/>
      <w:lang w:val="nl-NL" w:eastAsia="nl-NL"/>
    </w:rPr>
  </w:style>
  <w:style w:type="character" w:customStyle="1" w:styleId="Kop9Char">
    <w:name w:val="Kop 9 Char"/>
    <w:link w:val="Kop9"/>
    <w:semiHidden/>
    <w:rsid w:val="00EA222E"/>
    <w:rPr>
      <w:rFonts w:ascii="Cambria" w:hAnsi="Cambria" w:cs="Times New Roman"/>
      <w:spacing w:val="20"/>
      <w:kern w:val="30"/>
      <w:lang w:val="nl-NL" w:eastAsia="nl-NL"/>
    </w:rPr>
  </w:style>
  <w:style w:type="numbering" w:customStyle="1" w:styleId="OpsommingWestland">
    <w:name w:val="Opsomming_Westland"/>
    <w:basedOn w:val="Geenlijst"/>
    <w:uiPriority w:val="99"/>
    <w:rsid w:val="00EA222E"/>
    <w:pPr>
      <w:numPr>
        <w:numId w:val="1"/>
      </w:numPr>
    </w:pPr>
  </w:style>
  <w:style w:type="paragraph" w:styleId="Lijstalinea">
    <w:name w:val="List Paragraph"/>
    <w:basedOn w:val="Standaard"/>
    <w:link w:val="LijstalineaChar"/>
    <w:uiPriority w:val="34"/>
    <w:unhideWhenUsed/>
    <w:qFormat/>
    <w:rsid w:val="00EA222E"/>
    <w:pPr>
      <w:ind w:left="720"/>
      <w:contextualSpacing/>
    </w:pPr>
  </w:style>
  <w:style w:type="paragraph" w:styleId="Koptekst">
    <w:name w:val="header"/>
    <w:basedOn w:val="Standaard"/>
    <w:link w:val="KoptekstChar"/>
    <w:semiHidden/>
    <w:rsid w:val="00EA22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semiHidden/>
    <w:rsid w:val="00AC5193"/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"/>
    <w:unhideWhenUsed/>
    <w:rsid w:val="006B1EFC"/>
    <w:pPr>
      <w:tabs>
        <w:tab w:val="clear" w:pos="357"/>
        <w:tab w:val="center" w:pos="4536"/>
        <w:tab w:val="right" w:pos="9072"/>
      </w:tabs>
      <w:spacing w:line="240" w:lineRule="atLeast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"/>
    <w:rsid w:val="00AC5193"/>
    <w:rPr>
      <w:rFonts w:ascii="Arial" w:hAnsi="Arial" w:cs="Times New Roman"/>
      <w:spacing w:val="20"/>
      <w:kern w:val="30"/>
      <w:sz w:val="14"/>
      <w:szCs w:val="24"/>
      <w:lang w:val="nl-NL" w:eastAsia="nl-NL"/>
    </w:rPr>
  </w:style>
  <w:style w:type="paragraph" w:customStyle="1" w:styleId="Adresgegevens">
    <w:name w:val="Adresgegevens"/>
    <w:basedOn w:val="Standaard"/>
    <w:uiPriority w:val="5"/>
    <w:rsid w:val="00EA222E"/>
    <w:pPr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sz w:val="14"/>
    </w:rPr>
  </w:style>
  <w:style w:type="paragraph" w:customStyle="1" w:styleId="Titelformulier">
    <w:name w:val="Titelformulier"/>
    <w:basedOn w:val="Standaard"/>
    <w:link w:val="TitelformulierChar"/>
    <w:uiPriority w:val="5"/>
    <w:rsid w:val="00EA222E"/>
    <w:pPr>
      <w:spacing w:line="200" w:lineRule="exact"/>
    </w:pPr>
    <w:rPr>
      <w:rFonts w:ascii="Arial Vet" w:hAnsi="Arial Vet"/>
      <w:b/>
      <w:caps/>
      <w:kern w:val="100"/>
      <w:sz w:val="14"/>
      <w:szCs w:val="12"/>
    </w:rPr>
  </w:style>
  <w:style w:type="character" w:customStyle="1" w:styleId="TitelformulierChar">
    <w:name w:val="Titelformulier Char"/>
    <w:link w:val="Titelformulier"/>
    <w:uiPriority w:val="5"/>
    <w:rsid w:val="00AC5193"/>
    <w:rPr>
      <w:rFonts w:ascii="Arial Vet" w:hAnsi="Arial Vet" w:cs="Times New Roman"/>
      <w:b/>
      <w:caps/>
      <w:spacing w:val="20"/>
      <w:kern w:val="100"/>
      <w:sz w:val="14"/>
      <w:szCs w:val="12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6B1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AC5193"/>
    <w:rPr>
      <w:rFonts w:ascii="Tahoma" w:hAnsi="Tahoma" w:cs="Tahoma"/>
      <w:spacing w:val="20"/>
      <w:kern w:val="30"/>
      <w:sz w:val="16"/>
      <w:szCs w:val="16"/>
      <w:lang w:val="nl-NL" w:eastAsia="nl-NL"/>
    </w:rPr>
  </w:style>
  <w:style w:type="paragraph" w:customStyle="1" w:styleId="Subtitel">
    <w:name w:val="(Sub)titel"/>
    <w:basedOn w:val="Titelformulier"/>
    <w:semiHidden/>
    <w:rsid w:val="00597530"/>
    <w:pPr>
      <w:spacing w:line="240" w:lineRule="auto"/>
    </w:pPr>
    <w:rPr>
      <w:szCs w:val="14"/>
    </w:rPr>
  </w:style>
  <w:style w:type="paragraph" w:customStyle="1" w:styleId="Titel1">
    <w:name w:val="Titel1"/>
    <w:basedOn w:val="Titelformulier"/>
    <w:semiHidden/>
    <w:rsid w:val="004B6EA6"/>
    <w:pPr>
      <w:spacing w:line="240" w:lineRule="auto"/>
    </w:pPr>
    <w:rPr>
      <w:b w:val="0"/>
      <w:kern w:val="30"/>
      <w:sz w:val="18"/>
      <w:szCs w:val="24"/>
    </w:rPr>
  </w:style>
  <w:style w:type="paragraph" w:customStyle="1" w:styleId="Afdelingteam">
    <w:name w:val="Afdeling/team"/>
    <w:basedOn w:val="Standaard"/>
    <w:semiHidden/>
    <w:rsid w:val="00597530"/>
    <w:rPr>
      <w:caps/>
      <w:kern w:val="100"/>
      <w:sz w:val="14"/>
      <w:szCs w:val="14"/>
    </w:rPr>
  </w:style>
  <w:style w:type="paragraph" w:customStyle="1" w:styleId="Team">
    <w:name w:val="Team"/>
    <w:basedOn w:val="Standaard"/>
    <w:semiHidden/>
    <w:rsid w:val="00EA222E"/>
    <w:rPr>
      <w:caps/>
      <w:kern w:val="100"/>
      <w:sz w:val="14"/>
      <w:szCs w:val="14"/>
    </w:rPr>
  </w:style>
  <w:style w:type="paragraph" w:customStyle="1" w:styleId="Titelagenda">
    <w:name w:val="Titel agenda"/>
    <w:basedOn w:val="Standaard"/>
    <w:semiHidden/>
    <w:rsid w:val="00A818CE"/>
    <w:pPr>
      <w:overflowPunct w:val="0"/>
      <w:autoSpaceDE w:val="0"/>
      <w:autoSpaceDN w:val="0"/>
      <w:adjustRightInd w:val="0"/>
      <w:spacing w:line="500" w:lineRule="exact"/>
      <w:textAlignment w:val="baseline"/>
    </w:pPr>
    <w:rPr>
      <w:rFonts w:ascii="Arial Black" w:eastAsia="Times New Roman" w:hAnsi="Arial Black"/>
      <w:caps/>
      <w:kern w:val="100"/>
      <w:sz w:val="34"/>
      <w:szCs w:val="20"/>
    </w:rPr>
  </w:style>
  <w:style w:type="paragraph" w:customStyle="1" w:styleId="Subtitelrapportverslag">
    <w:name w:val="Subtitel rapport/verslag"/>
    <w:basedOn w:val="Standaard"/>
    <w:semiHidden/>
    <w:rsid w:val="00A818CE"/>
    <w:pPr>
      <w:overflowPunct w:val="0"/>
      <w:autoSpaceDE w:val="0"/>
      <w:autoSpaceDN w:val="0"/>
      <w:adjustRightInd w:val="0"/>
      <w:spacing w:line="400" w:lineRule="atLeast"/>
      <w:textAlignment w:val="baseline"/>
    </w:pPr>
    <w:rPr>
      <w:rFonts w:eastAsia="Times New Roman"/>
      <w:sz w:val="24"/>
      <w:szCs w:val="20"/>
    </w:rPr>
  </w:style>
  <w:style w:type="paragraph" w:customStyle="1" w:styleId="Titelsubtitel">
    <w:name w:val="Titel/subtitel"/>
    <w:basedOn w:val="Team"/>
    <w:semiHidden/>
    <w:rsid w:val="00F3697A"/>
  </w:style>
  <w:style w:type="paragraph" w:customStyle="1" w:styleId="Onderwerpsubonderwerp">
    <w:name w:val="Onderwerp/subonderwerp"/>
    <w:basedOn w:val="Standaard"/>
    <w:semiHidden/>
    <w:rsid w:val="00597530"/>
    <w:pPr>
      <w:spacing w:line="200" w:lineRule="exact"/>
    </w:pPr>
    <w:rPr>
      <w:caps/>
      <w:kern w:val="100"/>
      <w:sz w:val="14"/>
    </w:rPr>
  </w:style>
  <w:style w:type="paragraph" w:customStyle="1" w:styleId="Artikelstijl">
    <w:name w:val="Artikelstijl"/>
    <w:basedOn w:val="Standaard"/>
    <w:next w:val="Standaard"/>
    <w:semiHidden/>
    <w:rsid w:val="00EA222E"/>
    <w:pPr>
      <w:numPr>
        <w:numId w:val="3"/>
      </w:numPr>
      <w:shd w:val="clear" w:color="auto" w:fill="D9D9D9" w:themeFill="background1" w:themeFillShade="D9"/>
      <w:tabs>
        <w:tab w:val="clear" w:pos="357"/>
      </w:tabs>
      <w:spacing w:before="240" w:after="120"/>
      <w:ind w:left="357" w:hanging="357"/>
    </w:pPr>
    <w:rPr>
      <w:rFonts w:ascii="Arial Vet" w:eastAsia="Times New Roman" w:hAnsi="Arial Vet"/>
      <w:b/>
    </w:rPr>
  </w:style>
  <w:style w:type="paragraph" w:customStyle="1" w:styleId="Kop1rapport">
    <w:name w:val="Kop 1 rapport"/>
    <w:basedOn w:val="Kop1"/>
    <w:next w:val="Standaard"/>
    <w:semiHidden/>
    <w:rsid w:val="00EA222E"/>
    <w:pPr>
      <w:numPr>
        <w:numId w:val="7"/>
      </w:numPr>
      <w:shd w:val="clear" w:color="auto" w:fill="000000"/>
    </w:pPr>
    <w:rPr>
      <w:kern w:val="30"/>
    </w:rPr>
  </w:style>
  <w:style w:type="paragraph" w:customStyle="1" w:styleId="Kop2rapport">
    <w:name w:val="Kop 2 rapport"/>
    <w:basedOn w:val="Kop2"/>
    <w:next w:val="Standaard"/>
    <w:semiHidden/>
    <w:rsid w:val="00EA222E"/>
    <w:pPr>
      <w:numPr>
        <w:numId w:val="7"/>
      </w:numPr>
      <w:shd w:val="clear" w:color="auto" w:fill="D9D9D9"/>
    </w:pPr>
  </w:style>
  <w:style w:type="paragraph" w:customStyle="1" w:styleId="Kop3rapport">
    <w:name w:val="Kop 3 rapport"/>
    <w:basedOn w:val="Kop3"/>
    <w:next w:val="Standaard"/>
    <w:semiHidden/>
    <w:rsid w:val="00EA222E"/>
    <w:pPr>
      <w:numPr>
        <w:numId w:val="7"/>
      </w:numPr>
      <w:shd w:val="clear" w:color="auto" w:fill="D9D9D9"/>
    </w:pPr>
  </w:style>
  <w:style w:type="paragraph" w:customStyle="1" w:styleId="Bijlageopbasisvankop1">
    <w:name w:val="Bijlage op basis van kop 1"/>
    <w:basedOn w:val="Kop1"/>
    <w:next w:val="Standaard"/>
    <w:uiPriority w:val="4"/>
    <w:qFormat/>
    <w:rsid w:val="0011308E"/>
    <w:pPr>
      <w:numPr>
        <w:numId w:val="0"/>
      </w:numPr>
      <w:shd w:val="clear" w:color="auto" w:fill="D9D9D9" w:themeFill="background1" w:themeFillShade="D9"/>
    </w:pPr>
    <w:rPr>
      <w:rFonts w:ascii="Arial Vet" w:hAnsi="Arial Vet"/>
      <w:kern w:val="30"/>
    </w:rPr>
  </w:style>
  <w:style w:type="paragraph" w:customStyle="1" w:styleId="Agendapunt">
    <w:name w:val="Agendapunt"/>
    <w:basedOn w:val="Lijstalinea"/>
    <w:next w:val="Standaard"/>
    <w:uiPriority w:val="4"/>
    <w:qFormat/>
    <w:rsid w:val="00EA222E"/>
    <w:pPr>
      <w:numPr>
        <w:numId w:val="4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ascii="Arial Vet" w:eastAsia="Times New Roman" w:hAnsi="Arial Vet"/>
      <w:caps/>
    </w:rPr>
  </w:style>
  <w:style w:type="paragraph" w:customStyle="1" w:styleId="Agendapuntsub">
    <w:name w:val="Agendapunt sub"/>
    <w:basedOn w:val="Lijstalinea"/>
    <w:next w:val="Standaard"/>
    <w:uiPriority w:val="4"/>
    <w:qFormat/>
    <w:rsid w:val="00EA222E"/>
    <w:pPr>
      <w:numPr>
        <w:ilvl w:val="1"/>
        <w:numId w:val="4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eastAsia="Times New Roman"/>
      <w:b/>
    </w:rPr>
  </w:style>
  <w:style w:type="paragraph" w:customStyle="1" w:styleId="Bijlage-kop1tbvinhoudsopgave">
    <w:name w:val="Bijlage - kop 1 tbv inhoudsopgave"/>
    <w:basedOn w:val="Kop1"/>
    <w:next w:val="Standaard"/>
    <w:uiPriority w:val="4"/>
    <w:rsid w:val="00EA222E"/>
    <w:pPr>
      <w:keepNext w:val="0"/>
      <w:pageBreakBefore/>
      <w:widowControl w:val="0"/>
      <w:numPr>
        <w:numId w:val="0"/>
      </w:numPr>
      <w:tabs>
        <w:tab w:val="left" w:pos="357"/>
      </w:tabs>
      <w:spacing w:line="240" w:lineRule="auto"/>
    </w:pPr>
    <w:rPr>
      <w:rFonts w:ascii="Arial Vet" w:eastAsia="Calibri" w:hAnsi="Arial Vet" w:cs="Times New Roman"/>
      <w:kern w:val="30"/>
      <w:szCs w:val="20"/>
    </w:rPr>
  </w:style>
  <w:style w:type="paragraph" w:customStyle="1" w:styleId="Bijlage-nietvoorinhoudsopgave">
    <w:name w:val="Bijlage - niet voor inhoudsopgave"/>
    <w:basedOn w:val="Standaard"/>
    <w:next w:val="Standaard"/>
    <w:uiPriority w:val="4"/>
    <w:rsid w:val="00EA222E"/>
    <w:pPr>
      <w:pageBreakBefore/>
      <w:shd w:val="clear" w:color="auto" w:fill="D9D9D9" w:themeFill="background1" w:themeFillShade="D9"/>
      <w:spacing w:after="120"/>
    </w:pPr>
    <w:rPr>
      <w:b/>
      <w:sz w:val="24"/>
    </w:rPr>
  </w:style>
  <w:style w:type="paragraph" w:customStyle="1" w:styleId="Titelstijlcentrum">
    <w:name w:val="Titelstijl centrum"/>
    <w:basedOn w:val="Standaard"/>
    <w:next w:val="Standaard"/>
    <w:semiHidden/>
    <w:qFormat/>
    <w:rsid w:val="00EA222E"/>
    <w:pPr>
      <w:shd w:val="clear" w:color="auto" w:fill="000000" w:themeFill="text1"/>
      <w:spacing w:after="120"/>
      <w:jc w:val="center"/>
    </w:pPr>
    <w:rPr>
      <w:rFonts w:ascii="Arial Vet" w:eastAsia="Times New Roman" w:hAnsi="Arial Vet"/>
      <w:b/>
      <w:caps/>
      <w:spacing w:val="40"/>
      <w:sz w:val="24"/>
    </w:rPr>
  </w:style>
  <w:style w:type="paragraph" w:customStyle="1" w:styleId="Centrumtitelstijl">
    <w:name w:val="Centrum titelstijl"/>
    <w:basedOn w:val="Titelstijlcentrum"/>
    <w:next w:val="Standaard"/>
    <w:semiHidden/>
    <w:rsid w:val="00EA222E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</w:pPr>
    <w:rPr>
      <w:bCs/>
      <w:szCs w:val="20"/>
    </w:rPr>
  </w:style>
  <w:style w:type="paragraph" w:customStyle="1" w:styleId="Clausule">
    <w:name w:val="Clausule"/>
    <w:basedOn w:val="Standaard"/>
    <w:uiPriority w:val="5"/>
    <w:rsid w:val="00EA222E"/>
    <w:pPr>
      <w:spacing w:line="240" w:lineRule="auto"/>
    </w:pPr>
    <w:rPr>
      <w:sz w:val="14"/>
    </w:rPr>
  </w:style>
  <w:style w:type="table" w:styleId="Gemiddeldraster3-accent1">
    <w:name w:val="Medium Grid 3 Accent 1"/>
    <w:aliases w:val="Westland standaard"/>
    <w:basedOn w:val="Standaardtabel"/>
    <w:uiPriority w:val="69"/>
    <w:rsid w:val="00EA222E"/>
    <w:pPr>
      <w:spacing w:after="0" w:line="240" w:lineRule="auto"/>
    </w:pPr>
    <w:rPr>
      <w:rFonts w:ascii="Arial" w:hAnsi="Arial" w:cs="Times New Roman"/>
      <w:spacing w:val="20"/>
      <w:sz w:val="18"/>
      <w:szCs w:val="20"/>
      <w:lang w:val="nl-NL" w:eastAsia="nl-N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1F3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band1Vert">
      <w:tblPr/>
      <w:tcPr>
        <w:shd w:val="clear" w:color="auto" w:fill="96C0E6"/>
      </w:tcPr>
    </w:tblStylePr>
    <w:tblStylePr w:type="band2Vert">
      <w:tblPr/>
      <w:tcPr>
        <w:shd w:val="clear" w:color="auto" w:fill="CDE1F3"/>
      </w:tcPr>
    </w:tblStylePr>
    <w:tblStylePr w:type="band1Horz">
      <w:tblPr/>
      <w:tcPr>
        <w:shd w:val="clear" w:color="auto" w:fill="96C0E6"/>
      </w:tcPr>
    </w:tblStylePr>
    <w:tblStylePr w:type="band2Horz">
      <w:tblPr/>
      <w:tcPr>
        <w:shd w:val="clear" w:color="auto" w:fill="CDE1F3"/>
      </w:tcPr>
    </w:tblStylePr>
  </w:style>
  <w:style w:type="character" w:customStyle="1" w:styleId="Kop3Char">
    <w:name w:val="Kop 3 Char"/>
    <w:link w:val="Kop3"/>
    <w:uiPriority w:val="3"/>
    <w:rsid w:val="00AC5193"/>
    <w:rPr>
      <w:rFonts w:ascii="Arial" w:eastAsia="Times New Roman" w:hAnsi="Arial" w:cs="Arial"/>
      <w:b/>
      <w:bCs/>
      <w:spacing w:val="20"/>
      <w:kern w:val="30"/>
      <w:sz w:val="18"/>
      <w:szCs w:val="26"/>
      <w:shd w:val="clear" w:color="auto" w:fill="D9D9D9" w:themeFill="background1" w:themeFillShade="D9"/>
      <w:lang w:val="nl-NL" w:eastAsia="nl-NL"/>
    </w:rPr>
  </w:style>
  <w:style w:type="character" w:customStyle="1" w:styleId="Kop4Char">
    <w:name w:val="Kop 4 Char"/>
    <w:link w:val="Kop4"/>
    <w:uiPriority w:val="3"/>
    <w:rsid w:val="00AC5193"/>
    <w:rPr>
      <w:rFonts w:ascii="Arial" w:eastAsia="Times New Roman" w:hAnsi="Arial" w:cs="Times New Roman"/>
      <w:b/>
      <w:b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paragraph" w:customStyle="1" w:styleId="Kop4rapport">
    <w:name w:val="Kop 4 rapport"/>
    <w:basedOn w:val="Kop3rapport"/>
    <w:next w:val="Standaard"/>
    <w:semiHidden/>
    <w:rsid w:val="00EA222E"/>
    <w:pPr>
      <w:numPr>
        <w:ilvl w:val="3"/>
      </w:numPr>
    </w:pPr>
  </w:style>
  <w:style w:type="paragraph" w:customStyle="1" w:styleId="Subtitelformulier">
    <w:name w:val="Subtitelformulier"/>
    <w:basedOn w:val="Standaard"/>
    <w:uiPriority w:val="5"/>
    <w:rsid w:val="00EA222E"/>
    <w:pPr>
      <w:spacing w:line="200" w:lineRule="exact"/>
    </w:pPr>
    <w:rPr>
      <w:rFonts w:eastAsia="Times New Roman"/>
      <w:caps/>
      <w:kern w:val="100"/>
      <w:sz w:val="14"/>
    </w:rPr>
  </w:style>
  <w:style w:type="paragraph" w:customStyle="1" w:styleId="Subtitelstijl">
    <w:name w:val="Subtitelstijl"/>
    <w:basedOn w:val="Standaard"/>
    <w:next w:val="Standaard"/>
    <w:semiHidden/>
    <w:qFormat/>
    <w:rsid w:val="00EA222E"/>
    <w:pPr>
      <w:shd w:val="clear" w:color="auto" w:fill="D9D9D9"/>
      <w:spacing w:after="120"/>
    </w:pPr>
    <w:rPr>
      <w:rFonts w:eastAsia="Times New Roman"/>
      <w:b/>
    </w:rPr>
  </w:style>
  <w:style w:type="table" w:customStyle="1" w:styleId="Tabelstijlsjablonen">
    <w:name w:val="Tabelstijl sjablonen"/>
    <w:basedOn w:val="Standaardtabel"/>
    <w:uiPriority w:val="99"/>
    <w:rsid w:val="00EA222E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Titelstijl">
    <w:name w:val="Titelstijl"/>
    <w:basedOn w:val="Standaard"/>
    <w:next w:val="Standaard"/>
    <w:semiHidden/>
    <w:qFormat/>
    <w:rsid w:val="00EA222E"/>
    <w:pPr>
      <w:shd w:val="clear" w:color="auto" w:fill="000000"/>
      <w:spacing w:after="120"/>
    </w:pPr>
    <w:rPr>
      <w:rFonts w:eastAsia="Times New Roman"/>
      <w:b/>
      <w:sz w:val="24"/>
    </w:rPr>
  </w:style>
  <w:style w:type="character" w:customStyle="1" w:styleId="Kop1Char">
    <w:name w:val="Kop 1 Char"/>
    <w:basedOn w:val="Standaardalinea-lettertype"/>
    <w:link w:val="Kop1"/>
    <w:uiPriority w:val="3"/>
    <w:rsid w:val="00AC5193"/>
    <w:rPr>
      <w:rFonts w:ascii="Arial" w:eastAsia="Times New Roman" w:hAnsi="Arial" w:cs="Arial"/>
      <w:b/>
      <w:bCs/>
      <w:spacing w:val="20"/>
      <w:kern w:val="32"/>
      <w:sz w:val="24"/>
      <w:szCs w:val="32"/>
      <w:shd w:val="clear" w:color="auto" w:fill="000000" w:themeFill="text1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3"/>
    <w:rsid w:val="00AC5193"/>
    <w:rPr>
      <w:rFonts w:ascii="Arial" w:eastAsia="Times New Roman" w:hAnsi="Arial" w:cs="Arial"/>
      <w:b/>
      <w:bCs/>
      <w:i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character" w:styleId="Nadruk">
    <w:name w:val="Emphasis"/>
    <w:basedOn w:val="Standaardalinea-lettertype"/>
    <w:uiPriority w:val="20"/>
    <w:rsid w:val="00D1197D"/>
    <w:rPr>
      <w:i/>
      <w:iCs/>
    </w:rPr>
  </w:style>
  <w:style w:type="paragraph" w:styleId="Standaardinspringing">
    <w:name w:val="Normal Indent"/>
    <w:basedOn w:val="Standaard"/>
    <w:uiPriority w:val="99"/>
    <w:unhideWhenUsed/>
    <w:rsid w:val="00841CD9"/>
    <w:pPr>
      <w:ind w:left="720"/>
    </w:pPr>
  </w:style>
  <w:style w:type="character" w:customStyle="1" w:styleId="OndertitelChar">
    <w:name w:val="Ondertitel Char"/>
    <w:basedOn w:val="Standaardalinea-lettertype"/>
    <w:link w:val="Ondertitel"/>
    <w:uiPriority w:val="2"/>
    <w:rsid w:val="00AC5193"/>
    <w:rPr>
      <w:rFonts w:ascii="Arial Black" w:eastAsiaTheme="majorEastAsia" w:hAnsi="Arial Black" w:cstheme="majorBidi"/>
      <w:iCs/>
      <w:spacing w:val="15"/>
      <w:kern w:val="30"/>
      <w:sz w:val="20"/>
      <w:szCs w:val="24"/>
      <w:shd w:val="clear" w:color="auto" w:fill="000000" w:themeFill="text1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2"/>
    <w:qFormat/>
    <w:rsid w:val="00841CD9"/>
    <w:pPr>
      <w:numPr>
        <w:ilvl w:val="1"/>
      </w:numPr>
      <w:shd w:val="clear" w:color="auto" w:fill="000000" w:themeFill="text1"/>
      <w:jc w:val="center"/>
    </w:pPr>
    <w:rPr>
      <w:rFonts w:ascii="Arial Black" w:eastAsiaTheme="majorEastAsia" w:hAnsi="Arial Black" w:cstheme="majorBidi"/>
      <w:iCs/>
      <w:spacing w:val="15"/>
      <w:sz w:val="20"/>
    </w:rPr>
  </w:style>
  <w:style w:type="character" w:customStyle="1" w:styleId="TitelChar">
    <w:name w:val="Titel Char"/>
    <w:basedOn w:val="Standaardalinea-lettertype"/>
    <w:link w:val="Titel"/>
    <w:uiPriority w:val="1"/>
    <w:rsid w:val="00AC5193"/>
    <w:rPr>
      <w:rFonts w:ascii="Arial Black" w:eastAsiaTheme="majorEastAsia" w:hAnsi="Arial Black" w:cstheme="majorBidi"/>
      <w:spacing w:val="20"/>
      <w:kern w:val="30"/>
      <w:sz w:val="24"/>
      <w:szCs w:val="52"/>
      <w:shd w:val="clear" w:color="auto" w:fill="000000" w:themeFill="text1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"/>
    <w:qFormat/>
    <w:rsid w:val="00841CD9"/>
    <w:pPr>
      <w:shd w:val="clear" w:color="auto" w:fill="000000" w:themeFill="text1"/>
      <w:contextualSpacing/>
      <w:jc w:val="center"/>
    </w:pPr>
    <w:rPr>
      <w:rFonts w:ascii="Arial Black" w:eastAsiaTheme="majorEastAsia" w:hAnsi="Arial Black" w:cstheme="majorBidi"/>
      <w:sz w:val="24"/>
      <w:szCs w:val="52"/>
    </w:rPr>
  </w:style>
  <w:style w:type="paragraph" w:customStyle="1" w:styleId="Formulierenstandaardstijl">
    <w:name w:val="Formulieren standaardstijl"/>
    <w:basedOn w:val="Standaard"/>
    <w:uiPriority w:val="4"/>
    <w:qFormat/>
    <w:rsid w:val="00691393"/>
    <w:rPr>
      <w:spacing w:val="0"/>
    </w:rPr>
  </w:style>
  <w:style w:type="paragraph" w:customStyle="1" w:styleId="Invulgedeelteinvul">
    <w:name w:val="Invulgedeelteinvul"/>
    <w:basedOn w:val="Standaard"/>
    <w:uiPriority w:val="5"/>
    <w:rsid w:val="00CC5D2C"/>
    <w:pPr>
      <w:tabs>
        <w:tab w:val="center" w:pos="4536"/>
        <w:tab w:val="right" w:pos="9072"/>
      </w:tabs>
      <w:spacing w:line="200" w:lineRule="exact"/>
    </w:pPr>
    <w:rPr>
      <w:sz w:val="14"/>
      <w:szCs w:val="14"/>
    </w:rPr>
  </w:style>
  <w:style w:type="paragraph" w:customStyle="1" w:styleId="Invulgedeeltekop">
    <w:name w:val="Invulgedeeltekop"/>
    <w:basedOn w:val="Koptekst"/>
    <w:uiPriority w:val="5"/>
    <w:rsid w:val="00CC5D2C"/>
    <w:pPr>
      <w:spacing w:line="200" w:lineRule="exact"/>
    </w:pPr>
    <w:rPr>
      <w:caps/>
      <w:sz w:val="12"/>
      <w:szCs w:val="12"/>
    </w:rPr>
  </w:style>
  <w:style w:type="paragraph" w:customStyle="1" w:styleId="Artikel">
    <w:name w:val="Artikel"/>
    <w:basedOn w:val="Lijstalinea"/>
    <w:next w:val="Standaard"/>
    <w:uiPriority w:val="4"/>
    <w:qFormat/>
    <w:rsid w:val="00787CD2"/>
    <w:pPr>
      <w:numPr>
        <w:numId w:val="5"/>
      </w:numPr>
      <w:shd w:val="clear" w:color="auto" w:fill="D9D9D9" w:themeFill="background1" w:themeFillShade="D9"/>
      <w:spacing w:after="120"/>
    </w:pPr>
    <w:rPr>
      <w:b/>
    </w:rPr>
  </w:style>
  <w:style w:type="paragraph" w:customStyle="1" w:styleId="Artikelsub">
    <w:name w:val="Artikel sub"/>
    <w:basedOn w:val="Artikel"/>
    <w:uiPriority w:val="4"/>
    <w:qFormat/>
    <w:rsid w:val="0016522E"/>
    <w:pPr>
      <w:numPr>
        <w:ilvl w:val="1"/>
      </w:numPr>
      <w:shd w:val="clear" w:color="auto" w:fill="auto"/>
    </w:pPr>
    <w:rPr>
      <w:b w:val="0"/>
    </w:rPr>
  </w:style>
  <w:style w:type="paragraph" w:customStyle="1" w:styleId="Clausulenieuw">
    <w:name w:val="Clausule nieuw"/>
    <w:basedOn w:val="Standaard"/>
    <w:uiPriority w:val="5"/>
    <w:rsid w:val="005406E9"/>
    <w:pPr>
      <w:spacing w:line="240" w:lineRule="atLeast"/>
    </w:pPr>
    <w:rPr>
      <w:sz w:val="16"/>
    </w:rPr>
  </w:style>
  <w:style w:type="table" w:styleId="Tabelrasterlicht">
    <w:name w:val="Grid Table Light"/>
    <w:basedOn w:val="Standaardtabel"/>
    <w:uiPriority w:val="40"/>
    <w:rsid w:val="00F00BC9"/>
    <w:pPr>
      <w:spacing w:after="0" w:line="270" w:lineRule="atLeast"/>
    </w:pPr>
    <w:rPr>
      <w:rFonts w:ascii="Arial" w:hAnsi="Arial"/>
      <w:spacing w:val="20"/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28" w:type="dxa"/>
        <w:right w:w="28" w:type="dxa"/>
      </w:tblCellMar>
    </w:tblPr>
  </w:style>
  <w:style w:type="paragraph" w:styleId="Lijstopsomteken">
    <w:name w:val="List Bullet"/>
    <w:basedOn w:val="Standaard"/>
    <w:uiPriority w:val="99"/>
    <w:semiHidden/>
    <w:unhideWhenUsed/>
    <w:qFormat/>
    <w:rsid w:val="00F35E92"/>
    <w:pPr>
      <w:numPr>
        <w:numId w:val="8"/>
      </w:numPr>
      <w:contextualSpacing/>
    </w:pPr>
  </w:style>
  <w:style w:type="paragraph" w:customStyle="1" w:styleId="Ondertitelrapport">
    <w:name w:val="Ondertitel rapport"/>
    <w:basedOn w:val="Standaard"/>
    <w:semiHidden/>
    <w:qFormat/>
    <w:rsid w:val="00C56081"/>
    <w:pPr>
      <w:shd w:val="clear" w:color="auto" w:fill="000000" w:themeFill="text1"/>
      <w:spacing w:after="120"/>
      <w:jc w:val="center"/>
    </w:pPr>
    <w:rPr>
      <w:rFonts w:ascii="Arial Black" w:hAnsi="Arial Black"/>
      <w:spacing w:val="15"/>
      <w:sz w:val="20"/>
    </w:rPr>
  </w:style>
  <w:style w:type="character" w:styleId="Paginanummer">
    <w:name w:val="page number"/>
    <w:basedOn w:val="Standaardalinea-lettertype"/>
    <w:uiPriority w:val="5"/>
    <w:rsid w:val="009F1CB4"/>
    <w:rPr>
      <w:rFonts w:ascii="Arial" w:hAnsi="Arial"/>
      <w:b w:val="0"/>
      <w:i w:val="0"/>
      <w:caps/>
      <w:smallCaps w:val="0"/>
      <w:sz w:val="12"/>
    </w:rPr>
  </w:style>
  <w:style w:type="paragraph" w:styleId="Kopvaninhoudsopgave">
    <w:name w:val="TOC Heading"/>
    <w:basedOn w:val="Kop1"/>
    <w:next w:val="Standaard"/>
    <w:uiPriority w:val="99"/>
    <w:unhideWhenUsed/>
    <w:rsid w:val="00787CD2"/>
    <w:pPr>
      <w:keepLines/>
      <w:numPr>
        <w:numId w:val="0"/>
      </w:numPr>
      <w:tabs>
        <w:tab w:val="left" w:pos="357"/>
      </w:tabs>
      <w:outlineLvl w:val="9"/>
    </w:pPr>
    <w:rPr>
      <w:rFonts w:ascii="Arial Vet" w:eastAsiaTheme="majorEastAsia" w:hAnsi="Arial Vet" w:cstheme="majorBidi"/>
      <w:bCs w:val="0"/>
      <w:kern w:val="0"/>
    </w:rPr>
  </w:style>
  <w:style w:type="table" w:customStyle="1" w:styleId="Tabelstijlarcering">
    <w:name w:val="Tabelstijl arcering"/>
    <w:basedOn w:val="Standaardtabel"/>
    <w:uiPriority w:val="99"/>
    <w:rsid w:val="00531ED6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table" w:customStyle="1" w:styleId="tabelzonderlijnen">
    <w:name w:val="tabel zonder lijnen"/>
    <w:basedOn w:val="Standaardtabel"/>
    <w:uiPriority w:val="99"/>
    <w:rsid w:val="0096084C"/>
    <w:pPr>
      <w:spacing w:after="0" w:line="270" w:lineRule="atLeast"/>
    </w:pPr>
    <w:rPr>
      <w:rFonts w:ascii="Arial" w:hAnsi="Arial"/>
      <w:sz w:val="18"/>
    </w:rPr>
    <w:tblPr>
      <w:tblCellMar>
        <w:left w:w="0" w:type="dxa"/>
        <w:right w:w="0" w:type="dxa"/>
      </w:tblCellMar>
    </w:tblPr>
  </w:style>
  <w:style w:type="paragraph" w:customStyle="1" w:styleId="Projectgemeente">
    <w:name w:val="Project/gemeente"/>
    <w:basedOn w:val="Titelformulier"/>
    <w:rsid w:val="00EF7C17"/>
    <w:pPr>
      <w:spacing w:line="240" w:lineRule="auto"/>
    </w:pPr>
    <w:rPr>
      <w:szCs w:val="14"/>
    </w:rPr>
  </w:style>
  <w:style w:type="paragraph" w:customStyle="1" w:styleId="Document">
    <w:name w:val="Document"/>
    <w:basedOn w:val="Titelformulier"/>
    <w:rsid w:val="00EF7C17"/>
    <w:pPr>
      <w:spacing w:line="240" w:lineRule="auto"/>
    </w:pPr>
    <w:rPr>
      <w:caps w:val="0"/>
      <w:sz w:val="24"/>
      <w:szCs w:val="24"/>
    </w:rPr>
  </w:style>
  <w:style w:type="paragraph" w:customStyle="1" w:styleId="Afdeling">
    <w:name w:val="Afdeling"/>
    <w:basedOn w:val="Standaard"/>
    <w:rsid w:val="00EF7C1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b/>
      <w:caps/>
      <w:kern w:val="100"/>
      <w:sz w:val="14"/>
      <w:szCs w:val="14"/>
    </w:rPr>
  </w:style>
  <w:style w:type="paragraph" w:customStyle="1" w:styleId="Koptekstrapportverslag">
    <w:name w:val="Koptekst rapport/verslag"/>
    <w:basedOn w:val="Standaard"/>
    <w:rsid w:val="00EF7C17"/>
    <w:pPr>
      <w:tabs>
        <w:tab w:val="left" w:pos="7293"/>
      </w:tabs>
      <w:overflowPunct w:val="0"/>
      <w:autoSpaceDE w:val="0"/>
      <w:autoSpaceDN w:val="0"/>
      <w:adjustRightInd w:val="0"/>
      <w:spacing w:line="200" w:lineRule="atLeast"/>
      <w:ind w:left="7280" w:hanging="7280"/>
      <w:textAlignment w:val="baseline"/>
    </w:pPr>
    <w:rPr>
      <w:rFonts w:eastAsia="Times New Roman"/>
      <w:caps/>
      <w:spacing w:val="40"/>
      <w:kern w:val="100"/>
      <w:sz w:val="14"/>
      <w:szCs w:val="20"/>
    </w:rPr>
  </w:style>
  <w:style w:type="paragraph" w:customStyle="1" w:styleId="Lijstopsomteken0">
    <w:name w:val="Lijst opsom teken"/>
    <w:basedOn w:val="Standaard"/>
    <w:rsid w:val="00EF7C17"/>
    <w:pPr>
      <w:numPr>
        <w:numId w:val="9"/>
      </w:numPr>
      <w:tabs>
        <w:tab w:val="clear" w:pos="357"/>
        <w:tab w:val="clear" w:pos="720"/>
        <w:tab w:val="left" w:pos="0"/>
        <w:tab w:val="num" w:pos="36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Times New Roman"/>
      <w:szCs w:val="20"/>
    </w:rPr>
  </w:style>
  <w:style w:type="paragraph" w:styleId="Lijstnummering">
    <w:name w:val="List Number"/>
    <w:basedOn w:val="Standaard"/>
    <w:rsid w:val="00EF7C17"/>
    <w:pPr>
      <w:tabs>
        <w:tab w:val="num" w:pos="357"/>
      </w:tabs>
      <w:overflowPunct w:val="0"/>
      <w:autoSpaceDE w:val="0"/>
      <w:autoSpaceDN w:val="0"/>
      <w:adjustRightInd w:val="0"/>
      <w:ind w:left="357" w:hanging="357"/>
      <w:textAlignment w:val="baseline"/>
    </w:pPr>
    <w:rPr>
      <w:rFonts w:eastAsia="Times New Roman"/>
      <w:szCs w:val="20"/>
    </w:rPr>
  </w:style>
  <w:style w:type="character" w:customStyle="1" w:styleId="Kop1Char0">
    <w:name w:val="Kop [1] Char"/>
    <w:basedOn w:val="Standaardalinea-lettertype"/>
    <w:link w:val="Kop10"/>
    <w:locked/>
    <w:rsid w:val="00D16F3C"/>
    <w:rPr>
      <w:rFonts w:ascii="Arial" w:eastAsia="Times New Roman" w:hAnsi="Arial" w:cs="Arial"/>
      <w:b/>
      <w:bCs/>
      <w:kern w:val="28"/>
      <w:sz w:val="24"/>
      <w:szCs w:val="32"/>
      <w:shd w:val="clear" w:color="auto" w:fill="000000" w:themeFill="text1"/>
      <w:lang w:val="nl-NL" w:eastAsia="nl-NL"/>
    </w:rPr>
  </w:style>
  <w:style w:type="paragraph" w:customStyle="1" w:styleId="Kop10">
    <w:name w:val="Kop [1]"/>
    <w:basedOn w:val="Kop1"/>
    <w:link w:val="Kop1Char0"/>
    <w:rsid w:val="00D16F3C"/>
    <w:pPr>
      <w:widowControl w:val="0"/>
      <w:tabs>
        <w:tab w:val="clear" w:pos="851"/>
        <w:tab w:val="left" w:pos="0"/>
        <w:tab w:val="left" w:pos="567"/>
      </w:tabs>
      <w:spacing w:before="360" w:line="240" w:lineRule="auto"/>
    </w:pPr>
    <w:rPr>
      <w:spacing w:val="0"/>
      <w:kern w:val="28"/>
    </w:rPr>
  </w:style>
  <w:style w:type="paragraph" w:customStyle="1" w:styleId="Default">
    <w:name w:val="Default"/>
    <w:rsid w:val="00D16F3C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OnderschriftChar">
    <w:name w:val="Onderschrift Char"/>
    <w:basedOn w:val="Standaardalinea-lettertype"/>
    <w:link w:val="Onderschrift"/>
    <w:locked/>
    <w:rsid w:val="00D16F3C"/>
    <w:rPr>
      <w:rFonts w:ascii="Arial" w:eastAsia="Times New Roman" w:hAnsi="Arial" w:cs="Times New Roman"/>
      <w:i/>
      <w:spacing w:val="20"/>
      <w:kern w:val="30"/>
      <w:sz w:val="16"/>
      <w:szCs w:val="14"/>
      <w:lang w:val="nl-NL" w:eastAsia="nl-NL"/>
    </w:rPr>
  </w:style>
  <w:style w:type="paragraph" w:customStyle="1" w:styleId="Onderschrift">
    <w:name w:val="Onderschrift"/>
    <w:basedOn w:val="Standaard"/>
    <w:link w:val="OnderschriftChar"/>
    <w:rsid w:val="00D16F3C"/>
    <w:pPr>
      <w:numPr>
        <w:numId w:val="10"/>
      </w:numPr>
      <w:overflowPunct w:val="0"/>
      <w:autoSpaceDE w:val="0"/>
      <w:autoSpaceDN w:val="0"/>
      <w:adjustRightInd w:val="0"/>
      <w:spacing w:line="240" w:lineRule="atLeast"/>
    </w:pPr>
    <w:rPr>
      <w:rFonts w:eastAsia="Times New Roman"/>
      <w:i/>
      <w:sz w:val="16"/>
      <w:szCs w:val="14"/>
    </w:rPr>
  </w:style>
  <w:style w:type="character" w:styleId="Tekstvantijdelijkeaanduiding">
    <w:name w:val="Placeholder Text"/>
    <w:basedOn w:val="Standaardalinea-lettertype"/>
    <w:uiPriority w:val="99"/>
    <w:semiHidden/>
    <w:rsid w:val="006B0A46"/>
    <w:rPr>
      <w:color w:val="808080"/>
    </w:rPr>
  </w:style>
  <w:style w:type="paragraph" w:styleId="Plattetekst2">
    <w:name w:val="Body Text 2"/>
    <w:basedOn w:val="Standaard"/>
    <w:link w:val="Plattetekst2Char"/>
    <w:unhideWhenUsed/>
    <w:rsid w:val="00B81FE2"/>
    <w:pPr>
      <w:tabs>
        <w:tab w:val="left" w:pos="-567"/>
      </w:tabs>
      <w:spacing w:line="268" w:lineRule="auto"/>
    </w:pPr>
    <w:rPr>
      <w:rFonts w:eastAsia="Times New Roman" w:cs="Arial"/>
      <w:spacing w:val="0"/>
      <w:sz w:val="20"/>
    </w:rPr>
  </w:style>
  <w:style w:type="character" w:customStyle="1" w:styleId="Plattetekst2Char">
    <w:name w:val="Platte tekst 2 Char"/>
    <w:basedOn w:val="Standaardalinea-lettertype"/>
    <w:link w:val="Plattetekst2"/>
    <w:rsid w:val="00B81FE2"/>
    <w:rPr>
      <w:rFonts w:ascii="Arial" w:hAnsi="Arial" w:cs="Arial"/>
      <w:szCs w:val="24"/>
    </w:rPr>
  </w:style>
  <w:style w:type="table" w:styleId="Lichtraster-accent1">
    <w:name w:val="Light Grid Accent 1"/>
    <w:basedOn w:val="Standaardtabel"/>
    <w:uiPriority w:val="62"/>
    <w:rsid w:val="001C314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left w:w="57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 w:val="0"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elijst-accent1">
    <w:name w:val="Light List Accent 1"/>
    <w:basedOn w:val="Standaardtabel"/>
    <w:uiPriority w:val="61"/>
    <w:rsid w:val="00DC234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95B3D7" w:themeColor="accent1" w:themeTint="99"/>
        <w:insideV w:val="single" w:sz="8" w:space="0" w:color="95B3D7" w:themeColor="accent1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 w:val="0"/>
        <w:bCs/>
        <w:color w:val="auto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  <w:tblPr/>
      <w:tcPr>
        <w:shd w:val="clear" w:color="auto" w:fill="95B3D7" w:themeFill="accent1" w:themeFillTint="99"/>
      </w:tc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ijlLinks063cmVerkeerd-om061cm">
    <w:name w:val="Stijl Links:  063 cm Verkeerd-om:  061 cm"/>
    <w:basedOn w:val="Standaard"/>
    <w:rsid w:val="003A071B"/>
    <w:pPr>
      <w:ind w:left="357"/>
    </w:pPr>
    <w:rPr>
      <w:rFonts w:eastAsia="Times New Roman"/>
      <w:szCs w:val="20"/>
    </w:rPr>
  </w:style>
  <w:style w:type="table" w:styleId="Gemiddeldearcering2-accent1">
    <w:name w:val="Medium Shading 2 Accent 1"/>
    <w:basedOn w:val="Standaardtabel"/>
    <w:uiPriority w:val="64"/>
    <w:rsid w:val="003A07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ijl1">
    <w:name w:val="Stijl1"/>
    <w:basedOn w:val="Standaardtabel"/>
    <w:uiPriority w:val="99"/>
    <w:rsid w:val="0013190B"/>
    <w:tblPr/>
  </w:style>
  <w:style w:type="table" w:styleId="Eigentijdsetabel">
    <w:name w:val="Table Contemporary"/>
    <w:basedOn w:val="Standaardtabel"/>
    <w:rsid w:val="00EA60AB"/>
    <w:pPr>
      <w:spacing w:line="270" w:lineRule="atLeast"/>
    </w:pPr>
    <w:tblPr>
      <w:tblStyleRowBandSize w:val="1"/>
      <w:tblStyleCol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clear" w:color="auto" w:fill="BFBFBF" w:themeFill="background1" w:themeFillShade="BF"/>
      </w:tc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  <w:tblStylePr w:type="band2Horz">
      <w:rPr>
        <w:color w:val="auto"/>
      </w:rPr>
      <w:tblPr/>
      <w:tcPr>
        <w:shd w:val="clear" w:color="auto" w:fill="D9D9D9" w:themeFill="background1" w:themeFillShade="D9"/>
      </w:tcPr>
    </w:tblStylePr>
  </w:style>
  <w:style w:type="character" w:styleId="Verwijzingopmerking">
    <w:name w:val="annotation reference"/>
    <w:basedOn w:val="Standaardalinea-lettertype"/>
    <w:rsid w:val="006C4B41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6C4B4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6C4B41"/>
    <w:rPr>
      <w:rFonts w:ascii="Arial" w:eastAsiaTheme="minorHAnsi" w:hAnsi="Arial"/>
      <w:spacing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6C4B4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6C4B41"/>
    <w:rPr>
      <w:rFonts w:ascii="Arial" w:eastAsiaTheme="minorHAnsi" w:hAnsi="Arial"/>
      <w:b/>
      <w:bCs/>
      <w:spacing w:val="20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11504C"/>
    <w:rPr>
      <w:rFonts w:ascii="Arial" w:eastAsiaTheme="minorHAnsi" w:hAnsi="Arial"/>
      <w:spacing w:val="20"/>
      <w:sz w:val="18"/>
      <w:szCs w:val="24"/>
    </w:rPr>
  </w:style>
  <w:style w:type="character" w:customStyle="1" w:styleId="Onopgelostemelding1">
    <w:name w:val="Onopgeloste melding1"/>
    <w:basedOn w:val="Standaardalinea-lettertype"/>
    <w:rsid w:val="00344642"/>
    <w:rPr>
      <w:color w:val="605E5C"/>
      <w:shd w:val="clear" w:color="auto" w:fill="E1DFDD"/>
    </w:rPr>
  </w:style>
  <w:style w:type="table" w:customStyle="1" w:styleId="Tabelstijlsjablonen1">
    <w:name w:val="Tabelstijl sjablonen1"/>
    <w:basedOn w:val="Standaardtabel"/>
    <w:uiPriority w:val="99"/>
    <w:rsid w:val="006151AA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  <w:szCs w:val="18"/>
      </w:rPr>
      <w:tblPr/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Formuliernummer">
    <w:name w:val="Formuliernummer"/>
    <w:basedOn w:val="Standaard"/>
    <w:uiPriority w:val="99"/>
    <w:rsid w:val="002F2E1D"/>
    <w:pPr>
      <w:tabs>
        <w:tab w:val="left" w:pos="3600"/>
      </w:tabs>
      <w:spacing w:line="240" w:lineRule="auto"/>
    </w:pPr>
    <w:rPr>
      <w:rFonts w:ascii="FrnkGothITC Bk BT" w:eastAsia="Times New Roman" w:hAnsi="FrnkGothITC Bk BT"/>
      <w:spacing w:val="0"/>
      <w:sz w:val="12"/>
      <w:szCs w:val="18"/>
    </w:rPr>
  </w:style>
  <w:style w:type="paragraph" w:customStyle="1" w:styleId="Tussentitel">
    <w:name w:val="Tussentitel"/>
    <w:basedOn w:val="Standaard"/>
    <w:next w:val="Standaard"/>
    <w:uiPriority w:val="2"/>
    <w:qFormat/>
    <w:rsid w:val="00512E50"/>
    <w:pPr>
      <w:spacing w:after="60"/>
    </w:pPr>
    <w:rPr>
      <w:rFonts w:ascii="Arial Vet" w:hAnsi="Arial Vet"/>
      <w:b/>
    </w:rPr>
  </w:style>
  <w:style w:type="character" w:customStyle="1" w:styleId="Stijl1Char">
    <w:name w:val="Stijl1 Char"/>
    <w:basedOn w:val="Standaardalinea-lettertype"/>
    <w:rsid w:val="00BB66B3"/>
    <w:rPr>
      <w:rFonts w:ascii="Arial" w:hAnsi="Arial" w:cs="Arial"/>
      <w:color w:val="000000"/>
      <w:sz w:val="18"/>
      <w:szCs w:val="18"/>
    </w:rPr>
  </w:style>
  <w:style w:type="paragraph" w:styleId="Geenafstand">
    <w:name w:val="No Spacing"/>
    <w:uiPriority w:val="1"/>
    <w:qFormat/>
    <w:rsid w:val="00365133"/>
    <w:pPr>
      <w:spacing w:after="0" w:line="240" w:lineRule="auto"/>
    </w:pPr>
    <w:rPr>
      <w:rFonts w:ascii="Calibri" w:eastAsia="Calibri" w:hAnsi="Calibri" w:cs="Calibri"/>
      <w:color w:val="000000"/>
      <w:sz w:val="23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BC2B17C869F47833FDF7DB4E42F44" ma:contentTypeVersion="3" ma:contentTypeDescription="Een nieuw document maken." ma:contentTypeScope="" ma:versionID="beb19e2c8119a78767ff0fbf0656d350">
  <xsd:schema xmlns:xsd="http://www.w3.org/2001/XMLSchema" xmlns:xs="http://www.w3.org/2001/XMLSchema" xmlns:p="http://schemas.microsoft.com/office/2006/metadata/properties" xmlns:ns2="1213d526-c9a0-4839-ab8a-278c14871c4d" targetNamespace="http://schemas.microsoft.com/office/2006/metadata/properties" ma:root="true" ma:fieldsID="1fb913447bd8e0e81de9aacb0403167f" ns2:_="">
    <xsd:import namespace="1213d526-c9a0-4839-ab8a-278c14871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3d526-c9a0-4839-ab8a-278c14871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DC7AB9-9711-4297-8889-3999146BB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3d526-c9a0-4839-ab8a-278c14871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AE7BC9-CCC3-4D70-9980-E4896B879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24917-45F6-411E-91E6-79EF106CA820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4.xml><?xml version="1.0" encoding="utf-8"?>
<ds:datastoreItem xmlns:ds="http://schemas.openxmlformats.org/officeDocument/2006/customXml" ds:itemID="{587FE0F2-5540-4279-ADDB-3F751EB430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Westland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van Oorschot</dc:creator>
  <cp:lastModifiedBy>Oorschot, PMJ van (Patricia)</cp:lastModifiedBy>
  <cp:revision>6</cp:revision>
  <dcterms:created xsi:type="dcterms:W3CDTF">2025-07-29T14:19:00Z</dcterms:created>
  <dcterms:modified xsi:type="dcterms:W3CDTF">2025-07-29T14:37:00Z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">
    <vt:lpwstr>pmjvoorschot</vt:lpwstr>
  </property>
  <property fmtid="{D5CDD505-2E9C-101B-9397-08002B2CF9AE}" pid="3" name="Header">
    <vt:lpwstr>KOP 024D koptekst rapport extern - titel vast subtitel vraag (+ vraag (sub)dossier in Corsa)</vt:lpwstr>
  </property>
  <property fmtid="{D5CDD505-2E9C-101B-9397-08002B2CF9AE}" pid="4" name="HeaderId">
    <vt:lpwstr>A8E4EF375CC44CFA9416C018CB41DB01</vt:lpwstr>
  </property>
  <property fmtid="{D5CDD505-2E9C-101B-9397-08002B2CF9AE}" pid="5" name="Template">
    <vt:lpwstr>INK 018 offerteaanvraag MOA leveringen en diensten</vt:lpwstr>
  </property>
  <property fmtid="{D5CDD505-2E9C-101B-9397-08002B2CF9AE}" pid="6" name="TemplateId">
    <vt:lpwstr>14C29DD212B74659A675782E914994DD</vt:lpwstr>
  </property>
  <property fmtid="{D5CDD505-2E9C-101B-9397-08002B2CF9AE}" pid="7" name="Typist">
    <vt:lpwstr>pmjvoorschot</vt:lpwstr>
  </property>
  <property fmtid="{D5CDD505-2E9C-101B-9397-08002B2CF9AE}" pid="8" name="CORSA_GUID">
    <vt:lpwstr>971dc8a4-556f-51bc-dd14-9ce5104eeb47</vt:lpwstr>
  </property>
  <property fmtid="{D5CDD505-2E9C-101B-9397-08002B2CF9AE}" pid="9" name="CORSA_OBJECTTYPE">
    <vt:lpwstr>S</vt:lpwstr>
  </property>
  <property fmtid="{D5CDD505-2E9C-101B-9397-08002B2CF9AE}" pid="10" name="CORSA_OBJECTID">
    <vt:lpwstr>25-0129389</vt:lpwstr>
  </property>
  <property fmtid="{D5CDD505-2E9C-101B-9397-08002B2CF9AE}" pid="11" name="CORSA_VERSION">
    <vt:lpwstr>1</vt:lpwstr>
  </property>
  <property fmtid="{D5CDD505-2E9C-101B-9397-08002B2CF9AE}" pid="12" name="ContentTypeId">
    <vt:lpwstr>0x0101008C6BC2B17C869F47833FDF7DB4E42F44</vt:lpwstr>
  </property>
</Properties>
</file>