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734B" w:rsidRPr="00AA734B" w:rsidRDefault="00AA734B" w:rsidP="00AA734B">
      <w:pPr>
        <w:spacing w:line="240" w:lineRule="exact"/>
        <w:contextualSpacing/>
        <w:rPr>
          <w:color w:val="000000"/>
          <w:sz w:val="24"/>
          <w:lang w:val="nl-NL"/>
        </w:rPr>
      </w:pPr>
      <w:r w:rsidRPr="00AA734B">
        <w:rPr>
          <w:color w:val="000000"/>
          <w:sz w:val="24"/>
          <w:lang w:val="nl-NL"/>
        </w:rPr>
        <w:t xml:space="preserve">Bijlage E Gegevens omtrent technische bekwaamheid perceel Oost (zaaknummer </w:t>
      </w:r>
      <w:bookmarkStart w:id="0" w:name="_GoBack"/>
      <w:bookmarkEnd w:id="0"/>
      <w:r w:rsidRPr="00AA734B">
        <w:rPr>
          <w:color w:val="000000"/>
          <w:sz w:val="24"/>
          <w:lang w:val="nl-NL"/>
        </w:rPr>
        <w:t>31143621)</w:t>
      </w:r>
    </w:p>
    <w:p w:rsidR="00AA734B" w:rsidRDefault="00AA734B" w:rsidP="00AA734B">
      <w:pPr>
        <w:spacing w:line="240" w:lineRule="exact"/>
        <w:contextualSpacing/>
        <w:rPr>
          <w:color w:val="000000"/>
          <w:lang w:val="nl-NL"/>
        </w:rPr>
      </w:pPr>
    </w:p>
    <w:p w:rsidR="00AA734B" w:rsidRPr="00794C8F" w:rsidRDefault="00AA734B" w:rsidP="00AA734B">
      <w:pPr>
        <w:pStyle w:val="Lijstalinea"/>
        <w:numPr>
          <w:ilvl w:val="0"/>
          <w:numId w:val="30"/>
        </w:numPr>
        <w:spacing w:line="240" w:lineRule="exact"/>
        <w:ind w:left="357" w:hanging="357"/>
        <w:contextualSpacing/>
        <w:rPr>
          <w:rFonts w:cs="RijksoverheidSansText-Regular"/>
          <w:color w:val="000000"/>
          <w:lang w:val="nl-NL"/>
        </w:rPr>
      </w:pPr>
      <w:r w:rsidRPr="00794C8F">
        <w:rPr>
          <w:color w:val="000000"/>
          <w:lang w:val="nl-NL"/>
        </w:rPr>
        <w:t xml:space="preserve">De ondernemer(s) </w:t>
      </w:r>
      <w:r w:rsidRPr="00794C8F">
        <w:rPr>
          <w:rFonts w:cs="RijksoverheidSansText-Regular"/>
          <w:color w:val="000000"/>
          <w:lang w:val="nl-NL"/>
        </w:rPr>
        <w:t>(gegadigde(n))</w:t>
      </w:r>
      <w:r w:rsidRPr="00794C8F">
        <w:rPr>
          <w:color w:val="000000"/>
          <w:lang w:val="nl-NL"/>
        </w:rPr>
        <w:t xml:space="preserve"> geeft(geven) in onderstaande tabel aan met welke referentieopdracht(en) wordt voldaan aan de geschiktheidseisen</w:t>
      </w:r>
      <w:r w:rsidRPr="00794C8F">
        <w:rPr>
          <w:rFonts w:cs="RijksoverheidSansText-Regular"/>
          <w:vanish/>
          <w:color w:val="E0E0E0"/>
          <w:lang w:val="nl-NL"/>
        </w:rPr>
        <w:t xml:space="preserve"> en de selectiecriteria</w:t>
      </w:r>
      <w:r w:rsidRPr="00794C8F">
        <w:rPr>
          <w:rFonts w:cs="RijksoverheidSansText-Regular"/>
          <w:color w:val="000000"/>
          <w:lang w:val="nl-NL"/>
        </w:rPr>
        <w:t>.</w:t>
      </w:r>
    </w:p>
    <w:p w:rsidR="00AA734B" w:rsidRPr="00794C8F" w:rsidRDefault="00AA734B" w:rsidP="00AA734B">
      <w:pPr>
        <w:spacing w:line="260" w:lineRule="atLeast"/>
        <w:rPr>
          <w:rFonts w:cs="Verdana"/>
          <w:color w:val="000000"/>
          <w:lang w:val="nl-NL"/>
        </w:rPr>
      </w:pPr>
    </w:p>
    <w:p w:rsidR="00AA734B" w:rsidRPr="001F478C" w:rsidRDefault="00AA734B" w:rsidP="00AA734B">
      <w:pPr>
        <w:rPr>
          <w:rStyle w:val="Verborgentekst"/>
          <w:lang w:val="nl-NL"/>
        </w:rPr>
      </w:pPr>
      <w:r w:rsidRPr="001F478C">
        <w:rPr>
          <w:rStyle w:val="Verborgentekst"/>
          <w:lang w:val="nl-NL"/>
        </w:rPr>
        <w:t>In onderstaande tabel dient projectspecifiek exact de verwijzing naar de geschiktheidseisen en/of selectiecriteria te worden vermeld.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98"/>
        <w:gridCol w:w="3112"/>
      </w:tblGrid>
      <w:tr w:rsidR="00AA734B" w:rsidRPr="00566347" w:rsidTr="002A5347">
        <w:tc>
          <w:tcPr>
            <w:tcW w:w="4498" w:type="dxa"/>
            <w:shd w:val="clear" w:color="auto" w:fill="auto"/>
          </w:tcPr>
          <w:p w:rsidR="00AA734B" w:rsidRPr="00794C8F" w:rsidRDefault="00AA734B" w:rsidP="002A5347">
            <w:pPr>
              <w:rPr>
                <w:rFonts w:cs="Verdana"/>
                <w:color w:val="000000"/>
                <w:lang w:val="nl-NL"/>
              </w:rPr>
            </w:pPr>
            <w:r w:rsidRPr="00794C8F">
              <w:rPr>
                <w:rFonts w:cs="Verdana"/>
                <w:b/>
                <w:color w:val="000000"/>
                <w:lang w:val="nl-NL"/>
              </w:rPr>
              <w:t>Verwijzing naar de geschiktheidseis</w:t>
            </w:r>
            <w:r w:rsidRPr="00794C8F">
              <w:rPr>
                <w:rFonts w:cs="Verdana"/>
                <w:b/>
                <w:vanish/>
                <w:color w:val="E0E0E0"/>
                <w:lang w:val="nl-NL"/>
              </w:rPr>
              <w:t xml:space="preserve"> en/of het selectiecriterium</w:t>
            </w:r>
          </w:p>
          <w:p w:rsidR="00AA734B" w:rsidRPr="00794C8F" w:rsidRDefault="00AA734B" w:rsidP="002A5347">
            <w:pPr>
              <w:rPr>
                <w:rFonts w:cs="Verdana"/>
                <w:b/>
                <w:i/>
                <w:color w:val="000000"/>
                <w:sz w:val="16"/>
                <w:szCs w:val="16"/>
                <w:lang w:val="nl-NL"/>
              </w:rPr>
            </w:pPr>
            <w:r w:rsidRPr="001F478C">
              <w:rPr>
                <w:rStyle w:val="Verborgentekst"/>
                <w:lang w:val="nl-NL"/>
              </w:rPr>
              <w:t>Alleen verwijzing om inconsistenties in eisen of criteria te voorkomen</w:t>
            </w:r>
          </w:p>
        </w:tc>
        <w:tc>
          <w:tcPr>
            <w:tcW w:w="3112" w:type="dxa"/>
            <w:shd w:val="clear" w:color="auto" w:fill="auto"/>
          </w:tcPr>
          <w:p w:rsidR="00AA734B" w:rsidRPr="00794C8F" w:rsidRDefault="00AA734B" w:rsidP="002A5347">
            <w:pPr>
              <w:rPr>
                <w:rFonts w:cs="Verdana"/>
                <w:b/>
                <w:color w:val="000000"/>
                <w:lang w:val="nl-NL"/>
              </w:rPr>
            </w:pPr>
            <w:r w:rsidRPr="00794C8F">
              <w:rPr>
                <w:rFonts w:cs="Verdana"/>
                <w:b/>
                <w:color w:val="000000"/>
                <w:lang w:val="nl-NL"/>
              </w:rPr>
              <w:t>Referentieopdracht nr:</w:t>
            </w:r>
          </w:p>
          <w:p w:rsidR="00AA734B" w:rsidRPr="00794C8F" w:rsidRDefault="00AA734B" w:rsidP="002A5347">
            <w:pPr>
              <w:rPr>
                <w:rFonts w:cs="Verdana"/>
                <w:color w:val="000000"/>
                <w:lang w:val="nl-NL"/>
              </w:rPr>
            </w:pPr>
            <w:r w:rsidRPr="00794C8F">
              <w:rPr>
                <w:rFonts w:cs="Verdana"/>
                <w:b/>
                <w:color w:val="000000"/>
                <w:lang w:val="nl-NL"/>
              </w:rPr>
              <w:t>Door de ondernemer(s) (gegadigde(n)) in te vullen</w:t>
            </w:r>
          </w:p>
        </w:tc>
      </w:tr>
      <w:tr w:rsidR="00AA734B" w:rsidRPr="00794C8F" w:rsidTr="002A5347">
        <w:tc>
          <w:tcPr>
            <w:tcW w:w="4498" w:type="dxa"/>
            <w:shd w:val="clear" w:color="auto" w:fill="auto"/>
          </w:tcPr>
          <w:p w:rsidR="00AA734B" w:rsidRPr="00794C8F" w:rsidRDefault="00AA734B" w:rsidP="002A5347">
            <w:pPr>
              <w:rPr>
                <w:rFonts w:cs="Verdana"/>
                <w:b/>
                <w:color w:val="000000"/>
                <w:lang w:val="nl-NL"/>
              </w:rPr>
            </w:pPr>
          </w:p>
          <w:p w:rsidR="00AA734B" w:rsidRPr="00794C8F" w:rsidRDefault="00AA734B" w:rsidP="002A5347">
            <w:pPr>
              <w:rPr>
                <w:rFonts w:cs="Verdana"/>
                <w:b/>
                <w:color w:val="000000"/>
              </w:rPr>
            </w:pPr>
            <w:r w:rsidRPr="00794C8F">
              <w:rPr>
                <w:rFonts w:cs="Verdana"/>
                <w:b/>
                <w:color w:val="000000"/>
              </w:rPr>
              <w:t>Geschiktheidseis</w:t>
            </w:r>
          </w:p>
        </w:tc>
        <w:tc>
          <w:tcPr>
            <w:tcW w:w="3112" w:type="dxa"/>
            <w:shd w:val="clear" w:color="auto" w:fill="auto"/>
          </w:tcPr>
          <w:p w:rsidR="00AA734B" w:rsidRPr="00794C8F" w:rsidRDefault="00AA734B" w:rsidP="002A5347">
            <w:pPr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Per geschiktheidseis maximaal 1 referentie</w:t>
            </w:r>
            <w:r w:rsidRPr="00794C8F">
              <w:rPr>
                <w:rFonts w:cs="Verdana"/>
                <w:color w:val="000000"/>
              </w:rPr>
              <w:softHyphen/>
              <w:t>opdracht</w:t>
            </w:r>
          </w:p>
          <w:p w:rsidR="00AA734B" w:rsidRPr="00794C8F" w:rsidRDefault="00AA734B" w:rsidP="002A5347">
            <w:pPr>
              <w:rPr>
                <w:rFonts w:cs="Verdana"/>
                <w:color w:val="000000"/>
              </w:rPr>
            </w:pPr>
          </w:p>
        </w:tc>
      </w:tr>
      <w:tr w:rsidR="00AA734B" w:rsidRPr="00794C8F" w:rsidTr="002A5347">
        <w:tc>
          <w:tcPr>
            <w:tcW w:w="4498" w:type="dxa"/>
            <w:shd w:val="clear" w:color="auto" w:fill="auto"/>
          </w:tcPr>
          <w:p w:rsidR="00AA734B" w:rsidRPr="00794C8F" w:rsidRDefault="00AA734B" w:rsidP="002A5347">
            <w:pPr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Paragraaf 3.2 lid 3.a</w:t>
            </w:r>
          </w:p>
        </w:tc>
        <w:tc>
          <w:tcPr>
            <w:tcW w:w="3112" w:type="dxa"/>
            <w:shd w:val="clear" w:color="auto" w:fill="auto"/>
          </w:tcPr>
          <w:p w:rsidR="00AA734B" w:rsidRPr="00794C8F" w:rsidRDefault="00AA734B" w:rsidP="002A5347">
            <w:pPr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…</w:t>
            </w:r>
          </w:p>
        </w:tc>
      </w:tr>
      <w:tr w:rsidR="00AA734B" w:rsidRPr="00794C8F" w:rsidTr="002A5347">
        <w:tc>
          <w:tcPr>
            <w:tcW w:w="4498" w:type="dxa"/>
            <w:shd w:val="clear" w:color="auto" w:fill="auto"/>
          </w:tcPr>
          <w:p w:rsidR="00AA734B" w:rsidRPr="00794C8F" w:rsidRDefault="00AA734B" w:rsidP="002A5347">
            <w:pPr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Paragraaf 3.2 lid 3.b</w:t>
            </w:r>
          </w:p>
        </w:tc>
        <w:tc>
          <w:tcPr>
            <w:tcW w:w="3112" w:type="dxa"/>
            <w:shd w:val="clear" w:color="auto" w:fill="auto"/>
          </w:tcPr>
          <w:p w:rsidR="00AA734B" w:rsidRPr="00794C8F" w:rsidRDefault="00AA734B" w:rsidP="002A5347">
            <w:pPr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…</w:t>
            </w:r>
          </w:p>
        </w:tc>
      </w:tr>
      <w:tr w:rsidR="00AA734B" w:rsidRPr="00794C8F" w:rsidTr="002A5347">
        <w:tc>
          <w:tcPr>
            <w:tcW w:w="4498" w:type="dxa"/>
            <w:shd w:val="clear" w:color="auto" w:fill="auto"/>
          </w:tcPr>
          <w:p w:rsidR="00AA734B" w:rsidRPr="00794C8F" w:rsidRDefault="00AA734B" w:rsidP="002A5347">
            <w:pPr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Paragraaf 3.2 lid 3.c</w:t>
            </w:r>
          </w:p>
        </w:tc>
        <w:tc>
          <w:tcPr>
            <w:tcW w:w="3112" w:type="dxa"/>
            <w:shd w:val="clear" w:color="auto" w:fill="auto"/>
          </w:tcPr>
          <w:p w:rsidR="00AA734B" w:rsidRPr="00794C8F" w:rsidRDefault="00AA734B" w:rsidP="002A5347">
            <w:pPr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…</w:t>
            </w:r>
          </w:p>
        </w:tc>
      </w:tr>
      <w:tr w:rsidR="00AA734B" w:rsidRPr="00794C8F" w:rsidTr="002A5347">
        <w:tc>
          <w:tcPr>
            <w:tcW w:w="4498" w:type="dxa"/>
            <w:shd w:val="clear" w:color="auto" w:fill="auto"/>
          </w:tcPr>
          <w:p w:rsidR="00AA734B" w:rsidRPr="00794C8F" w:rsidRDefault="00AA734B" w:rsidP="002A5347">
            <w:pPr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Paragraaf 3.2 lid 3.d</w:t>
            </w:r>
          </w:p>
        </w:tc>
        <w:tc>
          <w:tcPr>
            <w:tcW w:w="3112" w:type="dxa"/>
            <w:shd w:val="clear" w:color="auto" w:fill="auto"/>
          </w:tcPr>
          <w:p w:rsidR="00AA734B" w:rsidRPr="00794C8F" w:rsidRDefault="00AA734B" w:rsidP="002A5347">
            <w:pPr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…</w:t>
            </w:r>
          </w:p>
        </w:tc>
      </w:tr>
      <w:tr w:rsidR="00AA734B" w:rsidRPr="00F73B25" w:rsidTr="002A5347">
        <w:trPr>
          <w:hidden/>
        </w:trPr>
        <w:tc>
          <w:tcPr>
            <w:tcW w:w="4498" w:type="dxa"/>
            <w:shd w:val="clear" w:color="auto" w:fill="auto"/>
          </w:tcPr>
          <w:p w:rsidR="00AA734B" w:rsidRPr="00794C8F" w:rsidRDefault="00AA734B" w:rsidP="002A5347">
            <w:pPr>
              <w:rPr>
                <w:rFonts w:cs="Verdana"/>
                <w:b/>
                <w:vanish/>
                <w:color w:val="E0E0E0"/>
              </w:rPr>
            </w:pPr>
          </w:p>
          <w:p w:rsidR="00AA734B" w:rsidRPr="00794C8F" w:rsidRDefault="00AA734B" w:rsidP="002A5347">
            <w:pPr>
              <w:rPr>
                <w:rFonts w:cs="Verdana"/>
                <w:vanish/>
                <w:color w:val="E0E0E0"/>
              </w:rPr>
            </w:pPr>
            <w:r w:rsidRPr="00794C8F">
              <w:rPr>
                <w:rFonts w:cs="Verdana"/>
                <w:b/>
                <w:vanish/>
                <w:color w:val="E0E0E0"/>
              </w:rPr>
              <w:t>Selectiecriterium</w:t>
            </w:r>
          </w:p>
        </w:tc>
        <w:tc>
          <w:tcPr>
            <w:tcW w:w="3112" w:type="dxa"/>
            <w:shd w:val="clear" w:color="auto" w:fill="auto"/>
          </w:tcPr>
          <w:p w:rsidR="00AA734B" w:rsidRPr="00794C8F" w:rsidRDefault="00AA734B" w:rsidP="002A5347">
            <w:pPr>
              <w:rPr>
                <w:rFonts w:cs="Verdana"/>
                <w:vanish/>
                <w:color w:val="E0E0E0"/>
                <w:lang w:val="nl-NL"/>
              </w:rPr>
            </w:pPr>
            <w:r w:rsidRPr="00794C8F">
              <w:rPr>
                <w:rStyle w:val="OpmaakprofielArial"/>
                <w:vanish/>
                <w:color w:val="E0E0E0"/>
                <w:lang w:val="nl-NL"/>
              </w:rPr>
              <w:t>Per selectiecriterium niet meer referentie</w:t>
            </w:r>
            <w:r w:rsidRPr="00794C8F">
              <w:rPr>
                <w:rStyle w:val="OpmaakprofielArial"/>
                <w:vanish/>
                <w:color w:val="E0E0E0"/>
                <w:lang w:val="nl-NL"/>
              </w:rPr>
              <w:softHyphen/>
              <w:t>opdrachten dan nodig voor het behalen van de maximale score</w:t>
            </w:r>
          </w:p>
        </w:tc>
      </w:tr>
      <w:tr w:rsidR="00AA734B" w:rsidRPr="00794C8F" w:rsidTr="002A5347">
        <w:trPr>
          <w:hidden/>
        </w:trPr>
        <w:tc>
          <w:tcPr>
            <w:tcW w:w="4498" w:type="dxa"/>
            <w:shd w:val="clear" w:color="auto" w:fill="auto"/>
          </w:tcPr>
          <w:p w:rsidR="00AA734B" w:rsidRPr="00794C8F" w:rsidRDefault="00AA734B" w:rsidP="002A5347">
            <w:pPr>
              <w:rPr>
                <w:rFonts w:cs="Verdana"/>
                <w:vanish/>
                <w:color w:val="E0E0E0"/>
              </w:rPr>
            </w:pPr>
            <w:r w:rsidRPr="00794C8F">
              <w:rPr>
                <w:rFonts w:cs="Verdana"/>
                <w:vanish/>
                <w:color w:val="E0E0E0"/>
              </w:rPr>
              <w:t xml:space="preserve">Bijlage </w:t>
            </w:r>
            <w:r>
              <w:rPr>
                <w:rFonts w:cs="Verdana"/>
                <w:vanish/>
                <w:color w:val="E0E0E0"/>
              </w:rPr>
              <w:t>E</w:t>
            </w:r>
            <w:r w:rsidRPr="00794C8F">
              <w:rPr>
                <w:rFonts w:cs="Verdana"/>
                <w:vanish/>
                <w:color w:val="E0E0E0"/>
              </w:rPr>
              <w:t xml:space="preserve"> nr A</w:t>
            </w:r>
          </w:p>
        </w:tc>
        <w:tc>
          <w:tcPr>
            <w:tcW w:w="3112" w:type="dxa"/>
            <w:shd w:val="clear" w:color="auto" w:fill="auto"/>
          </w:tcPr>
          <w:p w:rsidR="00AA734B" w:rsidRPr="00794C8F" w:rsidRDefault="00AA734B" w:rsidP="002A5347">
            <w:pPr>
              <w:rPr>
                <w:rFonts w:cs="Verdana"/>
                <w:vanish/>
                <w:color w:val="E0E0E0"/>
              </w:rPr>
            </w:pPr>
            <w:r w:rsidRPr="00794C8F">
              <w:rPr>
                <w:rFonts w:cs="Verdana"/>
                <w:vanish/>
                <w:color w:val="E0E0E0"/>
              </w:rPr>
              <w:t>…</w:t>
            </w:r>
          </w:p>
        </w:tc>
      </w:tr>
      <w:tr w:rsidR="00AA734B" w:rsidRPr="00794C8F" w:rsidTr="002A5347">
        <w:trPr>
          <w:hidden/>
        </w:trPr>
        <w:tc>
          <w:tcPr>
            <w:tcW w:w="4498" w:type="dxa"/>
            <w:shd w:val="clear" w:color="auto" w:fill="auto"/>
          </w:tcPr>
          <w:p w:rsidR="00AA734B" w:rsidRPr="00794C8F" w:rsidRDefault="00AA734B" w:rsidP="002A5347">
            <w:pPr>
              <w:rPr>
                <w:rFonts w:cs="Verdana"/>
                <w:vanish/>
                <w:color w:val="E0E0E0"/>
              </w:rPr>
            </w:pPr>
            <w:r w:rsidRPr="00794C8F">
              <w:rPr>
                <w:rFonts w:cs="Verdana"/>
                <w:vanish/>
                <w:color w:val="E0E0E0"/>
              </w:rPr>
              <w:t xml:space="preserve">Bijlage </w:t>
            </w:r>
            <w:r>
              <w:rPr>
                <w:rFonts w:cs="Verdana"/>
                <w:vanish/>
                <w:color w:val="E0E0E0"/>
              </w:rPr>
              <w:t>E</w:t>
            </w:r>
            <w:r w:rsidRPr="00794C8F">
              <w:rPr>
                <w:rFonts w:cs="Verdana"/>
                <w:vanish/>
                <w:color w:val="E0E0E0"/>
              </w:rPr>
              <w:t xml:space="preserve"> nr B</w:t>
            </w:r>
          </w:p>
        </w:tc>
        <w:tc>
          <w:tcPr>
            <w:tcW w:w="3112" w:type="dxa"/>
            <w:shd w:val="clear" w:color="auto" w:fill="auto"/>
          </w:tcPr>
          <w:p w:rsidR="00AA734B" w:rsidRPr="00794C8F" w:rsidRDefault="00AA734B" w:rsidP="002A5347">
            <w:pPr>
              <w:rPr>
                <w:rFonts w:cs="Verdana"/>
                <w:vanish/>
                <w:color w:val="E0E0E0"/>
              </w:rPr>
            </w:pPr>
            <w:r w:rsidRPr="00794C8F">
              <w:rPr>
                <w:rFonts w:cs="Verdana"/>
                <w:vanish/>
                <w:color w:val="E0E0E0"/>
              </w:rPr>
              <w:t>…</w:t>
            </w:r>
          </w:p>
        </w:tc>
      </w:tr>
      <w:tr w:rsidR="00AA734B" w:rsidRPr="00794C8F" w:rsidTr="002A5347">
        <w:trPr>
          <w:hidden/>
        </w:trPr>
        <w:tc>
          <w:tcPr>
            <w:tcW w:w="4498" w:type="dxa"/>
            <w:shd w:val="clear" w:color="auto" w:fill="auto"/>
          </w:tcPr>
          <w:p w:rsidR="00AA734B" w:rsidRPr="00794C8F" w:rsidRDefault="00AA734B" w:rsidP="002A5347">
            <w:pPr>
              <w:rPr>
                <w:rFonts w:cs="Verdana"/>
                <w:vanish/>
                <w:color w:val="E0E0E0"/>
              </w:rPr>
            </w:pPr>
            <w:r w:rsidRPr="00794C8F">
              <w:rPr>
                <w:rFonts w:cs="Verdana"/>
                <w:vanish/>
                <w:color w:val="E0E0E0"/>
              </w:rPr>
              <w:t xml:space="preserve">Bijlage </w:t>
            </w:r>
            <w:r>
              <w:rPr>
                <w:rFonts w:cs="Verdana"/>
                <w:vanish/>
                <w:color w:val="E0E0E0"/>
              </w:rPr>
              <w:t>E</w:t>
            </w:r>
            <w:r w:rsidRPr="00794C8F">
              <w:rPr>
                <w:rFonts w:cs="Verdana"/>
                <w:vanish/>
                <w:color w:val="E0E0E0"/>
              </w:rPr>
              <w:t xml:space="preserve"> nr C</w:t>
            </w:r>
          </w:p>
        </w:tc>
        <w:tc>
          <w:tcPr>
            <w:tcW w:w="3112" w:type="dxa"/>
            <w:shd w:val="clear" w:color="auto" w:fill="auto"/>
          </w:tcPr>
          <w:p w:rsidR="00AA734B" w:rsidRPr="00794C8F" w:rsidRDefault="00AA734B" w:rsidP="002A5347">
            <w:pPr>
              <w:rPr>
                <w:rFonts w:cs="Verdana"/>
                <w:vanish/>
                <w:color w:val="E0E0E0"/>
              </w:rPr>
            </w:pPr>
            <w:r w:rsidRPr="00794C8F">
              <w:rPr>
                <w:rFonts w:cs="Verdana"/>
                <w:vanish/>
                <w:color w:val="E0E0E0"/>
              </w:rPr>
              <w:t>…</w:t>
            </w:r>
          </w:p>
        </w:tc>
      </w:tr>
      <w:tr w:rsidR="00AA734B" w:rsidRPr="00794C8F" w:rsidTr="002A5347">
        <w:trPr>
          <w:hidden/>
        </w:trPr>
        <w:tc>
          <w:tcPr>
            <w:tcW w:w="4498" w:type="dxa"/>
            <w:shd w:val="clear" w:color="auto" w:fill="auto"/>
          </w:tcPr>
          <w:p w:rsidR="00AA734B" w:rsidRPr="00794C8F" w:rsidRDefault="00AA734B" w:rsidP="002A5347">
            <w:pPr>
              <w:rPr>
                <w:rFonts w:cs="Verdana"/>
                <w:vanish/>
                <w:color w:val="E0E0E0"/>
              </w:rPr>
            </w:pPr>
            <w:r w:rsidRPr="00794C8F">
              <w:rPr>
                <w:rFonts w:cs="Verdana"/>
                <w:vanish/>
                <w:color w:val="E0E0E0"/>
              </w:rPr>
              <w:t xml:space="preserve">Bijlage </w:t>
            </w:r>
            <w:r>
              <w:rPr>
                <w:rFonts w:cs="Verdana"/>
                <w:vanish/>
                <w:color w:val="E0E0E0"/>
              </w:rPr>
              <w:t>E</w:t>
            </w:r>
            <w:r w:rsidRPr="00794C8F">
              <w:rPr>
                <w:rFonts w:cs="Verdana"/>
                <w:vanish/>
                <w:color w:val="E0E0E0"/>
              </w:rPr>
              <w:t xml:space="preserve"> nr D</w:t>
            </w:r>
          </w:p>
        </w:tc>
        <w:tc>
          <w:tcPr>
            <w:tcW w:w="3112" w:type="dxa"/>
            <w:shd w:val="clear" w:color="auto" w:fill="auto"/>
          </w:tcPr>
          <w:p w:rsidR="00AA734B" w:rsidRPr="00794C8F" w:rsidRDefault="00AA734B" w:rsidP="002A5347">
            <w:pPr>
              <w:rPr>
                <w:rFonts w:cs="Verdana"/>
                <w:vanish/>
                <w:color w:val="E0E0E0"/>
              </w:rPr>
            </w:pPr>
            <w:r w:rsidRPr="00794C8F">
              <w:rPr>
                <w:rFonts w:cs="Verdana"/>
                <w:vanish/>
                <w:color w:val="E0E0E0"/>
              </w:rPr>
              <w:t>…</w:t>
            </w:r>
            <w:r w:rsidRPr="00794C8F">
              <w:rPr>
                <w:rFonts w:cs="RijksoverheidSansText-Regular"/>
                <w:b/>
                <w:vanish/>
                <w:color w:val="E0E0E0"/>
              </w:rPr>
              <w:t xml:space="preserve"> </w:t>
            </w:r>
          </w:p>
        </w:tc>
      </w:tr>
    </w:tbl>
    <w:p w:rsidR="00AA734B" w:rsidRPr="00794C8F" w:rsidRDefault="00AA734B" w:rsidP="00AA734B">
      <w:pPr>
        <w:spacing w:line="260" w:lineRule="atLeast"/>
        <w:rPr>
          <w:rFonts w:cs="Verdana"/>
          <w:color w:val="000000"/>
        </w:rPr>
      </w:pPr>
    </w:p>
    <w:p w:rsidR="00AA734B" w:rsidRPr="00794C8F" w:rsidRDefault="00AA734B" w:rsidP="00AA734B">
      <w:pPr>
        <w:pStyle w:val="Lijstalinea"/>
        <w:numPr>
          <w:ilvl w:val="0"/>
          <w:numId w:val="30"/>
        </w:numPr>
        <w:spacing w:line="240" w:lineRule="exact"/>
        <w:ind w:left="357" w:hanging="357"/>
        <w:contextualSpacing/>
        <w:rPr>
          <w:rFonts w:cs="RijksoverheidSansText-Regular"/>
          <w:color w:val="000000"/>
          <w:lang w:val="nl-NL"/>
        </w:rPr>
      </w:pPr>
      <w:r w:rsidRPr="00794C8F">
        <w:rPr>
          <w:rFonts w:cs="RijksoverheidSansText-Regular"/>
          <w:color w:val="000000"/>
          <w:lang w:val="nl-NL"/>
        </w:rPr>
        <w:t>De ondernemer(s) (gegadigde(n)) vult (vullen) per referentieopdracht de volgende gegevens in. Onderstaande tabel dient zo vaak als nodig herhaald en ingevuld te worden.</w:t>
      </w:r>
    </w:p>
    <w:p w:rsidR="00AA734B" w:rsidRPr="00794C8F" w:rsidRDefault="00AA734B" w:rsidP="00AA734B">
      <w:pPr>
        <w:spacing w:line="260" w:lineRule="atLeast"/>
        <w:rPr>
          <w:rFonts w:cs="Verdana"/>
          <w:color w:val="000000"/>
          <w:lang w:val="nl-NL"/>
        </w:rPr>
      </w:pPr>
    </w:p>
    <w:tbl>
      <w:tblPr>
        <w:tblW w:w="7617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00"/>
        <w:gridCol w:w="3117"/>
      </w:tblGrid>
      <w:tr w:rsidR="00AA734B" w:rsidRPr="00794C8F" w:rsidTr="002A5347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34B" w:rsidRPr="00794C8F" w:rsidRDefault="00AA734B" w:rsidP="002A5347">
            <w:pPr>
              <w:suppressAutoHyphens/>
              <w:jc w:val="center"/>
              <w:rPr>
                <w:rFonts w:cs="Verdana"/>
                <w:b/>
                <w:bCs/>
                <w:color w:val="000000"/>
                <w:lang w:val="nl-NL"/>
              </w:rPr>
            </w:pPr>
          </w:p>
          <w:p w:rsidR="00AA734B" w:rsidRPr="00794C8F" w:rsidRDefault="00AA734B" w:rsidP="002A5347">
            <w:pPr>
              <w:suppressAutoHyphens/>
              <w:jc w:val="center"/>
              <w:rPr>
                <w:rFonts w:cs="Verdana"/>
                <w:b/>
                <w:bCs/>
                <w:color w:val="000000"/>
              </w:rPr>
            </w:pPr>
            <w:r w:rsidRPr="00794C8F">
              <w:rPr>
                <w:rFonts w:cs="Verdana"/>
                <w:b/>
                <w:bCs/>
                <w:color w:val="000000"/>
              </w:rPr>
              <w:t>REFERENTIEOPDRACHT NR: …</w:t>
            </w:r>
          </w:p>
          <w:p w:rsidR="00AA734B" w:rsidRPr="00794C8F" w:rsidRDefault="00AA734B" w:rsidP="002A5347">
            <w:pPr>
              <w:jc w:val="center"/>
              <w:rPr>
                <w:rFonts w:cs="Verdana"/>
                <w:b/>
                <w:bCs/>
                <w:color w:val="000000"/>
              </w:rPr>
            </w:pPr>
          </w:p>
        </w:tc>
      </w:tr>
      <w:tr w:rsidR="00AA734B" w:rsidRPr="00794C8F" w:rsidTr="002A5347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34B" w:rsidRPr="00794C8F" w:rsidRDefault="00AA734B" w:rsidP="002A5347">
            <w:pPr>
              <w:rPr>
                <w:rFonts w:cs="Verdana"/>
                <w:color w:val="000000"/>
                <w:lang w:val="nl-NL"/>
              </w:rPr>
            </w:pPr>
            <w:r w:rsidRPr="00794C8F">
              <w:rPr>
                <w:rFonts w:cs="Verdana"/>
                <w:color w:val="000000"/>
                <w:lang w:val="nl-NL"/>
              </w:rPr>
              <w:t>Naam van de ondernemer die de referentieopdracht heeft uitgevoerd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34B" w:rsidRPr="00794C8F" w:rsidRDefault="00AA734B" w:rsidP="002A5347">
            <w:pPr>
              <w:rPr>
                <w:rFonts w:cs="Verdana"/>
                <w:color w:val="000000"/>
              </w:rPr>
            </w:pPr>
            <w:r w:rsidRPr="00794C8F">
              <w:rPr>
                <w:color w:val="000000"/>
              </w:rPr>
              <w:t>…</w:t>
            </w:r>
          </w:p>
        </w:tc>
      </w:tr>
      <w:tr w:rsidR="00AA734B" w:rsidRPr="00794C8F" w:rsidTr="002A5347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34B" w:rsidRPr="00794C8F" w:rsidRDefault="00AA734B" w:rsidP="002A5347">
            <w:pPr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Naam van de referentieopdracht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34B" w:rsidRPr="00794C8F" w:rsidRDefault="00AA734B" w:rsidP="002A5347">
            <w:pPr>
              <w:rPr>
                <w:rFonts w:cs="Verdana"/>
                <w:color w:val="000000"/>
              </w:rPr>
            </w:pPr>
            <w:r w:rsidRPr="00794C8F">
              <w:rPr>
                <w:color w:val="000000"/>
              </w:rPr>
              <w:t>…</w:t>
            </w:r>
          </w:p>
        </w:tc>
      </w:tr>
      <w:tr w:rsidR="00AA734B" w:rsidRPr="00794C8F" w:rsidTr="002A5347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34B" w:rsidRPr="00794C8F" w:rsidRDefault="00AA734B" w:rsidP="002A5347">
            <w:pPr>
              <w:rPr>
                <w:rFonts w:cs="Verdana"/>
                <w:color w:val="000000"/>
                <w:lang w:val="nl-NL"/>
              </w:rPr>
            </w:pPr>
            <w:r w:rsidRPr="00794C8F">
              <w:rPr>
                <w:rFonts w:cs="Verdana"/>
                <w:color w:val="000000"/>
                <w:lang w:val="nl-NL"/>
              </w:rPr>
              <w:t>Naam en adres van de opdrachtgever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34B" w:rsidRPr="00794C8F" w:rsidRDefault="00AA734B" w:rsidP="002A5347">
            <w:pPr>
              <w:rPr>
                <w:color w:val="000000"/>
              </w:rPr>
            </w:pPr>
            <w:r w:rsidRPr="00794C8F">
              <w:rPr>
                <w:color w:val="000000"/>
              </w:rPr>
              <w:t>…</w:t>
            </w:r>
          </w:p>
        </w:tc>
      </w:tr>
      <w:tr w:rsidR="00AA734B" w:rsidRPr="00794C8F" w:rsidTr="002A5347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34B" w:rsidRPr="00794C8F" w:rsidRDefault="00AA734B" w:rsidP="002A5347">
            <w:pPr>
              <w:rPr>
                <w:rFonts w:cs="Verdana"/>
                <w:color w:val="000000"/>
                <w:lang w:val="nl-NL"/>
              </w:rPr>
            </w:pPr>
            <w:r w:rsidRPr="00794C8F">
              <w:rPr>
                <w:rFonts w:cs="Verdana"/>
                <w:color w:val="000000"/>
                <w:lang w:val="nl-NL"/>
              </w:rPr>
              <w:t>Overeengekomen bedrag</w:t>
            </w:r>
          </w:p>
          <w:p w:rsidR="00AA734B" w:rsidRPr="00794C8F" w:rsidRDefault="00AA734B" w:rsidP="002A5347">
            <w:pPr>
              <w:rPr>
                <w:rFonts w:cs="Verdana"/>
                <w:color w:val="000000"/>
                <w:lang w:val="nl-NL"/>
              </w:rPr>
            </w:pPr>
            <w:r w:rsidRPr="00794C8F">
              <w:rPr>
                <w:rFonts w:cs="Verdana"/>
                <w:color w:val="000000"/>
                <w:lang w:val="nl-NL"/>
              </w:rPr>
              <w:t>(aannemingssom) (excl. omzetbelasting)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34B" w:rsidRPr="00794C8F" w:rsidRDefault="00AA734B" w:rsidP="002A5347">
            <w:pPr>
              <w:rPr>
                <w:rFonts w:cs="Verdana"/>
                <w:color w:val="000000"/>
              </w:rPr>
            </w:pPr>
            <w:r w:rsidRPr="00794C8F">
              <w:rPr>
                <w:rFonts w:cs="Arial"/>
                <w:color w:val="000000"/>
              </w:rPr>
              <w:t xml:space="preserve">€ </w:t>
            </w:r>
            <w:r w:rsidRPr="00794C8F">
              <w:rPr>
                <w:color w:val="000000"/>
              </w:rPr>
              <w:t>…</w:t>
            </w:r>
          </w:p>
        </w:tc>
      </w:tr>
      <w:tr w:rsidR="00AA734B" w:rsidRPr="00794C8F" w:rsidTr="002A5347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34B" w:rsidRPr="00794C8F" w:rsidRDefault="00AA734B" w:rsidP="002A5347">
            <w:pPr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Gefactureerd bedrag (excl. omzetbelasting)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34B" w:rsidRPr="00794C8F" w:rsidRDefault="00AA734B" w:rsidP="002A5347">
            <w:pPr>
              <w:rPr>
                <w:rFonts w:cs="Verdana"/>
                <w:color w:val="000000"/>
              </w:rPr>
            </w:pPr>
            <w:r w:rsidRPr="00794C8F">
              <w:rPr>
                <w:rFonts w:cs="Arial"/>
                <w:color w:val="000000"/>
              </w:rPr>
              <w:t xml:space="preserve">€ </w:t>
            </w:r>
            <w:r w:rsidRPr="00794C8F">
              <w:rPr>
                <w:color w:val="000000"/>
              </w:rPr>
              <w:t>…</w:t>
            </w:r>
          </w:p>
        </w:tc>
      </w:tr>
      <w:tr w:rsidR="00AA734B" w:rsidRPr="00794C8F" w:rsidTr="002A5347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34B" w:rsidRPr="00794C8F" w:rsidRDefault="00AA734B" w:rsidP="002A5347">
            <w:pPr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Datum van de opdrachtverlening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34B" w:rsidRPr="00794C8F" w:rsidRDefault="00AA734B" w:rsidP="002A5347">
            <w:pPr>
              <w:rPr>
                <w:rFonts w:cs="Verdana"/>
                <w:color w:val="000000"/>
              </w:rPr>
            </w:pPr>
            <w:r w:rsidRPr="00794C8F">
              <w:rPr>
                <w:color w:val="000000"/>
              </w:rPr>
              <w:t>…</w:t>
            </w:r>
          </w:p>
        </w:tc>
      </w:tr>
      <w:tr w:rsidR="00AA734B" w:rsidRPr="00794C8F" w:rsidTr="002A5347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34B" w:rsidRPr="00794C8F" w:rsidRDefault="00AA734B" w:rsidP="002A5347">
            <w:pPr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Overeengekomen uitvoeringsduur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34B" w:rsidRPr="00794C8F" w:rsidRDefault="00AA734B" w:rsidP="002A5347">
            <w:pPr>
              <w:rPr>
                <w:rFonts w:cs="Verdana"/>
                <w:color w:val="000000"/>
              </w:rPr>
            </w:pPr>
            <w:r w:rsidRPr="00794C8F">
              <w:rPr>
                <w:color w:val="000000"/>
              </w:rPr>
              <w:t>…</w:t>
            </w:r>
          </w:p>
        </w:tc>
      </w:tr>
      <w:tr w:rsidR="00AA734B" w:rsidRPr="00794C8F" w:rsidTr="002A5347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34B" w:rsidRPr="00794C8F" w:rsidRDefault="00AA734B" w:rsidP="002A5347">
            <w:pPr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Datum van oplevering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34B" w:rsidRPr="00794C8F" w:rsidRDefault="00AA734B" w:rsidP="002A5347">
            <w:pPr>
              <w:rPr>
                <w:rFonts w:cs="Verdana"/>
                <w:color w:val="000000"/>
              </w:rPr>
            </w:pPr>
            <w:r w:rsidRPr="00794C8F">
              <w:rPr>
                <w:color w:val="000000"/>
              </w:rPr>
              <w:t>…</w:t>
            </w:r>
          </w:p>
        </w:tc>
      </w:tr>
      <w:tr w:rsidR="00AA734B" w:rsidRPr="00566347" w:rsidTr="002A5347">
        <w:trPr>
          <w:trHeight w:val="295"/>
        </w:trPr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34B" w:rsidRPr="00794C8F" w:rsidRDefault="00AA734B" w:rsidP="002A5347">
            <w:pPr>
              <w:rPr>
                <w:rFonts w:cs="Verdana"/>
                <w:color w:val="000000"/>
                <w:lang w:val="nl-NL"/>
              </w:rPr>
            </w:pPr>
            <w:r w:rsidRPr="00794C8F">
              <w:rPr>
                <w:rFonts w:cs="Verdana"/>
                <w:color w:val="000000"/>
                <w:lang w:val="nl-NL"/>
              </w:rPr>
              <w:t xml:space="preserve">Indien de referentieopdracht is uitgevoerd door een </w:t>
            </w:r>
            <w:r w:rsidRPr="00794C8F">
              <w:rPr>
                <w:rFonts w:cs="V&amp;W Syntax (Adobe)"/>
                <w:color w:val="000000"/>
                <w:lang w:val="nl-NL"/>
              </w:rPr>
              <w:t>samenwerkingsverband van ondernemers</w:t>
            </w:r>
            <w:r w:rsidRPr="00794C8F">
              <w:rPr>
                <w:rFonts w:cs="Verdana"/>
                <w:color w:val="000000"/>
                <w:lang w:val="nl-NL"/>
              </w:rPr>
              <w:t xml:space="preserve"> (combinatie)</w:t>
            </w:r>
          </w:p>
        </w:tc>
      </w:tr>
      <w:tr w:rsidR="00AA734B" w:rsidRPr="00794C8F" w:rsidTr="002A5347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34B" w:rsidRPr="00794C8F" w:rsidRDefault="00AA734B" w:rsidP="002A5347">
            <w:pPr>
              <w:rPr>
                <w:rFonts w:cs="Verdana"/>
                <w:color w:val="000000"/>
                <w:lang w:val="nl-NL"/>
              </w:rPr>
            </w:pPr>
            <w:r w:rsidRPr="00794C8F">
              <w:rPr>
                <w:rFonts w:cs="Verdana"/>
                <w:color w:val="000000"/>
                <w:lang w:val="nl-NL"/>
              </w:rPr>
              <w:t xml:space="preserve">De namen van de overige participanten in het </w:t>
            </w:r>
            <w:r w:rsidRPr="00794C8F">
              <w:rPr>
                <w:rFonts w:cs="V&amp;W Syntax (Adobe)"/>
                <w:color w:val="000000"/>
                <w:lang w:val="nl-NL"/>
              </w:rPr>
              <w:t>samenwerkingsverband van ondernemers</w:t>
            </w:r>
            <w:r w:rsidRPr="00794C8F">
              <w:rPr>
                <w:rFonts w:cs="Verdana"/>
                <w:color w:val="000000"/>
                <w:lang w:val="nl-NL"/>
              </w:rPr>
              <w:t xml:space="preserve"> (combinatie)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34B" w:rsidRPr="00794C8F" w:rsidRDefault="00AA734B" w:rsidP="002A5347">
            <w:pPr>
              <w:pStyle w:val="Broodtekst"/>
              <w:rPr>
                <w:rStyle w:val="Verborgentekst"/>
                <w:b w:val="0"/>
                <w:i w:val="0"/>
                <w:vanish w:val="0"/>
                <w:color w:val="000000"/>
              </w:rPr>
            </w:pPr>
            <w:r w:rsidRPr="00794C8F">
              <w:rPr>
                <w:rStyle w:val="Verborgentekst"/>
                <w:b w:val="0"/>
                <w:i w:val="0"/>
                <w:vanish w:val="0"/>
                <w:color w:val="000000"/>
              </w:rPr>
              <w:t>…</w:t>
            </w:r>
          </w:p>
        </w:tc>
      </w:tr>
      <w:tr w:rsidR="00AA734B" w:rsidRPr="00794C8F" w:rsidTr="002A5347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34B" w:rsidRPr="00794C8F" w:rsidRDefault="00AA734B" w:rsidP="002A5347">
            <w:pPr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De juridische participatieverhouding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34B" w:rsidRPr="00794C8F" w:rsidRDefault="00AA734B" w:rsidP="002A5347">
            <w:pPr>
              <w:pStyle w:val="Broodtekst"/>
              <w:rPr>
                <w:rStyle w:val="Verborgentekst"/>
                <w:b w:val="0"/>
                <w:i w:val="0"/>
                <w:vanish w:val="0"/>
                <w:color w:val="000000"/>
              </w:rPr>
            </w:pPr>
            <w:r w:rsidRPr="00794C8F">
              <w:rPr>
                <w:rStyle w:val="Verborgentekst"/>
                <w:b w:val="0"/>
                <w:i w:val="0"/>
                <w:vanish w:val="0"/>
                <w:color w:val="000000"/>
              </w:rPr>
              <w:t>…</w:t>
            </w:r>
          </w:p>
        </w:tc>
      </w:tr>
      <w:tr w:rsidR="00AA734B" w:rsidRPr="00794C8F" w:rsidTr="002A5347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34B" w:rsidRPr="00794C8F" w:rsidRDefault="00AA734B" w:rsidP="002A5347">
            <w:pPr>
              <w:rPr>
                <w:rFonts w:cs="Verdana"/>
                <w:color w:val="000000"/>
                <w:lang w:val="nl-NL"/>
              </w:rPr>
            </w:pPr>
            <w:r w:rsidRPr="00794C8F">
              <w:rPr>
                <w:rFonts w:cs="Verdana"/>
                <w:color w:val="000000"/>
                <w:lang w:val="nl-NL"/>
              </w:rPr>
              <w:t xml:space="preserve">Percentage aandeel van iedere participant in het </w:t>
            </w:r>
            <w:r w:rsidRPr="00794C8F">
              <w:rPr>
                <w:rFonts w:cs="V&amp;W Syntax (Adobe)"/>
                <w:color w:val="000000"/>
                <w:lang w:val="nl-NL"/>
              </w:rPr>
              <w:t>samenwerkingsverband van ondernemers</w:t>
            </w:r>
            <w:r w:rsidRPr="00794C8F">
              <w:rPr>
                <w:rFonts w:cs="Verdana"/>
                <w:color w:val="000000"/>
                <w:lang w:val="nl-NL"/>
              </w:rPr>
              <w:t xml:space="preserve"> (combinatie)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34B" w:rsidRPr="00794C8F" w:rsidRDefault="00AA734B" w:rsidP="002A5347">
            <w:pPr>
              <w:rPr>
                <w:rFonts w:cs="Verdana"/>
                <w:color w:val="000000"/>
                <w:sz w:val="16"/>
                <w:szCs w:val="16"/>
              </w:rPr>
            </w:pPr>
            <w:r w:rsidRPr="00794C8F">
              <w:rPr>
                <w:rFonts w:cs="Verdana"/>
                <w:color w:val="000000"/>
                <w:sz w:val="16"/>
                <w:szCs w:val="16"/>
              </w:rPr>
              <w:t>…</w:t>
            </w:r>
          </w:p>
        </w:tc>
      </w:tr>
      <w:tr w:rsidR="00AA734B" w:rsidRPr="00566347" w:rsidTr="002A5347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34B" w:rsidRPr="00794C8F" w:rsidRDefault="00AA734B" w:rsidP="002A5347">
            <w:pPr>
              <w:rPr>
                <w:rFonts w:cs="Verdana"/>
                <w:color w:val="000000"/>
                <w:lang w:val="nl-NL"/>
              </w:rPr>
            </w:pPr>
            <w:r w:rsidRPr="00794C8F">
              <w:rPr>
                <w:rFonts w:cs="Verdana"/>
                <w:color w:val="000000"/>
                <w:lang w:val="nl-NL"/>
              </w:rPr>
              <w:t>Toelichting op de gevraagde technische bekwaamheid opgedaan in deze referentieopdracht (maximaal 250 woorden)</w:t>
            </w:r>
          </w:p>
        </w:tc>
      </w:tr>
      <w:tr w:rsidR="00AA734B" w:rsidRPr="00794C8F" w:rsidTr="002A5347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34B" w:rsidRPr="00794C8F" w:rsidRDefault="00AA734B" w:rsidP="002A5347">
            <w:pPr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…</w:t>
            </w:r>
          </w:p>
          <w:p w:rsidR="00AA734B" w:rsidRPr="00794C8F" w:rsidRDefault="00AA734B" w:rsidP="002A5347">
            <w:pPr>
              <w:rPr>
                <w:rFonts w:cs="Verdana"/>
                <w:color w:val="000000"/>
              </w:rPr>
            </w:pPr>
          </w:p>
          <w:p w:rsidR="00AA734B" w:rsidRPr="00794C8F" w:rsidRDefault="00AA734B" w:rsidP="002A5347">
            <w:pPr>
              <w:rPr>
                <w:rFonts w:cs="Verdana"/>
                <w:color w:val="000000"/>
              </w:rPr>
            </w:pPr>
          </w:p>
        </w:tc>
      </w:tr>
    </w:tbl>
    <w:p w:rsidR="00241548" w:rsidRPr="00241548" w:rsidRDefault="00241548" w:rsidP="00241548"/>
    <w:sectPr w:rsidR="00241548" w:rsidRPr="00241548" w:rsidSect="0073653F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734B" w:rsidRDefault="00AA734B" w:rsidP="0088501B">
      <w:r>
        <w:separator/>
      </w:r>
    </w:p>
  </w:endnote>
  <w:endnote w:type="continuationSeparator" w:id="0">
    <w:p w:rsidR="00AA734B" w:rsidRDefault="00AA734B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734B" w:rsidRDefault="00AA734B" w:rsidP="0088501B">
      <w:r>
        <w:separator/>
      </w:r>
    </w:p>
  </w:footnote>
  <w:footnote w:type="continuationSeparator" w:id="0">
    <w:p w:rsidR="00AA734B" w:rsidRDefault="00AA734B" w:rsidP="008850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6F82458"/>
    <w:multiLevelType w:val="multilevel"/>
    <w:tmpl w:val="6A8E5BD4"/>
    <w:numStyleLink w:val="Stijl2"/>
  </w:abstractNum>
  <w:abstractNum w:abstractNumId="15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6" w15:restartNumberingAfterBreak="0">
    <w:nsid w:val="311653D5"/>
    <w:multiLevelType w:val="multilevel"/>
    <w:tmpl w:val="A4700AB0"/>
    <w:lvl w:ilvl="0">
      <w:start w:val="1"/>
      <w:numFmt w:val="bullet"/>
      <w:pStyle w:val="Lijstalinea1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7" w15:restartNumberingAfterBreak="0">
    <w:nsid w:val="31A95DFC"/>
    <w:multiLevelType w:val="hybridMultilevel"/>
    <w:tmpl w:val="CBB20662"/>
    <w:lvl w:ilvl="0" w:tplc="98E4E630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1CB79D8"/>
    <w:multiLevelType w:val="multilevel"/>
    <w:tmpl w:val="06962652"/>
    <w:numStyleLink w:val="Lijststijl"/>
  </w:abstractNum>
  <w:abstractNum w:abstractNumId="19" w15:restartNumberingAfterBreak="0">
    <w:nsid w:val="31E853D2"/>
    <w:multiLevelType w:val="multilevel"/>
    <w:tmpl w:val="06962652"/>
    <w:numStyleLink w:val="Lijststijl"/>
  </w:abstractNum>
  <w:abstractNum w:abstractNumId="20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6A6389A"/>
    <w:multiLevelType w:val="multilevel"/>
    <w:tmpl w:val="6A8E5BD4"/>
    <w:numStyleLink w:val="Stijl2"/>
  </w:abstractNum>
  <w:abstractNum w:abstractNumId="22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DB631B"/>
    <w:multiLevelType w:val="multilevel"/>
    <w:tmpl w:val="06962652"/>
    <w:numStyleLink w:val="Lijststijl"/>
  </w:abstractNum>
  <w:abstractNum w:abstractNumId="24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6" w15:restartNumberingAfterBreak="0">
    <w:nsid w:val="5CAF5D0D"/>
    <w:multiLevelType w:val="multilevel"/>
    <w:tmpl w:val="06962652"/>
    <w:numStyleLink w:val="Lijststijl"/>
  </w:abstractNum>
  <w:abstractNum w:abstractNumId="27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D54C5E"/>
    <w:multiLevelType w:val="hybridMultilevel"/>
    <w:tmpl w:val="575CB5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050C84"/>
    <w:multiLevelType w:val="multilevel"/>
    <w:tmpl w:val="06962652"/>
    <w:numStyleLink w:val="Lijststijl"/>
  </w:abstractNum>
  <w:num w:numId="1">
    <w:abstractNumId w:val="9"/>
  </w:num>
  <w:num w:numId="2">
    <w:abstractNumId w:val="11"/>
  </w:num>
  <w:num w:numId="3">
    <w:abstractNumId w:val="26"/>
  </w:num>
  <w:num w:numId="4">
    <w:abstractNumId w:val="10"/>
  </w:num>
  <w:num w:numId="5">
    <w:abstractNumId w:val="14"/>
  </w:num>
  <w:num w:numId="6">
    <w:abstractNumId w:val="18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27"/>
  </w:num>
  <w:num w:numId="14">
    <w:abstractNumId w:val="3"/>
  </w:num>
  <w:num w:numId="15">
    <w:abstractNumId w:val="15"/>
  </w:num>
  <w:num w:numId="16">
    <w:abstractNumId w:val="22"/>
  </w:num>
  <w:num w:numId="17">
    <w:abstractNumId w:val="8"/>
  </w:num>
  <w:num w:numId="18">
    <w:abstractNumId w:val="19"/>
  </w:num>
  <w:num w:numId="19">
    <w:abstractNumId w:val="29"/>
  </w:num>
  <w:num w:numId="20">
    <w:abstractNumId w:val="12"/>
  </w:num>
  <w:num w:numId="21">
    <w:abstractNumId w:val="21"/>
  </w:num>
  <w:num w:numId="22">
    <w:abstractNumId w:val="23"/>
  </w:num>
  <w:num w:numId="23">
    <w:abstractNumId w:val="16"/>
  </w:num>
  <w:num w:numId="24">
    <w:abstractNumId w:val="25"/>
  </w:num>
  <w:num w:numId="25">
    <w:abstractNumId w:val="24"/>
  </w:num>
  <w:num w:numId="26">
    <w:abstractNumId w:val="6"/>
  </w:num>
  <w:num w:numId="27">
    <w:abstractNumId w:val="13"/>
  </w:num>
  <w:num w:numId="28">
    <w:abstractNumId w:val="20"/>
  </w:num>
  <w:num w:numId="29">
    <w:abstractNumId w:val="4"/>
  </w:num>
  <w:num w:numId="30">
    <w:abstractNumId w:val="28"/>
  </w:num>
  <w:num w:numId="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34B"/>
    <w:rsid w:val="000E1F3B"/>
    <w:rsid w:val="001D6F03"/>
    <w:rsid w:val="00241548"/>
    <w:rsid w:val="002A6578"/>
    <w:rsid w:val="002B1092"/>
    <w:rsid w:val="002E0FD2"/>
    <w:rsid w:val="0038549E"/>
    <w:rsid w:val="003C4BF2"/>
    <w:rsid w:val="0040142D"/>
    <w:rsid w:val="0040571B"/>
    <w:rsid w:val="00450447"/>
    <w:rsid w:val="004B0EA1"/>
    <w:rsid w:val="004D766D"/>
    <w:rsid w:val="005A4FBE"/>
    <w:rsid w:val="005D2CF1"/>
    <w:rsid w:val="005E046F"/>
    <w:rsid w:val="006006F5"/>
    <w:rsid w:val="006D2E66"/>
    <w:rsid w:val="006F42D7"/>
    <w:rsid w:val="0073653F"/>
    <w:rsid w:val="007F4AEA"/>
    <w:rsid w:val="0088501B"/>
    <w:rsid w:val="008E3581"/>
    <w:rsid w:val="00905289"/>
    <w:rsid w:val="009C5CF5"/>
    <w:rsid w:val="00A32591"/>
    <w:rsid w:val="00A77ABF"/>
    <w:rsid w:val="00A863E9"/>
    <w:rsid w:val="00AA734B"/>
    <w:rsid w:val="00B022C4"/>
    <w:rsid w:val="00B559E9"/>
    <w:rsid w:val="00B72222"/>
    <w:rsid w:val="00B80650"/>
    <w:rsid w:val="00C36FAA"/>
    <w:rsid w:val="00CA55CC"/>
    <w:rsid w:val="00DA3555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1199D"/>
  <w15:chartTrackingRefBased/>
  <w15:docId w15:val="{40EA8159-E11D-4558-8346-340706046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AA734B"/>
    <w:pPr>
      <w:spacing w:line="240" w:lineRule="atLeast"/>
    </w:pPr>
    <w:rPr>
      <w:rFonts w:ascii="Verdana" w:hAnsi="Verdana"/>
      <w:lang w:val="en-US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73653F"/>
    <w:pPr>
      <w:ind w:left="227"/>
    </w:pPr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73653F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365F91" w:themeColor="text1" w:themeShade="BF"/>
    </w:rPr>
    <w:tblPr>
      <w:tblStyleRowBandSize w:val="1"/>
      <w:tblStyleColBandSize w:val="1"/>
      <w:tblBorders>
        <w:top w:val="single" w:sz="8" w:space="0" w:color="4F81BD" w:themeColor="text1"/>
        <w:bottom w:val="single" w:sz="8" w:space="0" w:color="4F81BD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A7BFDE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4F81BD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4F81BD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Broodtekst">
    <w:name w:val="Broodtekst"/>
    <w:basedOn w:val="Standaard"/>
    <w:qFormat/>
    <w:rsid w:val="00AA734B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</w:style>
  <w:style w:type="character" w:customStyle="1" w:styleId="Verborgentekst">
    <w:name w:val="Verborgen tekst"/>
    <w:rsid w:val="00AA734B"/>
    <w:rPr>
      <w:rFonts w:ascii="Verdana" w:hAnsi="Verdana" w:cs="Arial"/>
      <w:b/>
      <w:i/>
      <w:vanish/>
      <w:color w:val="3366FF"/>
      <w:sz w:val="16"/>
      <w:szCs w:val="16"/>
    </w:rPr>
  </w:style>
  <w:style w:type="character" w:customStyle="1" w:styleId="OpmaakprofielArial">
    <w:name w:val="Opmaakprofiel Arial"/>
    <w:rsid w:val="00AA734B"/>
    <w:rPr>
      <w:rFonts w:ascii="V&amp;W Syntax (Adobe)" w:hAnsi="V&amp;W Syntax (Adobe)" w:cs="V&amp;W Syntax (Adobe)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">
  <a:themeElements>
    <a:clrScheme name="Rijkswaterstaat">
      <a:dk1>
        <a:srgbClr val="4F81BD"/>
      </a:dk1>
      <a:lt1>
        <a:sysClr val="window" lastClr="FFFFFF"/>
      </a:lt1>
      <a:dk2>
        <a:srgbClr val="000000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3EC9D1-61C7-4057-AFF5-22FD28DC6C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303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Belgers, Roel (PPO)</dc:creator>
  <cp:keywords/>
  <dc:description/>
  <cp:lastModifiedBy>Belgers, Roel (PPO)</cp:lastModifiedBy>
  <cp:revision>1</cp:revision>
  <dcterms:created xsi:type="dcterms:W3CDTF">2020-01-07T07:53:00Z</dcterms:created>
  <dcterms:modified xsi:type="dcterms:W3CDTF">2020-01-07T07:54:00Z</dcterms:modified>
</cp:coreProperties>
</file>