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EAC" w:rsidRPr="00D85EAC" w:rsidRDefault="00D85EAC" w:rsidP="00D85EAC">
      <w:pPr>
        <w:rPr>
          <w:rFonts w:cs="V&amp;W Syntax (Adobe)"/>
          <w:color w:val="000000"/>
          <w:sz w:val="24"/>
          <w:szCs w:val="24"/>
        </w:rPr>
      </w:pPr>
      <w:r>
        <w:rPr>
          <w:rFonts w:cs="V&amp;W Syntax (Adobe)"/>
          <w:color w:val="000000"/>
          <w:sz w:val="24"/>
          <w:szCs w:val="24"/>
        </w:rPr>
        <w:t>Bijlage A Aanmeldingsformulier perceel West (zaaknummer 31143622)</w:t>
      </w:r>
    </w:p>
    <w:p w:rsidR="00D85EAC" w:rsidRDefault="00D85EAC" w:rsidP="00D85EAC">
      <w:pPr>
        <w:rPr>
          <w:rFonts w:cs="V&amp;W Syntax (Adobe)"/>
          <w:color w:val="000000"/>
        </w:rPr>
      </w:pPr>
    </w:p>
    <w:p w:rsidR="00D85EAC" w:rsidRPr="00794C8F" w:rsidRDefault="008015BB" w:rsidP="00D85EAC">
      <w:pPr>
        <w:rPr>
          <w:rFonts w:cs="V&amp;W Syntax (Adobe)"/>
          <w:color w:val="000000"/>
        </w:rPr>
      </w:pPr>
      <w:r>
        <w:rPr>
          <w:rFonts w:cs="V&amp;W Syntax (Adobe)"/>
          <w:color w:val="000000"/>
        </w:rPr>
        <w:t xml:space="preserve">Ter zake van </w:t>
      </w:r>
      <w:bookmarkStart w:id="0" w:name="_GoBack"/>
      <w:bookmarkEnd w:id="0"/>
      <w:r w:rsidR="00D85EAC" w:rsidRPr="00794C8F">
        <w:rPr>
          <w:rFonts w:cs="V&amp;W Syntax (Adobe)"/>
          <w:vanish/>
          <w:color w:val="E0E0E0"/>
        </w:rPr>
        <w:t xml:space="preserve">selectie voor </w:t>
      </w:r>
      <w:r w:rsidR="00D85EAC" w:rsidRPr="00794C8F">
        <w:rPr>
          <w:rFonts w:cs="V&amp;W Syntax (Adobe)"/>
          <w:color w:val="000000"/>
        </w:rPr>
        <w:t>de aanbesteding volgens de niet-openbare procedure</w:t>
      </w:r>
      <w:r w:rsidR="00D85EAC" w:rsidRPr="00794C8F">
        <w:rPr>
          <w:rFonts w:cs="V&amp;W Syntax (Adobe)"/>
          <w:vanish/>
          <w:color w:val="E0E0E0"/>
        </w:rPr>
        <w:t>concurrentiegerichte dialoog</w:t>
      </w:r>
      <w:r w:rsidR="00D85EAC" w:rsidRPr="00794C8F">
        <w:rPr>
          <w:rFonts w:cs="V&amp;W Syntax (Adobe)"/>
          <w:color w:val="000000"/>
        </w:rPr>
        <w:t>, zoals omschreven in hoofdstuk 3</w:t>
      </w:r>
      <w:r w:rsidR="00D85EAC" w:rsidRPr="00794C8F">
        <w:rPr>
          <w:rFonts w:cs="V&amp;W Syntax (Adobe)"/>
          <w:vanish/>
          <w:color w:val="E0E0E0"/>
        </w:rPr>
        <w:t>4</w:t>
      </w:r>
      <w:r w:rsidR="00D85EAC" w:rsidRPr="00794C8F">
        <w:rPr>
          <w:rFonts w:cs="V&amp;W Syntax (Adobe)"/>
          <w:color w:val="000000"/>
        </w:rPr>
        <w:t xml:space="preserve"> van het ARW 2016, van de opdracht met zaaknummer</w:t>
      </w:r>
      <w:r w:rsidR="00D85EAC" w:rsidRPr="00CE452F">
        <w:rPr>
          <w:color w:val="000000"/>
        </w:rPr>
        <w:fldChar w:fldCharType="begin"/>
      </w:r>
      <w:r w:rsidR="00D85EAC" w:rsidRPr="00CE452F">
        <w:rPr>
          <w:color w:val="000000"/>
        </w:rPr>
        <w:instrText xml:space="preserve"> DOCPROPERTY  PS_REFERENCE  \* MERGEFORMAT </w:instrText>
      </w:r>
      <w:r w:rsidR="00D85EAC" w:rsidRPr="00CE452F">
        <w:rPr>
          <w:color w:val="000000"/>
        </w:rPr>
        <w:fldChar w:fldCharType="separate"/>
      </w:r>
      <w:r w:rsidR="00D85EAC">
        <w:rPr>
          <w:color w:val="000000"/>
        </w:rPr>
        <w:t xml:space="preserve"> 31143622</w:t>
      </w:r>
      <w:r w:rsidR="00D85EAC" w:rsidRPr="00CE452F">
        <w:rPr>
          <w:color w:val="000000"/>
        </w:rPr>
        <w:fldChar w:fldCharType="end"/>
      </w:r>
      <w:r w:rsidR="00D85EAC" w:rsidRPr="00CE452F">
        <w:rPr>
          <w:rFonts w:cs="V&amp;W Syntax (Adobe)"/>
          <w:color w:val="000000"/>
        </w:rPr>
        <w:t xml:space="preserve"> </w:t>
      </w:r>
      <w:r w:rsidR="00D85EAC" w:rsidRPr="00CE452F">
        <w:rPr>
          <w:color w:val="000000"/>
        </w:rPr>
        <w:t xml:space="preserve">voor het </w:t>
      </w:r>
      <w:r w:rsidR="00D85EAC" w:rsidRPr="00CE452F">
        <w:rPr>
          <w:color w:val="000000"/>
        </w:rPr>
        <w:fldChar w:fldCharType="begin"/>
      </w:r>
      <w:r w:rsidR="00D85EAC" w:rsidRPr="00CE452F">
        <w:rPr>
          <w:color w:val="000000"/>
        </w:rPr>
        <w:instrText xml:space="preserve"> DOCPROPERTY  ZAAK_ONDERWERP  \* MERGEFORMAT </w:instrText>
      </w:r>
      <w:r w:rsidR="00D85EAC" w:rsidRPr="00CE452F">
        <w:rPr>
          <w:color w:val="000000"/>
        </w:rPr>
        <w:fldChar w:fldCharType="separate"/>
      </w:r>
      <w:r w:rsidR="00D85EAC">
        <w:rPr>
          <w:color w:val="000000"/>
        </w:rPr>
        <w:t>engineeren en uitvoeren van Integraal Groot Onder</w:t>
      </w:r>
      <w:r w:rsidR="00846BAF">
        <w:rPr>
          <w:color w:val="000000"/>
        </w:rPr>
        <w:t>houd in Oost-Nederland '21-'22,</w:t>
      </w:r>
      <w:r w:rsidR="00D85EAC">
        <w:rPr>
          <w:color w:val="000000"/>
        </w:rPr>
        <w:t xml:space="preserve"> Perceel West</w:t>
      </w:r>
      <w:r w:rsidR="00D85EAC" w:rsidRPr="00CE452F">
        <w:rPr>
          <w:bCs/>
          <w:color w:val="000000"/>
        </w:rPr>
        <w:fldChar w:fldCharType="end"/>
      </w:r>
      <w:r w:rsidR="00D85EAC" w:rsidRPr="00794C8F">
        <w:rPr>
          <w:rFonts w:cs="V&amp;W Syntax (Adobe)"/>
          <w:color w:val="000000"/>
        </w:rPr>
        <w:t>.</w:t>
      </w:r>
    </w:p>
    <w:p w:rsidR="00D85EAC" w:rsidRPr="00794C8F" w:rsidRDefault="00D85EAC" w:rsidP="00D85EAC">
      <w:pPr>
        <w:spacing w:line="260" w:lineRule="atLeast"/>
        <w:ind w:left="1418"/>
        <w:rPr>
          <w:rFonts w:cs="V&amp;W Syntax (Adobe)"/>
          <w:color w:val="000000"/>
        </w:rPr>
      </w:pPr>
    </w:p>
    <w:p w:rsidR="00D85EAC" w:rsidRPr="00794C8F" w:rsidRDefault="00D85EAC" w:rsidP="00D85EAC">
      <w:pPr>
        <w:spacing w:line="260" w:lineRule="atLeast"/>
        <w:ind w:left="1418"/>
        <w:rPr>
          <w:rFonts w:cs="Verdana"/>
          <w:color w:val="000000"/>
          <w:highlight w:val="green"/>
        </w:rPr>
      </w:pPr>
    </w:p>
    <w:p w:rsidR="00D85EAC" w:rsidRPr="00794C8F" w:rsidRDefault="00D85EAC" w:rsidP="00D85EAC">
      <w:pPr>
        <w:numPr>
          <w:ilvl w:val="0"/>
          <w:numId w:val="30"/>
        </w:numPr>
        <w:tabs>
          <w:tab w:val="left" w:pos="2098"/>
        </w:tabs>
        <w:spacing w:line="240" w:lineRule="atLeast"/>
        <w:ind w:left="0" w:hanging="312"/>
        <w:rPr>
          <w:rFonts w:cs="Verdana"/>
          <w:color w:val="000000"/>
        </w:rPr>
      </w:pPr>
      <w:r w:rsidRPr="00794C8F">
        <w:rPr>
          <w:rFonts w:cs="Verdana"/>
          <w:b/>
          <w:bCs/>
          <w:color w:val="000000"/>
        </w:rPr>
        <w:t xml:space="preserve">Gegevens aanbesteder: </w:t>
      </w:r>
      <w:r w:rsidRPr="00794C8F">
        <w:rPr>
          <w:rStyle w:val="Verborgentekst"/>
        </w:rPr>
        <w:t xml:space="preserve">(in te vullen door de aanbesteder) </w:t>
      </w:r>
      <w:r w:rsidRPr="00794C8F">
        <w:rPr>
          <w:rFonts w:cs="Verdana"/>
          <w:b/>
          <w:bCs/>
          <w:color w:val="000000"/>
        </w:rPr>
        <w:br/>
      </w:r>
      <w:r w:rsidRPr="00794C8F">
        <w:rPr>
          <w:color w:val="000000"/>
        </w:rPr>
        <w:t>Rijkswaterstaat</w:t>
      </w:r>
      <w:r w:rsidRPr="00794C8F">
        <w:rPr>
          <w:color w:val="000000"/>
        </w:rPr>
        <w:tab/>
        <w:t xml:space="preserve"> </w:t>
      </w:r>
      <w:r w:rsidRPr="00794C8F">
        <w:rPr>
          <w:color w:val="000000"/>
        </w:rPr>
        <w:fldChar w:fldCharType="begin"/>
      </w:r>
      <w:r w:rsidRPr="00794C8F">
        <w:rPr>
          <w:color w:val="000000"/>
        </w:rPr>
        <w:instrText xml:space="preserve"> DOCPROPERTY  AFZ_NAAM2  \* MERGEFORMAT </w:instrText>
      </w:r>
      <w:r w:rsidRPr="00794C8F">
        <w:rPr>
          <w:color w:val="000000"/>
        </w:rPr>
        <w:fldChar w:fldCharType="separate"/>
      </w:r>
      <w:r>
        <w:rPr>
          <w:color w:val="000000"/>
        </w:rPr>
        <w:t>Programma's, Projecten &amp; Onderhoud</w:t>
      </w:r>
      <w:r w:rsidRPr="00794C8F">
        <w:rPr>
          <w:color w:val="000000"/>
        </w:rPr>
        <w:fldChar w:fldCharType="end"/>
      </w:r>
    </w:p>
    <w:p w:rsidR="00D85EAC" w:rsidRPr="00794C8F" w:rsidRDefault="00D85EAC" w:rsidP="00D85EAC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Style w:val="referentiegegevens"/>
          <w:color w:val="000000"/>
          <w:lang w:val="nl-NL"/>
        </w:rPr>
      </w:pPr>
      <w:r w:rsidRPr="00794C8F">
        <w:rPr>
          <w:rFonts w:cs="Verdana"/>
          <w:color w:val="000000"/>
          <w:sz w:val="18"/>
          <w:lang w:val="nl-NL"/>
        </w:rPr>
        <w:t>Adres:</w:t>
      </w:r>
      <w:r w:rsidRPr="00794C8F">
        <w:rPr>
          <w:rFonts w:cs="Verdana"/>
          <w:color w:val="000000"/>
          <w:sz w:val="18"/>
          <w:lang w:val="nl-NL"/>
        </w:rPr>
        <w:tab/>
        <w:t xml:space="preserve"> </w:t>
      </w:r>
      <w:r w:rsidRPr="00794C8F">
        <w:rPr>
          <w:rStyle w:val="referentiegegevens"/>
          <w:color w:val="000000"/>
        </w:rPr>
        <w:fldChar w:fldCharType="begin"/>
      </w:r>
      <w:r w:rsidRPr="00794C8F">
        <w:rPr>
          <w:rStyle w:val="referentiegegevens"/>
          <w:color w:val="000000"/>
          <w:lang w:val="nl-NL"/>
        </w:rPr>
        <w:instrText xml:space="preserve"> DOCPROPERTY </w:instrText>
      </w:r>
      <w:r w:rsidRPr="00794C8F">
        <w:rPr>
          <w:rFonts w:cs="Arial"/>
          <w:color w:val="000000"/>
          <w:sz w:val="18"/>
          <w:lang w:val="nl-NL"/>
        </w:rPr>
        <w:instrText>AFZ_POSTBUS</w:instrText>
      </w:r>
      <w:r w:rsidRPr="00794C8F">
        <w:rPr>
          <w:rStyle w:val="referentiegegevens"/>
          <w:color w:val="000000"/>
          <w:lang w:val="nl-NL"/>
        </w:rPr>
        <w:instrText xml:space="preserve"> </w:instrText>
      </w:r>
      <w:r w:rsidRPr="00794C8F">
        <w:rPr>
          <w:rStyle w:val="referentiegegevens"/>
          <w:color w:val="000000"/>
        </w:rPr>
        <w:fldChar w:fldCharType="separate"/>
      </w:r>
      <w:r>
        <w:rPr>
          <w:rStyle w:val="referentiegegevens"/>
          <w:color w:val="000000"/>
          <w:lang w:val="nl-NL"/>
        </w:rPr>
        <w:t>Postbus 2232 / Eusebiusbuitensingel 66</w:t>
      </w:r>
      <w:r w:rsidRPr="00794C8F">
        <w:rPr>
          <w:rStyle w:val="referentiegegevens"/>
          <w:color w:val="000000"/>
        </w:rPr>
        <w:fldChar w:fldCharType="end"/>
      </w:r>
    </w:p>
    <w:p w:rsidR="00D85EAC" w:rsidRPr="00794C8F" w:rsidRDefault="00D85EAC" w:rsidP="00D85EAC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utoSpaceDN/>
        <w:adjustRightInd/>
        <w:spacing w:line="260" w:lineRule="atLeast"/>
        <w:rPr>
          <w:rFonts w:cs="Verdana"/>
          <w:color w:val="000000"/>
          <w:lang w:val="nl-NL"/>
        </w:rPr>
      </w:pPr>
      <w:r w:rsidRPr="00794C8F">
        <w:rPr>
          <w:rFonts w:cs="Verdana"/>
          <w:color w:val="000000"/>
          <w:lang w:val="nl-NL"/>
        </w:rPr>
        <w:tab/>
      </w:r>
      <w:r w:rsidRPr="00794C8F">
        <w:rPr>
          <w:rStyle w:val="referentiegegevens"/>
          <w:color w:val="000000"/>
        </w:rPr>
        <w:fldChar w:fldCharType="begin"/>
      </w:r>
      <w:r w:rsidRPr="00794C8F">
        <w:rPr>
          <w:rStyle w:val="referentiegegevens"/>
          <w:color w:val="000000"/>
          <w:lang w:val="nl-NL"/>
        </w:rPr>
        <w:instrText xml:space="preserve"> DOCPROPERTY </w:instrText>
      </w:r>
      <w:r w:rsidRPr="00794C8F">
        <w:rPr>
          <w:rFonts w:cs="Arial"/>
          <w:color w:val="000000"/>
          <w:lang w:val="nl-NL"/>
        </w:rPr>
        <w:instrText>AFZ_POSTBUS_POSTCODE_PLAATS</w:instrText>
      </w:r>
      <w:r w:rsidRPr="00794C8F">
        <w:rPr>
          <w:rStyle w:val="referentiegegevens"/>
          <w:color w:val="000000"/>
          <w:lang w:val="nl-NL"/>
        </w:rPr>
        <w:instrText xml:space="preserve"> </w:instrText>
      </w:r>
      <w:r w:rsidRPr="00794C8F">
        <w:rPr>
          <w:rStyle w:val="referentiegegevens"/>
          <w:color w:val="000000"/>
        </w:rPr>
        <w:fldChar w:fldCharType="separate"/>
      </w:r>
      <w:r w:rsidR="00361AED">
        <w:rPr>
          <w:rStyle w:val="referentiegegevens"/>
          <w:color w:val="000000"/>
          <w:lang w:val="nl-NL"/>
        </w:rPr>
        <w:t>6828 HZ</w:t>
      </w:r>
      <w:r>
        <w:rPr>
          <w:rStyle w:val="referentiegegevens"/>
          <w:color w:val="000000"/>
          <w:lang w:val="nl-NL"/>
        </w:rPr>
        <w:t xml:space="preserve"> Arnhem</w:t>
      </w:r>
      <w:r w:rsidRPr="00794C8F">
        <w:rPr>
          <w:rStyle w:val="referentiegegevens"/>
          <w:color w:val="000000"/>
        </w:rPr>
        <w:fldChar w:fldCharType="end"/>
      </w:r>
    </w:p>
    <w:p w:rsidR="00D85EAC" w:rsidRPr="00CE452F" w:rsidRDefault="00D85EAC" w:rsidP="00D85EAC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rPr>
          <w:rFonts w:cs="Arial"/>
          <w:b/>
          <w:i/>
          <w:vanish/>
          <w:color w:val="3366FF"/>
          <w:sz w:val="16"/>
          <w:szCs w:val="16"/>
          <w:lang w:val="nl-NL"/>
        </w:rPr>
      </w:pPr>
      <w:r w:rsidRPr="00794C8F">
        <w:rPr>
          <w:rStyle w:val="Verborgentekst"/>
          <w:lang w:val="nl-NL"/>
        </w:rPr>
        <w:t>Neem de gegevens over uit de aankondiging</w:t>
      </w:r>
    </w:p>
    <w:p w:rsidR="00D85EAC" w:rsidRPr="00CE452F" w:rsidRDefault="00D85EAC" w:rsidP="00D85EAC">
      <w:pPr>
        <w:spacing w:line="260" w:lineRule="atLeast"/>
        <w:ind w:left="1418"/>
        <w:rPr>
          <w:rFonts w:cs="Verdana"/>
          <w:color w:val="000000"/>
        </w:rPr>
      </w:pPr>
    </w:p>
    <w:p w:rsidR="00D85EAC" w:rsidRPr="00794C8F" w:rsidRDefault="00D85EAC" w:rsidP="00D85EAC">
      <w:pPr>
        <w:numPr>
          <w:ilvl w:val="0"/>
          <w:numId w:val="30"/>
        </w:numPr>
        <w:spacing w:line="240" w:lineRule="atLeast"/>
        <w:ind w:left="0" w:hanging="312"/>
        <w:rPr>
          <w:rStyle w:val="Verborgentekst"/>
          <w:rFonts w:cs="Verdana"/>
          <w:b w:val="0"/>
          <w:i w:val="0"/>
          <w:vanish w:val="0"/>
          <w:color w:val="000000"/>
        </w:rPr>
      </w:pPr>
      <w:r w:rsidRPr="00794C8F">
        <w:rPr>
          <w:rFonts w:cs="Verdana"/>
          <w:b/>
          <w:bCs/>
          <w:color w:val="000000"/>
        </w:rPr>
        <w:t xml:space="preserve">Gegevens gegadigde: </w:t>
      </w:r>
      <w:r w:rsidRPr="00794C8F">
        <w:rPr>
          <w:rStyle w:val="Verborgentekst"/>
          <w:b w:val="0"/>
          <w:i w:val="0"/>
          <w:vanish w:val="0"/>
          <w:color w:val="000000"/>
        </w:rPr>
        <w:t>(in te vullen door de gegadigde, niet zijnde een combinatie)</w:t>
      </w:r>
    </w:p>
    <w:p w:rsidR="00D85EAC" w:rsidRPr="00794C8F" w:rsidRDefault="00D85EAC" w:rsidP="00D85EAC">
      <w:pPr>
        <w:spacing w:line="260" w:lineRule="atLeast"/>
        <w:rPr>
          <w:rFonts w:cs="Verdana"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D85EAC" w:rsidRPr="00566347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tabs>
                <w:tab w:val="right" w:pos="7027"/>
              </w:tabs>
              <w:rPr>
                <w:rFonts w:cs="Verdana"/>
                <w:color w:val="000000"/>
                <w:sz w:val="20"/>
                <w:szCs w:val="20"/>
              </w:rPr>
            </w:pPr>
            <w:r w:rsidRPr="00794C8F">
              <w:rPr>
                <w:color w:val="000000"/>
              </w:rPr>
              <w:tab/>
            </w:r>
            <w:r w:rsidRPr="00794C8F">
              <w:rPr>
                <w:rFonts w:cs="Verdana"/>
                <w:color w:val="000000"/>
              </w:rPr>
              <w:t>(8 cijfers)</w:t>
            </w:r>
          </w:p>
        </w:tc>
      </w:tr>
      <w:tr w:rsidR="00D85EAC" w:rsidRPr="00794C8F" w:rsidTr="002A5347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tabs>
                <w:tab w:val="right" w:pos="7027"/>
              </w:tabs>
              <w:rPr>
                <w:color w:val="000000"/>
              </w:rPr>
            </w:pPr>
            <w:r w:rsidRPr="00794C8F">
              <w:rPr>
                <w:color w:val="000000"/>
              </w:rPr>
              <w:tab/>
            </w:r>
            <w:r w:rsidRPr="00794C8F">
              <w:rPr>
                <w:rFonts w:cs="Verdana"/>
                <w:color w:val="000000"/>
              </w:rPr>
              <w:t>(12 cijfers)</w:t>
            </w:r>
          </w:p>
        </w:tc>
      </w:tr>
    </w:tbl>
    <w:p w:rsidR="00D85EAC" w:rsidRPr="00794C8F" w:rsidRDefault="00D85EAC" w:rsidP="00D85EAC">
      <w:pPr>
        <w:spacing w:line="260" w:lineRule="atLeast"/>
        <w:ind w:left="1418"/>
        <w:rPr>
          <w:rFonts w:cs="Verdana"/>
          <w:color w:val="000000"/>
        </w:rPr>
      </w:pPr>
    </w:p>
    <w:p w:rsidR="00D85EAC" w:rsidRPr="00794C8F" w:rsidRDefault="00D85EAC" w:rsidP="00D85EAC">
      <w:pPr>
        <w:numPr>
          <w:ilvl w:val="0"/>
          <w:numId w:val="30"/>
        </w:numPr>
        <w:suppressAutoHyphens/>
        <w:spacing w:line="240" w:lineRule="exact"/>
        <w:ind w:left="0" w:hanging="312"/>
        <w:rPr>
          <w:rFonts w:cs="Verdana"/>
          <w:color w:val="000000"/>
        </w:rPr>
      </w:pPr>
      <w:r w:rsidRPr="00794C8F">
        <w:rPr>
          <w:rFonts w:cs="Verdana"/>
          <w:b/>
          <w:bCs/>
          <w:color w:val="000000"/>
        </w:rPr>
        <w:t>Gegevens samenwerkingsverband van ondernemers (combinatie):</w:t>
      </w:r>
    </w:p>
    <w:p w:rsidR="00D85EAC" w:rsidRPr="00794C8F" w:rsidRDefault="00D85EAC" w:rsidP="00D85EAC">
      <w:pPr>
        <w:rPr>
          <w:rFonts w:cs="V&amp;W Syntax (Adobe)"/>
          <w:color w:val="000000"/>
        </w:rPr>
      </w:pPr>
      <w:r w:rsidRPr="00794C8F">
        <w:rPr>
          <w:rFonts w:cs="V&amp;W Syntax (Adobe)"/>
          <w:color w:val="000000"/>
        </w:rPr>
        <w:t>(in te vullen in geval van een aanmelding als samenwerkingsverband van ondernemers)</w:t>
      </w:r>
    </w:p>
    <w:p w:rsidR="00D85EAC" w:rsidRPr="00794C8F" w:rsidRDefault="00D85EAC" w:rsidP="00D85EAC">
      <w:pPr>
        <w:spacing w:line="260" w:lineRule="atLeast"/>
        <w:ind w:left="1418"/>
        <w:rPr>
          <w:rFonts w:cs="Verdana"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D85EAC" w:rsidRPr="00794C8F" w:rsidTr="002A5347">
        <w:trPr>
          <w:jc w:val="right"/>
        </w:trPr>
        <w:tc>
          <w:tcPr>
            <w:tcW w:w="2127" w:type="dxa"/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Naam Combinatie</w:t>
            </w:r>
          </w:p>
        </w:tc>
        <w:tc>
          <w:tcPr>
            <w:tcW w:w="7088" w:type="dxa"/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Rechtsvorm (indien van toepassing)</w:t>
            </w:r>
          </w:p>
        </w:tc>
        <w:tc>
          <w:tcPr>
            <w:tcW w:w="7088" w:type="dxa"/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 xml:space="preserve">Naam onderneming 1 </w:t>
            </w:r>
          </w:p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(Penvoerder)</w:t>
            </w:r>
          </w:p>
        </w:tc>
        <w:tc>
          <w:tcPr>
            <w:tcW w:w="7088" w:type="dxa"/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Vestigingsplaats onderneming 1</w:t>
            </w:r>
          </w:p>
        </w:tc>
        <w:tc>
          <w:tcPr>
            <w:tcW w:w="7088" w:type="dxa"/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 xml:space="preserve">Naam onderneming 2 </w:t>
            </w:r>
          </w:p>
        </w:tc>
        <w:tc>
          <w:tcPr>
            <w:tcW w:w="7088" w:type="dxa"/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Vestigingsplaats onderneming 2</w:t>
            </w:r>
          </w:p>
        </w:tc>
        <w:tc>
          <w:tcPr>
            <w:tcW w:w="7088" w:type="dxa"/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 xml:space="preserve">Naam onderneming 3 </w:t>
            </w:r>
          </w:p>
        </w:tc>
        <w:tc>
          <w:tcPr>
            <w:tcW w:w="7088" w:type="dxa"/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D85EAC" w:rsidRPr="00794C8F" w:rsidTr="002A5347">
        <w:trPr>
          <w:trHeight w:val="70"/>
          <w:jc w:val="right"/>
        </w:trPr>
        <w:tc>
          <w:tcPr>
            <w:tcW w:w="2127" w:type="dxa"/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Vestigingsplaats onderneming 3</w:t>
            </w:r>
          </w:p>
        </w:tc>
        <w:tc>
          <w:tcPr>
            <w:tcW w:w="7088" w:type="dxa"/>
          </w:tcPr>
          <w:p w:rsidR="00D85EAC" w:rsidRPr="00794C8F" w:rsidRDefault="00D85EAC" w:rsidP="002A5347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</w:tbl>
    <w:p w:rsidR="00D85EAC" w:rsidRPr="00794C8F" w:rsidRDefault="00D85EAC" w:rsidP="00D85EAC">
      <w:pPr>
        <w:rPr>
          <w:rFonts w:cs="Verdana"/>
          <w:color w:val="000000"/>
        </w:rPr>
      </w:pPr>
    </w:p>
    <w:p w:rsidR="00D85EAC" w:rsidRPr="00794C8F" w:rsidRDefault="00D85EAC" w:rsidP="00D85EAC">
      <w:pPr>
        <w:rPr>
          <w:rFonts w:cs="Verdana"/>
          <w:color w:val="000000"/>
        </w:rPr>
      </w:pPr>
      <w:r w:rsidRPr="00794C8F">
        <w:rPr>
          <w:rFonts w:cs="Verdana"/>
          <w:color w:val="000000"/>
        </w:rPr>
        <w:t>Vul de tabel aan indien nodig.</w:t>
      </w:r>
    </w:p>
    <w:p w:rsidR="00D85EAC" w:rsidRPr="00794C8F" w:rsidRDefault="00D85EAC" w:rsidP="00D85EAC">
      <w:pPr>
        <w:rPr>
          <w:rFonts w:cs="Verdana"/>
          <w:color w:val="000000"/>
        </w:rPr>
      </w:pPr>
    </w:p>
    <w:p w:rsidR="0012444E" w:rsidRDefault="0012444E" w:rsidP="00D85EAC">
      <w:pPr>
        <w:suppressAutoHyphens/>
        <w:rPr>
          <w:rFonts w:cs="Verdana"/>
          <w:b/>
          <w:bCs/>
          <w:color w:val="000000"/>
        </w:rPr>
      </w:pPr>
    </w:p>
    <w:p w:rsidR="0012444E" w:rsidRDefault="0012444E" w:rsidP="00D85EAC">
      <w:pPr>
        <w:suppressAutoHyphens/>
        <w:rPr>
          <w:rFonts w:cs="Verdana"/>
          <w:b/>
          <w:bCs/>
          <w:color w:val="000000"/>
        </w:rPr>
      </w:pPr>
    </w:p>
    <w:p w:rsidR="0012444E" w:rsidRDefault="0012444E" w:rsidP="00D85EAC">
      <w:pPr>
        <w:suppressAutoHyphens/>
        <w:rPr>
          <w:rFonts w:cs="Verdana"/>
          <w:b/>
          <w:bCs/>
          <w:color w:val="000000"/>
        </w:rPr>
      </w:pPr>
    </w:p>
    <w:p w:rsidR="0012444E" w:rsidRDefault="0012444E" w:rsidP="00D85EAC">
      <w:pPr>
        <w:suppressAutoHyphens/>
        <w:rPr>
          <w:rFonts w:cs="Verdana"/>
          <w:b/>
          <w:bCs/>
          <w:color w:val="000000"/>
        </w:rPr>
      </w:pPr>
    </w:p>
    <w:p w:rsidR="0012444E" w:rsidRDefault="0012444E" w:rsidP="00D85EAC">
      <w:pPr>
        <w:suppressAutoHyphens/>
        <w:rPr>
          <w:rFonts w:cs="Verdana"/>
          <w:b/>
          <w:bCs/>
          <w:color w:val="000000"/>
        </w:rPr>
      </w:pPr>
    </w:p>
    <w:p w:rsidR="0012444E" w:rsidRDefault="0012444E" w:rsidP="00D85EAC">
      <w:pPr>
        <w:suppressAutoHyphens/>
        <w:rPr>
          <w:rFonts w:cs="Verdana"/>
          <w:b/>
          <w:bCs/>
          <w:color w:val="000000"/>
        </w:rPr>
      </w:pPr>
    </w:p>
    <w:p w:rsidR="00D85EAC" w:rsidRPr="00794C8F" w:rsidRDefault="00D85EAC" w:rsidP="00D85EAC">
      <w:pPr>
        <w:suppressAutoHyphens/>
        <w:rPr>
          <w:rFonts w:cs="Verdana"/>
          <w:color w:val="000000"/>
        </w:rPr>
      </w:pPr>
      <w:r w:rsidRPr="00794C8F">
        <w:rPr>
          <w:rFonts w:cs="Verdana"/>
          <w:b/>
          <w:bCs/>
          <w:color w:val="000000"/>
        </w:rPr>
        <w:lastRenderedPageBreak/>
        <w:t>Gegevens van elk van de ondernemers (gegadigden) in het samenwerkingsverband:</w:t>
      </w:r>
    </w:p>
    <w:p w:rsidR="00D85EAC" w:rsidRPr="00794C8F" w:rsidRDefault="00D85EAC" w:rsidP="00D85EAC">
      <w:pPr>
        <w:rPr>
          <w:rFonts w:cs="Verdana"/>
          <w:color w:val="000000"/>
        </w:rPr>
      </w:pPr>
    </w:p>
    <w:p w:rsidR="00D85EAC" w:rsidRPr="00794C8F" w:rsidRDefault="00D85EAC" w:rsidP="00D85EAC">
      <w:pPr>
        <w:rPr>
          <w:rFonts w:cs="Verdana"/>
          <w:b/>
          <w:bCs/>
          <w:color w:val="000000"/>
        </w:rPr>
      </w:pPr>
      <w:r w:rsidRPr="00794C8F">
        <w:rPr>
          <w:rFonts w:cs="Verdana"/>
          <w:b/>
          <w:bCs/>
          <w:color w:val="000000"/>
        </w:rPr>
        <w:t>Onderneming 1 / PENVOERDER</w:t>
      </w:r>
    </w:p>
    <w:p w:rsidR="00D85EAC" w:rsidRPr="00794C8F" w:rsidRDefault="00D85EAC" w:rsidP="00D85EAC">
      <w:pPr>
        <w:ind w:left="1418"/>
        <w:rPr>
          <w:rFonts w:cs="Verdana"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D85EAC" w:rsidRPr="00566347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Ingeschreven in het Handelsregister van de Kamer van Koophandel te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tabs>
                <w:tab w:val="right" w:pos="7027"/>
              </w:tabs>
              <w:rPr>
                <w:rFonts w:cs="Verdana"/>
                <w:color w:val="000000"/>
              </w:rPr>
            </w:pPr>
            <w:r w:rsidRPr="00794C8F">
              <w:rPr>
                <w:color w:val="000000"/>
              </w:rPr>
              <w:tab/>
            </w:r>
            <w:r w:rsidRPr="00794C8F">
              <w:rPr>
                <w:rFonts w:cs="Verdana"/>
                <w:color w:val="000000"/>
              </w:rPr>
              <w:t>(8 cijfers)</w:t>
            </w: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tabs>
                <w:tab w:val="right" w:pos="7027"/>
              </w:tabs>
              <w:rPr>
                <w:color w:val="000000"/>
              </w:rPr>
            </w:pPr>
            <w:r w:rsidRPr="00794C8F">
              <w:rPr>
                <w:color w:val="000000"/>
              </w:rPr>
              <w:tab/>
            </w:r>
            <w:r w:rsidRPr="00794C8F">
              <w:rPr>
                <w:rFonts w:cs="Verdana"/>
                <w:color w:val="000000"/>
              </w:rPr>
              <w:t>(12 cijfers)</w:t>
            </w:r>
          </w:p>
        </w:tc>
      </w:tr>
    </w:tbl>
    <w:p w:rsidR="00D85EAC" w:rsidRPr="00794C8F" w:rsidRDefault="00D85EAC" w:rsidP="00D85EAC">
      <w:pPr>
        <w:ind w:left="1418"/>
        <w:rPr>
          <w:rFonts w:cs="Verdana"/>
          <w:color w:val="000000"/>
        </w:rPr>
      </w:pPr>
    </w:p>
    <w:p w:rsidR="00D85EAC" w:rsidRPr="00794C8F" w:rsidRDefault="00D85EAC" w:rsidP="00D85EAC">
      <w:pPr>
        <w:rPr>
          <w:rFonts w:cs="Verdana"/>
          <w:b/>
          <w:bCs/>
          <w:color w:val="000000"/>
        </w:rPr>
      </w:pPr>
      <w:r w:rsidRPr="00794C8F">
        <w:rPr>
          <w:rFonts w:cs="Verdana"/>
          <w:b/>
          <w:bCs/>
          <w:color w:val="000000"/>
        </w:rPr>
        <w:t>Onderneming 2</w:t>
      </w:r>
    </w:p>
    <w:p w:rsidR="00D85EAC" w:rsidRPr="00794C8F" w:rsidRDefault="00D85EAC" w:rsidP="00D85EAC">
      <w:pPr>
        <w:ind w:left="1418"/>
        <w:rPr>
          <w:rFonts w:cs="Verdana"/>
          <w:b/>
          <w:bCs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D85EAC" w:rsidRPr="00566347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tabs>
                <w:tab w:val="right" w:pos="6980"/>
              </w:tabs>
              <w:rPr>
                <w:rFonts w:cs="Verdana"/>
                <w:color w:val="000000"/>
              </w:rPr>
            </w:pPr>
            <w:r w:rsidRPr="00794C8F">
              <w:rPr>
                <w:color w:val="000000"/>
              </w:rPr>
              <w:tab/>
            </w:r>
            <w:r w:rsidRPr="00794C8F">
              <w:rPr>
                <w:rFonts w:cs="Verdana"/>
                <w:color w:val="000000"/>
              </w:rPr>
              <w:t>(8 cijfers)</w:t>
            </w: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tabs>
                <w:tab w:val="right" w:pos="6980"/>
              </w:tabs>
              <w:rPr>
                <w:color w:val="000000"/>
              </w:rPr>
            </w:pPr>
            <w:r w:rsidRPr="00794C8F">
              <w:rPr>
                <w:color w:val="000000"/>
              </w:rPr>
              <w:tab/>
            </w:r>
            <w:r w:rsidRPr="00794C8F">
              <w:rPr>
                <w:rFonts w:cs="Verdana"/>
                <w:color w:val="000000"/>
              </w:rPr>
              <w:t>(12 cijfers)</w:t>
            </w:r>
          </w:p>
        </w:tc>
      </w:tr>
    </w:tbl>
    <w:p w:rsidR="00D85EAC" w:rsidRPr="00794C8F" w:rsidRDefault="00D85EAC" w:rsidP="00D85EAC">
      <w:pPr>
        <w:rPr>
          <w:rFonts w:cs="Verdana"/>
          <w:b/>
          <w:bCs/>
          <w:color w:val="000000"/>
        </w:rPr>
      </w:pPr>
      <w:r w:rsidRPr="00794C8F">
        <w:rPr>
          <w:rFonts w:cs="Verdana"/>
          <w:color w:val="000000"/>
        </w:rPr>
        <w:br/>
      </w:r>
      <w:r w:rsidRPr="00794C8F">
        <w:rPr>
          <w:rFonts w:cs="Verdana"/>
          <w:b/>
          <w:bCs/>
          <w:color w:val="000000"/>
        </w:rPr>
        <w:t>Onderneming 3</w:t>
      </w:r>
    </w:p>
    <w:p w:rsidR="00D85EAC" w:rsidRPr="00794C8F" w:rsidRDefault="00D85EAC" w:rsidP="00D85EAC">
      <w:pPr>
        <w:ind w:left="1418"/>
        <w:rPr>
          <w:rFonts w:cs="Verdana"/>
          <w:b/>
          <w:bCs/>
          <w:color w:val="000000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D85EAC" w:rsidRPr="00566347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Ingeschreven in het Handelsregister 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rPr>
                <w:rFonts w:cs="Verdana"/>
                <w:color w:val="000000"/>
              </w:rPr>
            </w:pP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tabs>
                <w:tab w:val="right" w:pos="6980"/>
              </w:tabs>
              <w:rPr>
                <w:rFonts w:cs="Verdana"/>
                <w:color w:val="000000"/>
              </w:rPr>
            </w:pPr>
            <w:r w:rsidRPr="00794C8F">
              <w:rPr>
                <w:color w:val="000000"/>
              </w:rPr>
              <w:tab/>
            </w:r>
            <w:r w:rsidRPr="00794C8F">
              <w:rPr>
                <w:rFonts w:cs="Verdana"/>
                <w:color w:val="000000"/>
              </w:rPr>
              <w:t>(8 cijfers)</w:t>
            </w:r>
          </w:p>
        </w:tc>
      </w:tr>
      <w:tr w:rsidR="00D85EAC" w:rsidRPr="00794C8F" w:rsidTr="002A5347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ind w:left="176"/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AC" w:rsidRPr="00794C8F" w:rsidRDefault="00D85EAC" w:rsidP="002A5347">
            <w:pPr>
              <w:tabs>
                <w:tab w:val="right" w:pos="6980"/>
              </w:tabs>
              <w:rPr>
                <w:color w:val="000000"/>
              </w:rPr>
            </w:pPr>
            <w:r w:rsidRPr="00794C8F">
              <w:rPr>
                <w:color w:val="000000"/>
              </w:rPr>
              <w:tab/>
            </w:r>
            <w:r w:rsidRPr="00794C8F">
              <w:rPr>
                <w:rFonts w:cs="Verdana"/>
                <w:color w:val="000000"/>
              </w:rPr>
              <w:t>(12 cijfers)</w:t>
            </w:r>
          </w:p>
        </w:tc>
      </w:tr>
    </w:tbl>
    <w:p w:rsidR="00D85EAC" w:rsidRPr="00794C8F" w:rsidRDefault="00D85EAC" w:rsidP="00D85EAC">
      <w:pPr>
        <w:rPr>
          <w:rFonts w:cs="Verdana"/>
          <w:b/>
          <w:color w:val="000000"/>
        </w:rPr>
      </w:pPr>
    </w:p>
    <w:p w:rsidR="00D85EAC" w:rsidRPr="00794C8F" w:rsidRDefault="00D85EAC" w:rsidP="00D85EAC">
      <w:pPr>
        <w:rPr>
          <w:rFonts w:cs="Verdana"/>
          <w:color w:val="000000"/>
        </w:rPr>
      </w:pPr>
      <w:r w:rsidRPr="00794C8F">
        <w:rPr>
          <w:rFonts w:cs="Verdana"/>
          <w:color w:val="000000"/>
        </w:rPr>
        <w:t>Vul de tabel aan indien nodig.</w:t>
      </w:r>
    </w:p>
    <w:p w:rsidR="00241548" w:rsidRPr="00241548" w:rsidRDefault="00241548" w:rsidP="00241548"/>
    <w:sectPr w:rsidR="00241548" w:rsidRPr="00241548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EAC" w:rsidRDefault="00D85EAC" w:rsidP="0088501B">
      <w:r>
        <w:separator/>
      </w:r>
    </w:p>
  </w:endnote>
  <w:endnote w:type="continuationSeparator" w:id="0">
    <w:p w:rsidR="00D85EAC" w:rsidRDefault="00D85EAC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EAC" w:rsidRDefault="00D85EAC" w:rsidP="0088501B">
      <w:r>
        <w:separator/>
      </w:r>
    </w:p>
  </w:footnote>
  <w:footnote w:type="continuationSeparator" w:id="0">
    <w:p w:rsidR="00D85EAC" w:rsidRDefault="00D85EAC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6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7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8"/>
  </w:num>
  <w:num w:numId="20">
    <w:abstractNumId w:val="12"/>
  </w:num>
  <w:num w:numId="21">
    <w:abstractNumId w:val="21"/>
  </w:num>
  <w:num w:numId="22">
    <w:abstractNumId w:val="23"/>
  </w:num>
  <w:num w:numId="23">
    <w:abstractNumId w:val="17"/>
  </w:num>
  <w:num w:numId="24">
    <w:abstractNumId w:val="25"/>
  </w:num>
  <w:num w:numId="25">
    <w:abstractNumId w:val="24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EAC"/>
    <w:rsid w:val="000E1F3B"/>
    <w:rsid w:val="0012444E"/>
    <w:rsid w:val="001D6F03"/>
    <w:rsid w:val="00241548"/>
    <w:rsid w:val="002A6578"/>
    <w:rsid w:val="002B1092"/>
    <w:rsid w:val="002E0FD2"/>
    <w:rsid w:val="00361AED"/>
    <w:rsid w:val="0038549E"/>
    <w:rsid w:val="003C4BF2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D2E66"/>
    <w:rsid w:val="006F42D7"/>
    <w:rsid w:val="0073653F"/>
    <w:rsid w:val="007F4AEA"/>
    <w:rsid w:val="008015BB"/>
    <w:rsid w:val="00846BAF"/>
    <w:rsid w:val="0088501B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A55CC"/>
    <w:rsid w:val="00D85EAC"/>
    <w:rsid w:val="00DA3555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C31C5"/>
  <w15:chartTrackingRefBased/>
  <w15:docId w15:val="{0AD5585B-D1EE-4362-BCCF-66FEB217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referentiegegevens">
    <w:name w:val="referentiegegevens"/>
    <w:basedOn w:val="Standaardalinea-lettertype"/>
    <w:rsid w:val="00D85EAC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D85EAC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roodtekst">
    <w:name w:val="broodtekst"/>
    <w:basedOn w:val="Standaard"/>
    <w:link w:val="broodtekstChar2"/>
    <w:rsid w:val="00D85EA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Times New Roman" w:hAnsi="Verdana"/>
      <w:lang w:val="en-US"/>
    </w:rPr>
  </w:style>
  <w:style w:type="character" w:customStyle="1" w:styleId="Verborgentekst">
    <w:name w:val="Verborgen tekst"/>
    <w:rsid w:val="00D85EAC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D85EAC"/>
    <w:rPr>
      <w:rFonts w:ascii="Verdana" w:eastAsia="Times New Roman" w:hAnsi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D6540-09C8-41E8-BE03-1A3CCCDD4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381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Belgers, Roel (PPO)</dc:creator>
  <cp:keywords/>
  <dc:description/>
  <cp:lastModifiedBy>Devilee-Hofman, Renate (PPO)</cp:lastModifiedBy>
  <cp:revision>5</cp:revision>
  <dcterms:created xsi:type="dcterms:W3CDTF">2020-01-07T07:27:00Z</dcterms:created>
  <dcterms:modified xsi:type="dcterms:W3CDTF">2020-02-06T09:47:00Z</dcterms:modified>
</cp:coreProperties>
</file>