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CFE" w:rsidRPr="00DE5CFE" w:rsidRDefault="00DE5CFE" w:rsidP="00DE5CFE">
      <w:pPr>
        <w:pStyle w:val="broodtekst"/>
        <w:rPr>
          <w:sz w:val="24"/>
          <w:szCs w:val="24"/>
          <w:lang w:val="nl-NL"/>
        </w:rPr>
      </w:pPr>
      <w:r w:rsidRPr="00DE5CFE">
        <w:rPr>
          <w:sz w:val="24"/>
          <w:szCs w:val="24"/>
          <w:lang w:val="nl-NL"/>
        </w:rPr>
        <w:t>Bijlage D Model indieningsformulier voor documenten van andere natuurlijke of rechtspersonen op wie de gegadigde/inschrijver zich beroept die met een handschreven handtekening worden ingediend p</w:t>
      </w:r>
      <w:r w:rsidR="00E862CA">
        <w:rPr>
          <w:sz w:val="24"/>
          <w:szCs w:val="24"/>
          <w:lang w:val="nl-NL"/>
        </w:rPr>
        <w:t>erceel West (zaaknummer 31143622</w:t>
      </w:r>
      <w:r w:rsidRPr="00DE5CFE">
        <w:rPr>
          <w:sz w:val="24"/>
          <w:szCs w:val="24"/>
          <w:lang w:val="nl-NL"/>
        </w:rPr>
        <w:t>)</w:t>
      </w:r>
    </w:p>
    <w:p w:rsidR="00DE5CFE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 xml:space="preserve">Naam en adres van de onderneming (de gegadigde/inschrijver): 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 xml:space="preserve">KvK-nummer: ……… 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 xml:space="preserve">Vestigingsnummer: ………… 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Contactpersoon van de onderneming (naam, email, telefoon):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pStyle w:val="broodtekst"/>
        <w:rPr>
          <w:lang w:val="nl-NL"/>
        </w:rPr>
      </w:pPr>
      <w:r w:rsidRPr="00A12536"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DE5CFE" w:rsidRPr="00A12536" w:rsidRDefault="00DE5CFE" w:rsidP="00DE5CFE">
      <w:pPr>
        <w:pStyle w:val="broodtekst"/>
        <w:rPr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dient hierb</w:t>
      </w:r>
      <w:r w:rsidR="002C45B1">
        <w:rPr>
          <w:rFonts w:cs="Arial"/>
          <w:lang w:val="nl-NL"/>
        </w:rPr>
        <w:t xml:space="preserve">ij voor de zaak met zaaknummer 31143622 </w:t>
      </w:r>
      <w:r w:rsidRPr="00A12536">
        <w:rPr>
          <w:rFonts w:cs="Arial"/>
          <w:lang w:val="nl-NL"/>
        </w:rPr>
        <w:t xml:space="preserve">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beroept: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 xml:space="preserve">Naam andere natuurlijke of rechtspersoon op wie de </w:t>
      </w:r>
      <w:r w:rsidRPr="00A12536">
        <w:rPr>
          <w:lang w:val="nl-NL"/>
        </w:rPr>
        <w:t>gegadigde/</w:t>
      </w:r>
      <w:r w:rsidRPr="00A12536">
        <w:rPr>
          <w:rFonts w:cs="Arial"/>
          <w:lang w:val="nl-NL"/>
        </w:rPr>
        <w:t>inschrijver zich beroept*:</w:t>
      </w: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………………………………………………………………………………………………………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Documenten: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lang w:val="nl-NL"/>
        </w:rPr>
      </w:pPr>
    </w:p>
    <w:p w:rsidR="00DE5CFE" w:rsidRPr="00A12536" w:rsidRDefault="00DE5CFE" w:rsidP="00DE5CFE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DE5CFE" w:rsidRPr="00A12536" w:rsidRDefault="00DE5CFE" w:rsidP="00DE5CFE">
      <w:pPr>
        <w:tabs>
          <w:tab w:val="left" w:pos="300"/>
        </w:tabs>
        <w:rPr>
          <w:lang w:val="nl-NL"/>
        </w:rPr>
      </w:pPr>
      <w:r w:rsidRPr="00A12536">
        <w:rPr>
          <w:lang w:val="nl-NL"/>
        </w:rPr>
        <w:t>-</w:t>
      </w:r>
      <w:r w:rsidRPr="00A12536">
        <w:rPr>
          <w:lang w:val="nl-NL"/>
        </w:rPr>
        <w:tab/>
        <w:t>………………………………………………………………………………………………… (naam document)</w:t>
      </w:r>
    </w:p>
    <w:p w:rsidR="00DE5CFE" w:rsidRPr="00A12536" w:rsidRDefault="00DE5CFE" w:rsidP="00DE5CFE">
      <w:pPr>
        <w:rPr>
          <w:rFonts w:cs="Arial"/>
          <w:sz w:val="13"/>
          <w:szCs w:val="13"/>
          <w:lang w:val="nl-NL"/>
        </w:rPr>
      </w:pPr>
      <w:r w:rsidRPr="00A12536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A12536">
        <w:rPr>
          <w:sz w:val="13"/>
          <w:szCs w:val="13"/>
          <w:lang w:val="nl-NL"/>
        </w:rPr>
        <w:t>gegadigde/</w:t>
      </w:r>
      <w:r w:rsidRPr="00A12536">
        <w:rPr>
          <w:rFonts w:cs="Arial"/>
          <w:sz w:val="13"/>
          <w:szCs w:val="13"/>
          <w:lang w:val="nl-NL"/>
        </w:rPr>
        <w:t>inschrijver zich beroept, deze opsomming herhalen.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lang w:val="nl-NL"/>
        </w:rPr>
      </w:pPr>
      <w:r w:rsidRPr="00A12536">
        <w:rPr>
          <w:rFonts w:cs="Arial"/>
          <w:lang w:val="nl-NL"/>
        </w:rPr>
        <w:t>en verklaart dat: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1.</w:t>
      </w:r>
      <w:r w:rsidRPr="00A12536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DE5CFE" w:rsidRPr="00A12536" w:rsidRDefault="00DE5CFE" w:rsidP="00DE5CFE">
      <w:pPr>
        <w:ind w:left="357" w:hanging="357"/>
        <w:rPr>
          <w:rFonts w:cs="Arial"/>
          <w:lang w:val="nl-NL"/>
        </w:rPr>
      </w:pPr>
      <w:r w:rsidRPr="00A12536">
        <w:rPr>
          <w:rFonts w:cs="Arial"/>
          <w:lang w:val="nl-NL"/>
        </w:rPr>
        <w:t>2.</w:t>
      </w:r>
      <w:r w:rsidRPr="00A12536">
        <w:rPr>
          <w:rFonts w:cs="Arial"/>
          <w:lang w:val="nl-NL"/>
        </w:rPr>
        <w:tab/>
      </w:r>
      <w:r w:rsidRPr="00A12536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A12536">
        <w:rPr>
          <w:rFonts w:cs="Arial"/>
          <w:lang w:val="nl-NL"/>
        </w:rPr>
        <w:t>.</w:t>
      </w:r>
    </w:p>
    <w:p w:rsidR="00DE5CFE" w:rsidRPr="00A12536" w:rsidRDefault="00DE5CFE" w:rsidP="00DE5CFE">
      <w:pPr>
        <w:rPr>
          <w:rFonts w:cs="Arial"/>
          <w:lang w:val="nl-NL"/>
        </w:rPr>
      </w:pPr>
    </w:p>
    <w:p w:rsidR="00DE5CFE" w:rsidRPr="00A12536" w:rsidRDefault="00DE5CFE" w:rsidP="00DE5CFE">
      <w:pPr>
        <w:rPr>
          <w:rFonts w:cs="Arial"/>
          <w:b/>
          <w:lang w:val="nl-NL"/>
        </w:rPr>
      </w:pPr>
      <w:r w:rsidRPr="00A12536">
        <w:rPr>
          <w:rFonts w:cs="Arial"/>
          <w:b/>
          <w:lang w:val="nl-NL"/>
        </w:rPr>
        <w:t>Ondertekening</w:t>
      </w:r>
    </w:p>
    <w:p w:rsidR="00DE5CFE" w:rsidRPr="00A12536" w:rsidRDefault="00DE5CFE" w:rsidP="00DE5CFE">
      <w:pPr>
        <w:rPr>
          <w:b/>
          <w:lang w:val="nl-NL"/>
        </w:rPr>
      </w:pPr>
    </w:p>
    <w:p w:rsidR="00DE5CFE" w:rsidRPr="00A12536" w:rsidRDefault="00DE5CFE" w:rsidP="00DE5CFE">
      <w:pPr>
        <w:rPr>
          <w:rFonts w:cs="V&amp;W Syntax (Adobe)"/>
          <w:lang w:val="nl-NL"/>
        </w:rPr>
      </w:pPr>
      <w:r w:rsidRPr="00A12536">
        <w:rPr>
          <w:lang w:val="nl-NL"/>
        </w:rPr>
        <w:t xml:space="preserve">Deze verklaring dient digitaal te worden ondertekend conform </w:t>
      </w:r>
      <w:bookmarkStart w:id="0" w:name="bwBijl_D_NO_CD"/>
      <w:r w:rsidRPr="00AA21D5">
        <w:rPr>
          <w:color w:val="000000"/>
          <w:lang w:val="nl-NL"/>
        </w:rPr>
        <w:t>paragraaf 4.3</w:t>
      </w:r>
      <w:bookmarkEnd w:id="0"/>
      <w:r w:rsidR="00CD230C">
        <w:rPr>
          <w:color w:val="000000"/>
          <w:lang w:val="nl-NL"/>
        </w:rPr>
        <w:t>.</w:t>
      </w:r>
      <w:bookmarkStart w:id="1" w:name="_GoBack"/>
      <w:bookmarkEnd w:id="1"/>
    </w:p>
    <w:p w:rsidR="00241548" w:rsidRPr="00DE5CFE" w:rsidRDefault="00241548" w:rsidP="00241548">
      <w:pPr>
        <w:rPr>
          <w:lang w:val="nl-NL"/>
        </w:rPr>
      </w:pPr>
    </w:p>
    <w:sectPr w:rsidR="00241548" w:rsidRPr="00DE5CFE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CFE" w:rsidRDefault="00DE5CFE" w:rsidP="0088501B">
      <w:r>
        <w:separator/>
      </w:r>
    </w:p>
  </w:endnote>
  <w:endnote w:type="continuationSeparator" w:id="0">
    <w:p w:rsidR="00DE5CFE" w:rsidRDefault="00DE5CF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CFE" w:rsidRDefault="00DE5CFE" w:rsidP="0088501B">
      <w:r>
        <w:separator/>
      </w:r>
    </w:p>
  </w:footnote>
  <w:footnote w:type="continuationSeparator" w:id="0">
    <w:p w:rsidR="00DE5CFE" w:rsidRDefault="00DE5CFE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FE"/>
    <w:rsid w:val="000E1F3B"/>
    <w:rsid w:val="001D6F03"/>
    <w:rsid w:val="00241548"/>
    <w:rsid w:val="002A6578"/>
    <w:rsid w:val="002B1092"/>
    <w:rsid w:val="002C45B1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AA21D5"/>
    <w:rsid w:val="00B022C4"/>
    <w:rsid w:val="00B559E9"/>
    <w:rsid w:val="00B72222"/>
    <w:rsid w:val="00B80650"/>
    <w:rsid w:val="00C36FAA"/>
    <w:rsid w:val="00CA55CC"/>
    <w:rsid w:val="00CD230C"/>
    <w:rsid w:val="00DA3555"/>
    <w:rsid w:val="00DE5CFE"/>
    <w:rsid w:val="00E862CA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7E23"/>
  <w15:chartTrackingRefBased/>
  <w15:docId w15:val="{7D150334-C8BF-4F66-8B4E-A6AA7D4B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DE5CFE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rsid w:val="00DE5CF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DE5CFE"/>
    <w:rPr>
      <w:rFonts w:ascii="Verdana" w:eastAsia="Times New Roman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F309F-453C-450F-81BD-6D92C03F6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Belgers, Roel (PPO)</cp:lastModifiedBy>
  <cp:revision>5</cp:revision>
  <dcterms:created xsi:type="dcterms:W3CDTF">2020-01-07T07:51:00Z</dcterms:created>
  <dcterms:modified xsi:type="dcterms:W3CDTF">2020-02-06T12:18:00Z</dcterms:modified>
</cp:coreProperties>
</file>