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0F4" w:rsidRPr="00AC10F4" w:rsidRDefault="00AC10F4" w:rsidP="00AC10F4">
      <w:pPr>
        <w:pStyle w:val="Broodtekst"/>
        <w:ind w:left="1134"/>
        <w:rPr>
          <w:bCs/>
          <w:color w:val="000000"/>
          <w:sz w:val="24"/>
          <w:lang w:val="nl-NL"/>
        </w:rPr>
      </w:pPr>
      <w:bookmarkStart w:id="0" w:name="bwBijl_K_EU_Blok"/>
      <w:r w:rsidRPr="00AC10F4">
        <w:rPr>
          <w:bCs/>
          <w:color w:val="000000"/>
          <w:sz w:val="24"/>
          <w:lang w:val="nl-NL"/>
        </w:rPr>
        <w:t>Bijlage I Verklaring inzake verplichtingen op het gebied van milieu-, sociaal en arbeidsrecht</w:t>
      </w:r>
    </w:p>
    <w:p w:rsidR="00AC10F4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 xml:space="preserve">Naam en adres van de onderneming: 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  <w:r w:rsidRPr="00F01E1C">
        <w:rPr>
          <w:bCs/>
          <w:color w:val="000000"/>
          <w:lang w:val="nl-NL"/>
        </w:rPr>
        <w:t>Contactpersoon van de onderneming (naam, email, telefoon):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>…………………………………………………………………………………………………………………………………………</w:t>
      </w:r>
    </w:p>
    <w:p w:rsidR="00AC10F4" w:rsidRPr="00F01E1C" w:rsidRDefault="00AC10F4" w:rsidP="00AC10F4">
      <w:pPr>
        <w:pStyle w:val="Broodtekst"/>
        <w:ind w:left="1134"/>
        <w:rPr>
          <w:bCs/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  <w:r w:rsidRPr="00F01E1C">
        <w:rPr>
          <w:bCs/>
          <w:color w:val="000000"/>
          <w:lang w:val="nl-NL"/>
        </w:rPr>
        <w:t xml:space="preserve">Ondergetekende verklaart </w:t>
      </w:r>
      <w:r w:rsidRPr="00F01E1C">
        <w:rPr>
          <w:color w:val="000000"/>
          <w:lang w:val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b/>
          <w:bCs/>
          <w:color w:val="000000"/>
          <w:lang w:val="nl-NL"/>
        </w:rPr>
      </w:pPr>
      <w:r w:rsidRPr="00F01E1C">
        <w:rPr>
          <w:b/>
          <w:bCs/>
          <w:color w:val="000000"/>
          <w:lang w:val="nl-NL"/>
        </w:rPr>
        <w:t>Ondertekening</w:t>
      </w: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</w:p>
    <w:p w:rsidR="00AC10F4" w:rsidRPr="00F01E1C" w:rsidRDefault="00AC10F4" w:rsidP="00AC10F4">
      <w:pPr>
        <w:pStyle w:val="Broodtekst"/>
        <w:ind w:left="1134"/>
        <w:rPr>
          <w:color w:val="000000"/>
          <w:lang w:val="nl-NL"/>
        </w:rPr>
      </w:pPr>
      <w:r w:rsidRPr="00F01E1C">
        <w:rPr>
          <w:color w:val="000000"/>
          <w:lang w:val="nl-NL"/>
        </w:rPr>
        <w:t xml:space="preserve">Deze verklaring dient </w:t>
      </w:r>
      <w:r w:rsidRPr="00F01E1C">
        <w:rPr>
          <w:rFonts w:cs="V&amp;W Syntax (Adobe)"/>
          <w:color w:val="000000"/>
          <w:lang w:val="nl-NL"/>
        </w:rPr>
        <w:t xml:space="preserve">door de inschrijver en in geval van een samenwerkingsverband van ondernemers, </w:t>
      </w:r>
      <w:r w:rsidRPr="00F01E1C">
        <w:rPr>
          <w:color w:val="000000"/>
          <w:lang w:val="nl-NL"/>
        </w:rPr>
        <w:t>al dan niet een vennootschap onder firma</w:t>
      </w:r>
      <w:r w:rsidRPr="00F01E1C">
        <w:rPr>
          <w:rFonts w:cs="V&amp;W Syntax (Adobe)"/>
          <w:color w:val="000000"/>
          <w:lang w:val="nl-NL"/>
        </w:rPr>
        <w:t xml:space="preserve">, </w:t>
      </w:r>
      <w:r w:rsidRPr="00F01E1C">
        <w:rPr>
          <w:rFonts w:cs="V&amp;W Syntax (Adobe)"/>
          <w:color w:val="000000"/>
          <w:u w:val="single"/>
          <w:lang w:val="nl-NL"/>
        </w:rPr>
        <w:t>alle</w:t>
      </w:r>
      <w:r w:rsidRPr="00F01E1C">
        <w:rPr>
          <w:rFonts w:cs="V&amp;W Syntax (Adobe)"/>
          <w:color w:val="000000"/>
          <w:lang w:val="nl-NL"/>
        </w:rPr>
        <w:t xml:space="preserve"> inschrijvers, </w:t>
      </w:r>
      <w:r w:rsidRPr="00F01E1C">
        <w:rPr>
          <w:color w:val="000000"/>
          <w:lang w:val="nl-NL"/>
        </w:rPr>
        <w:t xml:space="preserve">digitaal te worden ondertekend conform paragraaf </w:t>
      </w:r>
      <w:bookmarkStart w:id="1" w:name="bwBijl_K_EU_641"/>
      <w:r w:rsidRPr="00F862CA">
        <w:rPr>
          <w:color w:val="000000"/>
          <w:highlight w:val="yellow"/>
          <w:lang w:val="nl-NL"/>
        </w:rPr>
        <w:t>5.3.1</w:t>
      </w:r>
      <w:bookmarkEnd w:id="1"/>
      <w:r w:rsidRPr="00F862CA">
        <w:rPr>
          <w:color w:val="000000"/>
          <w:highlight w:val="yellow"/>
          <w:lang w:val="nl-NL"/>
        </w:rPr>
        <w:t>.</w:t>
      </w:r>
    </w:p>
    <w:p w:rsidR="00241548" w:rsidRPr="00241548" w:rsidRDefault="00241548" w:rsidP="00241548">
      <w:bookmarkStart w:id="2" w:name="_GoBack"/>
      <w:bookmarkEnd w:id="0"/>
      <w:bookmarkEnd w:id="2"/>
    </w:p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0F4" w:rsidRDefault="00AC10F4" w:rsidP="0088501B">
      <w:r>
        <w:separator/>
      </w:r>
    </w:p>
  </w:endnote>
  <w:endnote w:type="continuationSeparator" w:id="0">
    <w:p w:rsidR="00AC10F4" w:rsidRDefault="00AC10F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0F4" w:rsidRDefault="00AC10F4" w:rsidP="0088501B">
      <w:r>
        <w:separator/>
      </w:r>
    </w:p>
  </w:footnote>
  <w:footnote w:type="continuationSeparator" w:id="0">
    <w:p w:rsidR="00AC10F4" w:rsidRDefault="00AC10F4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CB79D8"/>
    <w:multiLevelType w:val="multilevel"/>
    <w:tmpl w:val="06962652"/>
    <w:numStyleLink w:val="Lijststijl"/>
  </w:abstractNum>
  <w:abstractNum w:abstractNumId="18" w15:restartNumberingAfterBreak="0">
    <w:nsid w:val="31E853D2"/>
    <w:multiLevelType w:val="multilevel"/>
    <w:tmpl w:val="06962652"/>
    <w:numStyleLink w:val="Lijststijl"/>
  </w:abstractNum>
  <w:abstractNum w:abstractNumId="19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A6389A"/>
    <w:multiLevelType w:val="multilevel"/>
    <w:tmpl w:val="6A8E5BD4"/>
    <w:numStyleLink w:val="Stijl2"/>
  </w:abstractNum>
  <w:abstractNum w:abstractNumId="21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B631B"/>
    <w:multiLevelType w:val="multilevel"/>
    <w:tmpl w:val="06962652"/>
    <w:numStyleLink w:val="Lijststijl"/>
  </w:abstractNum>
  <w:abstractNum w:abstractNumId="23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5" w15:restartNumberingAfterBreak="0">
    <w:nsid w:val="5CAF5D0D"/>
    <w:multiLevelType w:val="multilevel"/>
    <w:tmpl w:val="06962652"/>
    <w:numStyleLink w:val="Lijststijl"/>
  </w:abstractNum>
  <w:abstractNum w:abstractNumId="26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5"/>
  </w:num>
  <w:num w:numId="4">
    <w:abstractNumId w:val="10"/>
  </w:num>
  <w:num w:numId="5">
    <w:abstractNumId w:val="14"/>
  </w:num>
  <w:num w:numId="6">
    <w:abstractNumId w:val="17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6"/>
  </w:num>
  <w:num w:numId="14">
    <w:abstractNumId w:val="3"/>
  </w:num>
  <w:num w:numId="15">
    <w:abstractNumId w:val="15"/>
  </w:num>
  <w:num w:numId="16">
    <w:abstractNumId w:val="21"/>
  </w:num>
  <w:num w:numId="17">
    <w:abstractNumId w:val="8"/>
  </w:num>
  <w:num w:numId="18">
    <w:abstractNumId w:val="18"/>
  </w:num>
  <w:num w:numId="19">
    <w:abstractNumId w:val="27"/>
  </w:num>
  <w:num w:numId="20">
    <w:abstractNumId w:val="12"/>
  </w:num>
  <w:num w:numId="21">
    <w:abstractNumId w:val="20"/>
  </w:num>
  <w:num w:numId="22">
    <w:abstractNumId w:val="22"/>
  </w:num>
  <w:num w:numId="23">
    <w:abstractNumId w:val="16"/>
  </w:num>
  <w:num w:numId="24">
    <w:abstractNumId w:val="24"/>
  </w:num>
  <w:num w:numId="25">
    <w:abstractNumId w:val="23"/>
  </w:num>
  <w:num w:numId="26">
    <w:abstractNumId w:val="6"/>
  </w:num>
  <w:num w:numId="27">
    <w:abstractNumId w:val="13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F4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AC10F4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862CA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DE6F68-850F-4C2E-9300-F4E715CF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AC10F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B322-FB3A-425D-8352-6860A2A35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Devilee-Hofman, Renate (PPO)</cp:lastModifiedBy>
  <cp:revision>2</cp:revision>
  <dcterms:created xsi:type="dcterms:W3CDTF">2020-01-07T08:28:00Z</dcterms:created>
  <dcterms:modified xsi:type="dcterms:W3CDTF">2020-02-06T10:12:00Z</dcterms:modified>
</cp:coreProperties>
</file>