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3A3DD361" w:rsidR="000B47F1" w:rsidRPr="00415837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Bijlage</w:t>
      </w:r>
      <w:r w:rsidR="00D56098">
        <w:rPr>
          <w:rFonts w:ascii="Arial" w:hAnsi="Arial" w:cs="Arial"/>
          <w:sz w:val="24"/>
          <w:szCs w:val="24"/>
        </w:rPr>
        <w:t xml:space="preserve"> </w:t>
      </w:r>
      <w:r w:rsidR="00437A26">
        <w:rPr>
          <w:rFonts w:ascii="Arial" w:hAnsi="Arial" w:cs="Arial"/>
          <w:sz w:val="24"/>
          <w:szCs w:val="24"/>
        </w:rPr>
        <w:t>8</w:t>
      </w:r>
      <w:r w:rsidRPr="00415837">
        <w:rPr>
          <w:rFonts w:ascii="Arial" w:hAnsi="Arial" w:cs="Arial"/>
          <w:i/>
          <w:sz w:val="24"/>
          <w:szCs w:val="24"/>
        </w:rPr>
        <w:t xml:space="preserve"> </w:t>
      </w:r>
      <w:r w:rsidR="00325CED">
        <w:rPr>
          <w:rFonts w:ascii="Arial" w:hAnsi="Arial" w:cs="Arial"/>
          <w:sz w:val="24"/>
          <w:szCs w:val="24"/>
        </w:rPr>
        <w:t xml:space="preserve">behorende bij de </w:t>
      </w:r>
      <w:r w:rsidRPr="00415837">
        <w:rPr>
          <w:rFonts w:ascii="Arial" w:hAnsi="Arial" w:cs="Arial"/>
          <w:sz w:val="24"/>
          <w:szCs w:val="24"/>
        </w:rPr>
        <w:t xml:space="preserve">aanbesteding </w:t>
      </w:r>
      <w:r w:rsidR="00325CED">
        <w:rPr>
          <w:rFonts w:ascii="Arial" w:hAnsi="Arial" w:cs="Arial"/>
          <w:i/>
          <w:sz w:val="24"/>
          <w:szCs w:val="24"/>
        </w:rPr>
        <w:t>(</w:t>
      </w:r>
      <w:r w:rsidR="00CB71A1">
        <w:rPr>
          <w:rFonts w:ascii="Arial" w:hAnsi="Arial" w:cs="Arial"/>
          <w:i/>
          <w:sz w:val="24"/>
          <w:szCs w:val="24"/>
        </w:rPr>
        <w:t>Werven Respondenten UX</w:t>
      </w:r>
      <w:r w:rsidR="00D56098">
        <w:rPr>
          <w:rFonts w:ascii="Arial" w:hAnsi="Arial" w:cs="Arial"/>
          <w:i/>
          <w:sz w:val="24"/>
          <w:szCs w:val="24"/>
        </w:rPr>
        <w:t>, IUC24-6</w:t>
      </w:r>
      <w:r w:rsidR="00CB71A1">
        <w:rPr>
          <w:rFonts w:ascii="Arial" w:hAnsi="Arial" w:cs="Arial"/>
          <w:i/>
          <w:sz w:val="24"/>
          <w:szCs w:val="24"/>
        </w:rPr>
        <w:t>50)</w:t>
      </w:r>
    </w:p>
    <w:p w14:paraId="7505ED06" w14:textId="77777777" w:rsidR="000B47F1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522D9D11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AEF85CB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156BC375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>deze verklaring mede ondertekenen.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r w:rsidRPr="009A03E5">
        <w:rPr>
          <w:rFonts w:ascii="Arial" w:hAnsi="Arial" w:cs="Arial"/>
        </w:rPr>
        <w:t>verkla</w:t>
      </w:r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verkla</w:t>
      </w:r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119DE788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Tenslotte</w:t>
      </w:r>
      <w:r w:rsidR="00792DCD" w:rsidRPr="00CC6D11">
        <w:rPr>
          <w:rFonts w:ascii="Arial" w:hAnsi="Arial" w:cs="Arial"/>
        </w:rPr>
        <w:t xml:space="preserve"> </w:t>
      </w:r>
      <w:r w:rsidR="00B24BC5" w:rsidRPr="00CC6D11">
        <w:rPr>
          <w:rFonts w:ascii="Arial" w:hAnsi="Arial" w:cs="Arial"/>
        </w:rPr>
        <w:t>verkla</w:t>
      </w:r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lastRenderedPageBreak/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17DF1E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1E7CF86E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0824401E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400929">
    <w:abstractNumId w:val="2"/>
  </w:num>
  <w:num w:numId="2" w16cid:durableId="976569592">
    <w:abstractNumId w:val="1"/>
  </w:num>
  <w:num w:numId="3" w16cid:durableId="2146509021">
    <w:abstractNumId w:val="0"/>
  </w:num>
  <w:num w:numId="4" w16cid:durableId="437532278">
    <w:abstractNumId w:val="1"/>
  </w:num>
  <w:num w:numId="5" w16cid:durableId="1379427283">
    <w:abstractNumId w:val="3"/>
  </w:num>
  <w:num w:numId="6" w16cid:durableId="1974141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37A26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B63D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B71A1"/>
    <w:rsid w:val="00CC6D11"/>
    <w:rsid w:val="00CF0C4F"/>
    <w:rsid w:val="00D45F71"/>
    <w:rsid w:val="00D46DD9"/>
    <w:rsid w:val="00D50037"/>
    <w:rsid w:val="00D56098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4D065C33537448A4B83AAA870CF32" ma:contentTypeVersion="2" ma:contentTypeDescription="Een nieuw document maken." ma:contentTypeScope="" ma:versionID="d795faf29163d9687d751357e1bab288">
  <xsd:schema xmlns:xsd="http://www.w3.org/2001/XMLSchema" xmlns:xs="http://www.w3.org/2001/XMLSchema" xmlns:p="http://schemas.microsoft.com/office/2006/metadata/properties" xmlns:ns2="f920dc61-3363-453f-b5c6-ce36230fb9b1" targetNamespace="http://schemas.microsoft.com/office/2006/metadata/properties" ma:root="true" ma:fieldsID="5db29e6ceb47db956845616c5ed6502b" ns2:_="">
    <xsd:import namespace="f920dc61-3363-453f-b5c6-ce36230fb9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0dc61-3363-453f-b5c6-ce36230fb9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DB82D1-A866-4A59-9F97-3B9CE02599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597ECF-7083-4900-9382-28DB1CDCB566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  <ds:schemaRef ds:uri="http://purl.org/dc/elements/1.1/"/>
    <ds:schemaRef ds:uri="f920dc61-3363-453f-b5c6-ce36230fb9b1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ED1278-11A3-4907-B0C2-5E120D9DE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20dc61-3363-453f-b5c6-ce36230fb9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Hielke H. Kuin</cp:lastModifiedBy>
  <cp:revision>6</cp:revision>
  <cp:lastPrinted>2022-08-08T14:44:00Z</cp:lastPrinted>
  <dcterms:created xsi:type="dcterms:W3CDTF">2022-08-08T14:48:00Z</dcterms:created>
  <dcterms:modified xsi:type="dcterms:W3CDTF">2025-02-12T11:30:00Z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0x010100CCF4D065C33537448A4B83AAA870CF32</vt:lpwstr>
  </property>
</Properties>
</file>