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62767A0F" w:rsidR="00D822D3" w:rsidRPr="00EA1DB2" w:rsidRDefault="00016399" w:rsidP="00EA1DB2">
      <w:pPr>
        <w:pStyle w:val="BijlageInhKop"/>
        <w:spacing w:after="0"/>
        <w:rPr>
          <w:rFonts w:ascii="Tahoma" w:hAnsi="Tahoma" w:cs="Tahoma"/>
        </w:rPr>
      </w:pPr>
      <w:r w:rsidRPr="00EA1DB2">
        <w:rPr>
          <w:rFonts w:ascii="Tahoma" w:hAnsi="Tahoma" w:cs="Tahoma"/>
        </w:rPr>
        <w:t>Bijlage</w:t>
      </w:r>
      <w:r w:rsidR="00144FC8">
        <w:rPr>
          <w:rFonts w:ascii="Tahoma" w:hAnsi="Tahoma" w:cs="Tahoma"/>
        </w:rPr>
        <w:t xml:space="preserve"> 6</w:t>
      </w:r>
      <w:r w:rsidRPr="00EA1DB2">
        <w:rPr>
          <w:rFonts w:ascii="Tahoma" w:hAnsi="Tahoma" w:cs="Tahoma"/>
        </w:rPr>
        <w:t xml:space="preserve"> </w:t>
      </w:r>
      <w:r w:rsidR="00A06BF4" w:rsidRPr="00EA1DB2">
        <w:rPr>
          <w:rFonts w:ascii="Tahoma" w:hAnsi="Tahoma" w:cs="Tahoma"/>
        </w:rPr>
        <w:t xml:space="preserve">Verklaring </w:t>
      </w:r>
      <w:proofErr w:type="spellStart"/>
      <w:r w:rsidR="005964BA" w:rsidRPr="00EA1DB2">
        <w:rPr>
          <w:rFonts w:ascii="Tahoma" w:hAnsi="Tahoma" w:cs="Tahoma"/>
        </w:rPr>
        <w:t>O</w:t>
      </w:r>
      <w:r w:rsidR="00FD4B22" w:rsidRPr="00EA1DB2">
        <w:rPr>
          <w:rFonts w:ascii="Tahoma" w:hAnsi="Tahoma" w:cs="Tahoma"/>
        </w:rPr>
        <w:t>nderaanneming</w:t>
      </w:r>
      <w:proofErr w:type="spellEnd"/>
      <w:r w:rsidR="00A06BF4" w:rsidRPr="00EA1DB2">
        <w:rPr>
          <w:rFonts w:ascii="Tahoma" w:hAnsi="Tahoma" w:cs="Tahoma"/>
        </w:rPr>
        <w:t xml:space="preserve"> </w:t>
      </w:r>
    </w:p>
    <w:p w14:paraId="000C7CBE" w14:textId="77777777" w:rsidR="00D822D3" w:rsidRPr="005B2218" w:rsidRDefault="00D822D3" w:rsidP="00EA1DB2">
      <w:pPr>
        <w:spacing w:after="0"/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EA1DB2" w:rsidRDefault="00760ED4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EA1DB2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EA1DB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EA1DB2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sprake is van o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nderaanneming hoeft deze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5B2218" w:rsidRDefault="00FD4B22" w:rsidP="00EA1DB2">
            <w:pPr>
              <w:spacing w:after="0"/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4B24B58F" w:rsidR="008D49F0" w:rsidRDefault="008D49F0" w:rsidP="00EA1DB2">
      <w:pPr>
        <w:spacing w:after="0"/>
        <w:rPr>
          <w:rFonts w:ascii="Tahoma" w:hAnsi="Tahoma" w:cs="Tahoma"/>
          <w:sz w:val="20"/>
          <w:szCs w:val="20"/>
        </w:rPr>
      </w:pPr>
      <w:r w:rsidRPr="002D5371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2D5371">
        <w:rPr>
          <w:rFonts w:ascii="Tahoma" w:hAnsi="Tahoma" w:cs="Tahoma"/>
          <w:sz w:val="20"/>
          <w:szCs w:val="20"/>
        </w:rPr>
        <w:t>inzake de o</w:t>
      </w:r>
      <w:r w:rsidRPr="002D5371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2D5371">
        <w:rPr>
          <w:rFonts w:ascii="Tahoma" w:hAnsi="Tahoma" w:cs="Tahoma"/>
          <w:sz w:val="20"/>
          <w:szCs w:val="20"/>
        </w:rPr>
        <w:t xml:space="preserve">Europese openbare </w:t>
      </w:r>
      <w:r w:rsidR="003E3FDF" w:rsidRPr="002D5371">
        <w:rPr>
          <w:rFonts w:ascii="Tahoma" w:hAnsi="Tahoma" w:cs="Tahoma"/>
          <w:sz w:val="20"/>
          <w:szCs w:val="20"/>
        </w:rPr>
        <w:t>“</w:t>
      </w:r>
      <w:r w:rsidR="002D5371" w:rsidRPr="002D5371">
        <w:rPr>
          <w:rFonts w:ascii="Tahoma" w:hAnsi="Tahoma" w:cs="Tahoma"/>
          <w:sz w:val="20"/>
          <w:szCs w:val="20"/>
        </w:rPr>
        <w:t>Schoonmaak 5 locaties gemeente Maasdriel</w:t>
      </w:r>
      <w:r w:rsidR="003E3FDF" w:rsidRPr="002D5371">
        <w:rPr>
          <w:rFonts w:ascii="Tahoma" w:hAnsi="Tahoma" w:cs="Tahoma"/>
          <w:sz w:val="20"/>
          <w:szCs w:val="20"/>
        </w:rPr>
        <w:t>”</w:t>
      </w:r>
      <w:r w:rsidR="00144FC8">
        <w:rPr>
          <w:rFonts w:ascii="Tahoma" w:hAnsi="Tahoma" w:cs="Tahoma"/>
          <w:sz w:val="20"/>
          <w:szCs w:val="20"/>
        </w:rPr>
        <w:t xml:space="preserve"> </w:t>
      </w:r>
      <w:r w:rsidRPr="00EA1DB2">
        <w:rPr>
          <w:rFonts w:ascii="Tahoma" w:hAnsi="Tahoma" w:cs="Tahoma"/>
          <w:sz w:val="20"/>
          <w:szCs w:val="20"/>
        </w:rPr>
        <w:t>dat:</w:t>
      </w:r>
    </w:p>
    <w:p w14:paraId="00BB1E15" w14:textId="77777777" w:rsidR="00EA1DB2" w:rsidRPr="00EA1DB2" w:rsidRDefault="00EA1DB2" w:rsidP="00EA1DB2">
      <w:pPr>
        <w:spacing w:after="0"/>
        <w:rPr>
          <w:rFonts w:ascii="Tahoma" w:hAnsi="Tahoma" w:cs="Tahoma"/>
          <w:sz w:val="20"/>
          <w:szCs w:val="20"/>
        </w:rPr>
      </w:pPr>
    </w:p>
    <w:p w14:paraId="3B0FB154" w14:textId="77777777" w:rsidR="008D49F0" w:rsidRDefault="005F2DEE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Inschrijver </w:t>
      </w:r>
      <w:r w:rsidR="00DB6898" w:rsidRPr="00EA1DB2">
        <w:rPr>
          <w:rFonts w:ascii="Tahoma" w:hAnsi="Tahoma" w:cs="Tahoma"/>
          <w:sz w:val="20"/>
          <w:szCs w:val="20"/>
        </w:rPr>
        <w:t>beschikt of middels de o</w:t>
      </w:r>
      <w:r w:rsidR="008D49F0" w:rsidRPr="00EA1DB2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EA1DB2">
        <w:rPr>
          <w:rFonts w:ascii="Tahoma" w:hAnsi="Tahoma" w:cs="Tahoma"/>
          <w:sz w:val="20"/>
          <w:szCs w:val="20"/>
        </w:rPr>
        <w:t>e voor de uitvoering nodig zijn;</w:t>
      </w:r>
    </w:p>
    <w:p w14:paraId="472B65C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6412B1F7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EA1DB2">
        <w:rPr>
          <w:rFonts w:ascii="Tahoma" w:hAnsi="Tahoma" w:cs="Tahoma"/>
          <w:sz w:val="20"/>
          <w:szCs w:val="20"/>
        </w:rPr>
        <w:t xml:space="preserve">e </w:t>
      </w:r>
      <w:r w:rsidRPr="00EA1DB2">
        <w:rPr>
          <w:rFonts w:ascii="Tahoma" w:hAnsi="Tahoma" w:cs="Tahoma"/>
          <w:sz w:val="20"/>
          <w:szCs w:val="20"/>
        </w:rPr>
        <w:t xml:space="preserve">in </w:t>
      </w:r>
      <w:r w:rsidR="00DB6898" w:rsidRPr="00EA1DB2">
        <w:rPr>
          <w:rFonts w:ascii="Tahoma" w:hAnsi="Tahoma" w:cs="Tahoma"/>
          <w:sz w:val="20"/>
          <w:szCs w:val="20"/>
        </w:rPr>
        <w:t>de inschrijvingsleidraad</w:t>
      </w:r>
      <w:r w:rsidR="005F2DEE" w:rsidRPr="00EA1DB2">
        <w:rPr>
          <w:rFonts w:ascii="Tahoma" w:hAnsi="Tahoma" w:cs="Tahoma"/>
          <w:sz w:val="20"/>
          <w:szCs w:val="20"/>
        </w:rPr>
        <w:t xml:space="preserve"> </w:t>
      </w:r>
      <w:r w:rsidR="00345583" w:rsidRPr="00EA1DB2">
        <w:rPr>
          <w:rFonts w:ascii="Tahoma" w:hAnsi="Tahoma" w:cs="Tahoma"/>
          <w:sz w:val="20"/>
          <w:szCs w:val="20"/>
        </w:rPr>
        <w:t>wordt verricht;</w:t>
      </w:r>
    </w:p>
    <w:p w14:paraId="5862708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3C423163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</w:t>
      </w:r>
      <w:r w:rsidR="00647267" w:rsidRPr="00EA1DB2">
        <w:rPr>
          <w:rFonts w:ascii="Tahoma" w:hAnsi="Tahoma" w:cs="Tahoma"/>
          <w:sz w:val="20"/>
          <w:szCs w:val="20"/>
        </w:rPr>
        <w:t xml:space="preserve"> </w:t>
      </w:r>
      <w:r w:rsidR="00DB6898" w:rsidRPr="00EA1DB2">
        <w:rPr>
          <w:rFonts w:ascii="Tahoma" w:hAnsi="Tahoma" w:cs="Tahoma"/>
          <w:sz w:val="20"/>
          <w:szCs w:val="20"/>
        </w:rPr>
        <w:t>i</w:t>
      </w:r>
      <w:r w:rsidR="005F2DEE" w:rsidRPr="00EA1DB2">
        <w:rPr>
          <w:rFonts w:ascii="Tahoma" w:hAnsi="Tahoma" w:cs="Tahoma"/>
          <w:sz w:val="20"/>
          <w:szCs w:val="20"/>
        </w:rPr>
        <w:t xml:space="preserve">nschrijver </w:t>
      </w:r>
      <w:r w:rsidRPr="00EA1DB2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EA1DB2">
        <w:rPr>
          <w:rFonts w:ascii="Tahoma" w:hAnsi="Tahoma" w:cs="Tahoma"/>
          <w:sz w:val="20"/>
          <w:szCs w:val="20"/>
        </w:rPr>
        <w:t>t</w:t>
      </w:r>
      <w:r w:rsidR="00345583" w:rsidRPr="00EA1DB2">
        <w:rPr>
          <w:rFonts w:ascii="Tahoma" w:hAnsi="Tahoma" w:cs="Tahoma"/>
          <w:sz w:val="20"/>
          <w:szCs w:val="20"/>
        </w:rPr>
        <w:t>;</w:t>
      </w:r>
    </w:p>
    <w:p w14:paraId="191DEFAA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526D88F1" w14:textId="77777777" w:rsidR="008D49F0" w:rsidRPr="00EA1DB2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De </w:t>
      </w:r>
      <w:r w:rsidR="00DB6898" w:rsidRPr="00EA1DB2">
        <w:rPr>
          <w:rFonts w:ascii="Tahoma" w:hAnsi="Tahoma" w:cs="Tahoma"/>
          <w:sz w:val="20"/>
          <w:szCs w:val="20"/>
        </w:rPr>
        <w:t>volgende werkzaamheden door o</w:t>
      </w:r>
      <w:r w:rsidRPr="00EA1DB2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Onderaannemer 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7522102D" w14:textId="77777777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FBB9CB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17E65C79" w14:textId="19F0DA84" w:rsidR="005443D4" w:rsidRPr="00401155" w:rsidRDefault="005443D4" w:rsidP="00324276">
            <w:pPr>
              <w:spacing w:after="0" w:line="240" w:lineRule="atLeast"/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2</w:t>
            </w:r>
          </w:p>
          <w:p w14:paraId="42D90064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3BFE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61FFA46" w14:textId="36D3814A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3</w:t>
            </w:r>
          </w:p>
          <w:p w14:paraId="47EE2E33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FEF764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3B0CE7F" w14:textId="176F4035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4</w:t>
            </w:r>
          </w:p>
          <w:p w14:paraId="46D63179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C5C33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4291C4F" w14:textId="2234CDBE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492B99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324276" w:rsidRDefault="00760ED4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4841" w:type="dxa"/>
            <w:shd w:val="clear" w:color="auto" w:fill="auto"/>
          </w:tcPr>
          <w:p w14:paraId="58EBC022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6C0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80C9202" w14:textId="12B62719" w:rsidR="00512563" w:rsidRPr="00324276" w:rsidRDefault="00512563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41" w:type="dxa"/>
            <w:shd w:val="clear" w:color="auto" w:fill="auto"/>
          </w:tcPr>
          <w:p w14:paraId="254A4446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4841" w:type="dxa"/>
            <w:shd w:val="clear" w:color="auto" w:fill="auto"/>
          </w:tcPr>
          <w:p w14:paraId="3D7ADBC3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4D8E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223A4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2DFF07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4841" w:type="dxa"/>
            <w:shd w:val="clear" w:color="auto" w:fill="auto"/>
          </w:tcPr>
          <w:p w14:paraId="12F834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EF03EB" w14:textId="4FC232A5" w:rsidR="005B2218" w:rsidRPr="00EA2919" w:rsidRDefault="005B221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0EDB7761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C29414C" w14:textId="365921E2" w:rsidR="00EA2919" w:rsidRPr="00EA2919" w:rsidRDefault="00EA2919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65BACF0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48F6B907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3C250B7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Pr="00EA2919" w:rsidRDefault="008D49F0" w:rsidP="00EE6BAF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EA291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7E18E616" w14:textId="7F855035" w:rsidR="00EA2919" w:rsidRPr="00EA2919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8821D9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57A40927" w14:textId="09749CA5" w:rsidR="006C1D87" w:rsidRPr="00EA2919" w:rsidRDefault="006C1D87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1BEF4757" w14:textId="77777777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B145B2" w14:textId="4A8C080B" w:rsidR="00EA2919" w:rsidRPr="006C1D87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Plaats en datum </w:t>
            </w:r>
          </w:p>
          <w:p w14:paraId="0C4018AF" w14:textId="45908FE0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21F13524" w14:textId="77777777" w:rsid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A632F9" w14:textId="0C895C2D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B81D3A" w:rsidRDefault="00016399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2C5AD322" w14:textId="37496A86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Default="008D49F0" w:rsidP="00B81D3A">
      <w:pPr>
        <w:spacing w:after="0"/>
      </w:pPr>
    </w:p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8E3D" w14:textId="77777777" w:rsidR="00144FC8" w:rsidRDefault="00144F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0C9E710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EE6BAF" w:rsidRPr="00016399">
            <w:rPr>
              <w:sz w:val="18"/>
              <w:szCs w:val="18"/>
            </w:rPr>
            <w:t xml:space="preserve"> </w:t>
          </w:r>
          <w:r w:rsidRPr="00144FC8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273C" w14:textId="77777777" w:rsidR="00144FC8" w:rsidRDefault="00144F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2002" w14:textId="77777777" w:rsidR="00144FC8" w:rsidRDefault="00144F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0C9F" w14:textId="77777777" w:rsidR="00144FC8" w:rsidRDefault="00144F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8121C" w14:textId="77777777" w:rsidR="00144FC8" w:rsidRDefault="00144F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44FC8"/>
    <w:rsid w:val="00187726"/>
    <w:rsid w:val="00197563"/>
    <w:rsid w:val="001E34FC"/>
    <w:rsid w:val="001E4945"/>
    <w:rsid w:val="001F5400"/>
    <w:rsid w:val="002201A1"/>
    <w:rsid w:val="002425AA"/>
    <w:rsid w:val="00246329"/>
    <w:rsid w:val="00281939"/>
    <w:rsid w:val="002852DD"/>
    <w:rsid w:val="002967BE"/>
    <w:rsid w:val="002D5371"/>
    <w:rsid w:val="00324276"/>
    <w:rsid w:val="003301CC"/>
    <w:rsid w:val="00333F01"/>
    <w:rsid w:val="00345583"/>
    <w:rsid w:val="00361AEC"/>
    <w:rsid w:val="0036743A"/>
    <w:rsid w:val="003D1AB7"/>
    <w:rsid w:val="003E3FDF"/>
    <w:rsid w:val="003E6FA9"/>
    <w:rsid w:val="00401155"/>
    <w:rsid w:val="004234AA"/>
    <w:rsid w:val="00490171"/>
    <w:rsid w:val="004D4FBF"/>
    <w:rsid w:val="00501792"/>
    <w:rsid w:val="00512563"/>
    <w:rsid w:val="00530FAE"/>
    <w:rsid w:val="005443D4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C1D87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473E"/>
    <w:rsid w:val="00A86668"/>
    <w:rsid w:val="00B31E2A"/>
    <w:rsid w:val="00B5171F"/>
    <w:rsid w:val="00B56E81"/>
    <w:rsid w:val="00B81D3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1DB2"/>
    <w:rsid w:val="00EA2919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1B8F17F"/>
  <w15:docId w15:val="{BF3DEC48-A9CE-4446-8654-AF3F0C91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2D5371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2D537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D537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  <ds:schemaRef ds:uri="9370bb6c-a038-4cc9-8ad4-73bcb46bcd4e"/>
  </ds:schemaRefs>
</ds:datastoreItem>
</file>

<file path=customXml/itemProps2.xml><?xml version="1.0" encoding="utf-8"?>
<ds:datastoreItem xmlns:ds="http://schemas.openxmlformats.org/officeDocument/2006/customXml" ds:itemID="{BABB0CCA-C4CE-49B7-9404-DAD0407C8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Dennis Veneklaas</cp:lastModifiedBy>
  <cp:revision>2</cp:revision>
  <dcterms:created xsi:type="dcterms:W3CDTF">2020-06-12T13:30:00Z</dcterms:created>
  <dcterms:modified xsi:type="dcterms:W3CDTF">2025-07-09T05:25:00Z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