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4BAF" w14:textId="03A24132" w:rsidR="00896AD6" w:rsidRPr="00896AD6" w:rsidRDefault="00CA7332" w:rsidP="00896AD6">
      <w:pPr>
        <w:pStyle w:val="BijlageInhKop"/>
        <w:spacing w:after="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Tahoma" w:hAnsi="Tahoma" w:cs="Tahoma"/>
        </w:rPr>
        <w:t xml:space="preserve"> </w:t>
      </w:r>
      <w:r w:rsidR="006E2C69" w:rsidRPr="00FC03A0">
        <w:rPr>
          <w:rFonts w:ascii="Tahoma" w:hAnsi="Tahoma" w:cs="Tahoma"/>
        </w:rPr>
        <w:t xml:space="preserve">Bijlage 5 </w:t>
      </w:r>
      <w:r w:rsidR="00EA32D3" w:rsidRPr="00FC03A0">
        <w:rPr>
          <w:rFonts w:ascii="Tahoma" w:hAnsi="Tahoma" w:cs="Tahoma"/>
        </w:rPr>
        <w:t>Verklaring</w:t>
      </w:r>
      <w:r w:rsidR="00EA32D3" w:rsidRPr="00FF72AA">
        <w:rPr>
          <w:rFonts w:ascii="Tahoma" w:hAnsi="Tahoma" w:cs="Tahoma"/>
        </w:rPr>
        <w:t xml:space="preserve"> aanvaarding </w:t>
      </w:r>
      <w:r w:rsidR="00514BAE" w:rsidRPr="00FF72AA">
        <w:rPr>
          <w:rFonts w:ascii="Tahoma" w:hAnsi="Tahoma" w:cs="Tahoma"/>
        </w:rPr>
        <w:t>(</w:t>
      </w:r>
      <w:r w:rsidR="00EA32D3" w:rsidRPr="00FF72AA">
        <w:rPr>
          <w:rFonts w:ascii="Tahoma" w:hAnsi="Tahoma" w:cs="Tahoma"/>
        </w:rPr>
        <w:t>hoofdelijke</w:t>
      </w:r>
      <w:r w:rsidR="00514BAE" w:rsidRPr="00FF72AA">
        <w:rPr>
          <w:rFonts w:ascii="Tahoma" w:hAnsi="Tahoma" w:cs="Tahoma"/>
        </w:rPr>
        <w:t>)</w:t>
      </w:r>
      <w:r w:rsidR="00EA32D3" w:rsidRPr="00FF72AA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39F9F7B0" w14:textId="11022A9A" w:rsidR="00B13ECD" w:rsidRPr="00E71F67" w:rsidRDefault="00620EEA" w:rsidP="00E71F67">
      <w:pPr>
        <w:spacing w:after="0"/>
        <w:rPr>
          <w:rFonts w:ascii="Tahoma" w:hAnsi="Tahoma" w:cs="Tahoma"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71F67">
        <w:rPr>
          <w:rFonts w:ascii="Tahoma" w:hAnsi="Tahoma" w:cs="Tahoma"/>
          <w:i/>
          <w:sz w:val="20"/>
          <w:szCs w:val="20"/>
        </w:rPr>
        <w:t>“</w:t>
      </w:r>
      <w:r w:rsidR="007342DE" w:rsidRPr="007342DE">
        <w:rPr>
          <w:rFonts w:ascii="Tahoma" w:hAnsi="Tahoma" w:cs="Tahoma"/>
          <w:i/>
          <w:sz w:val="20"/>
          <w:szCs w:val="20"/>
        </w:rPr>
        <w:t>Schoonmaak 5 locaties gemeente Maasdriel</w:t>
      </w:r>
      <w:r w:rsidR="003556BE" w:rsidRPr="00E71F67">
        <w:rPr>
          <w:rFonts w:ascii="Tahoma" w:hAnsi="Tahoma" w:cs="Tahoma"/>
          <w:i/>
          <w:sz w:val="20"/>
          <w:szCs w:val="20"/>
        </w:rPr>
        <w:t>”</w:t>
      </w:r>
      <w:r w:rsidR="00B13ECD" w:rsidRPr="00E71F67">
        <w:rPr>
          <w:rFonts w:ascii="Tahoma" w:hAnsi="Tahoma" w:cs="Tahoma"/>
          <w:sz w:val="20"/>
          <w:szCs w:val="20"/>
        </w:rPr>
        <w:t xml:space="preserve"> 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eerste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lastRenderedPageBreak/>
        <w:t xml:space="preserve">- verwijder tweede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3BD70281" w14:textId="6B592CDD" w:rsidR="00B0773C" w:rsidRPr="00F81CA9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81CA9">
        <w:rPr>
          <w:rFonts w:ascii="Tahoma" w:hAnsi="Tahoma" w:cs="Tahoma"/>
          <w:sz w:val="20"/>
          <w:szCs w:val="20"/>
        </w:rPr>
        <w:t xml:space="preserve">aanvangt bij </w:t>
      </w:r>
      <w:r w:rsidR="00D0602B" w:rsidRPr="00F81CA9">
        <w:rPr>
          <w:rFonts w:ascii="Tahoma" w:hAnsi="Tahoma" w:cs="Tahoma"/>
          <w:sz w:val="20"/>
          <w:szCs w:val="20"/>
        </w:rPr>
        <w:t>het sluiten van de overeenkomst</w:t>
      </w:r>
      <w:r w:rsidR="0070451C" w:rsidRPr="00F81CA9">
        <w:rPr>
          <w:rFonts w:ascii="Tahoma" w:hAnsi="Tahoma" w:cs="Tahoma"/>
          <w:sz w:val="20"/>
          <w:szCs w:val="20"/>
        </w:rPr>
        <w:t>,</w:t>
      </w:r>
      <w:r w:rsidR="008E5631" w:rsidRPr="00F81CA9">
        <w:rPr>
          <w:rFonts w:ascii="Tahoma" w:hAnsi="Tahoma" w:cs="Tahoma"/>
          <w:sz w:val="20"/>
          <w:szCs w:val="20"/>
        </w:rPr>
        <w:t xml:space="preserve"> </w:t>
      </w:r>
      <w:r w:rsidR="00D0602B" w:rsidRPr="00F81CA9">
        <w:rPr>
          <w:rFonts w:ascii="Tahoma" w:hAnsi="Tahoma" w:cs="Tahoma"/>
          <w:sz w:val="20"/>
          <w:szCs w:val="20"/>
        </w:rPr>
        <w:t>die voortvloeit uit de aanbesteding</w:t>
      </w:r>
      <w:r w:rsidR="008E5631" w:rsidRPr="00F81CA9">
        <w:rPr>
          <w:rFonts w:ascii="Tahoma" w:hAnsi="Tahoma" w:cs="Tahoma"/>
          <w:sz w:val="20"/>
          <w:szCs w:val="20"/>
        </w:rPr>
        <w:t xml:space="preserve">, </w:t>
      </w:r>
      <w:r w:rsidR="00D0602B" w:rsidRPr="00F81CA9">
        <w:rPr>
          <w:rFonts w:ascii="Tahoma" w:hAnsi="Tahoma" w:cs="Tahoma"/>
          <w:sz w:val="20"/>
          <w:szCs w:val="20"/>
        </w:rPr>
        <w:t>en vervalt op het moment dat de overeenkomst (van rechtswege) eindigt</w:t>
      </w:r>
      <w:r w:rsidR="00922F6E" w:rsidRPr="00F81CA9">
        <w:rPr>
          <w:rFonts w:ascii="Tahoma" w:hAnsi="Tahoma" w:cs="Tahoma"/>
          <w:sz w:val="20"/>
          <w:szCs w:val="20"/>
        </w:rPr>
        <w:t>, met uitzondering van de verplichtingen die krachtens hun aard ook na het eindigen van de overeenkomst van kracht blijven</w:t>
      </w:r>
      <w:r w:rsidR="0037091E" w:rsidRPr="00F81CA9">
        <w:rPr>
          <w:rFonts w:ascii="Tahoma" w:hAnsi="Tahoma" w:cs="Tahoma"/>
          <w:sz w:val="20"/>
          <w:szCs w:val="20"/>
        </w:rPr>
        <w:t>.</w:t>
      </w:r>
    </w:p>
    <w:p w14:paraId="3EBE1ECB" w14:textId="447304ED" w:rsidR="0037091E" w:rsidRPr="00F81CA9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 xml:space="preserve">Opdrachtgever </w:t>
      </w:r>
      <w:r w:rsidR="00D8163F" w:rsidRPr="00F81CA9">
        <w:rPr>
          <w:rFonts w:ascii="Tahoma" w:hAnsi="Tahoma" w:cs="Tahoma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, gelijktijdig aan de moedermaatschappij/holding waarop middels deze verkla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rin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g een beroep wordt gedaan</w:t>
      </w:r>
      <w:r w:rsidR="00371B14" w:rsidRPr="00F81CA9">
        <w:rPr>
          <w:rFonts w:ascii="Tahoma" w:hAnsi="Tahoma" w:cs="Tahoma"/>
          <w:sz w:val="20"/>
          <w:szCs w:val="20"/>
          <w:highlight w:val="yellow"/>
        </w:rPr>
        <w:t xml:space="preserve">, bewijs aanlevert, waaruit blijkt dat opdrachtnemer 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ondanks een ingebrekestelling toerekenbaar tekort geschoten is in de nakoming van haar verplichtingen uit hoofde van de overeenkomst</w:t>
      </w:r>
      <w:r w:rsidR="00611E71" w:rsidRPr="00F81CA9">
        <w:rPr>
          <w:rFonts w:ascii="Tahoma" w:hAnsi="Tahoma" w:cs="Tahoma"/>
          <w:sz w:val="20"/>
          <w:szCs w:val="20"/>
          <w:highlight w:val="yellow"/>
        </w:rPr>
        <w:t xml:space="preserve">. </w:t>
      </w:r>
      <w:r w:rsidR="00611E71" w:rsidRPr="00F81CA9">
        <w:rPr>
          <w:rFonts w:ascii="Tahoma" w:hAnsi="Tahoma" w:cs="Tahoma"/>
          <w:color w:val="FF0000"/>
          <w:sz w:val="20"/>
          <w:szCs w:val="20"/>
        </w:rPr>
        <w:t xml:space="preserve">(opmerking: 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deze </w:t>
      </w:r>
      <w:proofErr w:type="spellStart"/>
      <w:r w:rsidR="002C7B1E" w:rsidRPr="00F81CA9">
        <w:rPr>
          <w:rFonts w:ascii="Tahoma" w:hAnsi="Tahoma" w:cs="Tahoma"/>
          <w:color w:val="FF0000"/>
          <w:sz w:val="20"/>
          <w:szCs w:val="20"/>
        </w:rPr>
        <w:t>bullet</w:t>
      </w:r>
      <w:proofErr w:type="spellEnd"/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kan verwijderd worden door inschrijver indien hij </w:t>
      </w:r>
      <w:r w:rsidR="008E5631" w:rsidRPr="00F81CA9">
        <w:rPr>
          <w:rFonts w:ascii="Tahoma" w:hAnsi="Tahoma" w:cs="Tahoma"/>
          <w:color w:val="FF0000"/>
          <w:sz w:val="20"/>
          <w:szCs w:val="20"/>
        </w:rPr>
        <w:t>GEEN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8AF7C" w14:textId="77777777" w:rsidR="003C6FC8" w:rsidRDefault="003C6FC8">
      <w:r>
        <w:separator/>
      </w:r>
    </w:p>
  </w:endnote>
  <w:endnote w:type="continuationSeparator" w:id="0">
    <w:p w14:paraId="3CB67797" w14:textId="77777777" w:rsidR="003C6FC8" w:rsidRDefault="003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245B4EFA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Europese openbare aanbesteding</w:t>
          </w:r>
          <w:r w:rsidR="007342DE" w:rsidRPr="00527471">
            <w:rPr>
              <w:rFonts w:ascii="Verdana" w:hAnsi="Verdana" w:cs="Arial"/>
              <w:sz w:val="16"/>
            </w:rPr>
            <w:t xml:space="preserve"> </w:t>
          </w:r>
          <w:r w:rsidR="007342DE" w:rsidRPr="00527471">
            <w:rPr>
              <w:rFonts w:ascii="Verdana" w:hAnsi="Verdana" w:cs="Arial"/>
              <w:sz w:val="16"/>
            </w:rPr>
            <w:t>Schoonmaak 5 locaties gemeente Maasdriel</w:t>
          </w:r>
          <w:r w:rsidR="007342DE" w:rsidRPr="005B4772">
            <w:rPr>
              <w:rFonts w:ascii="Arial" w:hAnsi="Arial" w:cs="Arial"/>
              <w:sz w:val="16"/>
              <w:szCs w:val="16"/>
              <w:highlight w:val="yellow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92B4" w14:textId="77777777" w:rsidR="003C6FC8" w:rsidRDefault="003C6FC8">
      <w:r>
        <w:separator/>
      </w:r>
    </w:p>
  </w:footnote>
  <w:footnote w:type="continuationSeparator" w:id="0">
    <w:p w14:paraId="71B594C3" w14:textId="77777777" w:rsidR="003C6FC8" w:rsidRDefault="003C6FC8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112E9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C6FC8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90171"/>
    <w:rsid w:val="004C1C55"/>
    <w:rsid w:val="004C5D70"/>
    <w:rsid w:val="004D2104"/>
    <w:rsid w:val="004F68AA"/>
    <w:rsid w:val="00514BAE"/>
    <w:rsid w:val="00534AB0"/>
    <w:rsid w:val="00534DEA"/>
    <w:rsid w:val="00544149"/>
    <w:rsid w:val="0057371F"/>
    <w:rsid w:val="00583271"/>
    <w:rsid w:val="00596A22"/>
    <w:rsid w:val="005A2C64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342DE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6AD6"/>
    <w:rsid w:val="008A275B"/>
    <w:rsid w:val="008A32A5"/>
    <w:rsid w:val="008B0F93"/>
    <w:rsid w:val="008B47FD"/>
    <w:rsid w:val="008B7E51"/>
    <w:rsid w:val="008C0AA6"/>
    <w:rsid w:val="008D3184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769D8"/>
    <w:rsid w:val="00C91A45"/>
    <w:rsid w:val="00CA0BD2"/>
    <w:rsid w:val="00CA7332"/>
    <w:rsid w:val="00CB4537"/>
    <w:rsid w:val="00CD17FD"/>
    <w:rsid w:val="00CD22B0"/>
    <w:rsid w:val="00CF3D09"/>
    <w:rsid w:val="00CF6086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5661E"/>
    <w:rsid w:val="00F662B4"/>
    <w:rsid w:val="00F81098"/>
    <w:rsid w:val="00F81CA9"/>
    <w:rsid w:val="00F9668F"/>
    <w:rsid w:val="00FC03A0"/>
    <w:rsid w:val="00FC22BA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C03A0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FC03A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C03A0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8FE17B34-3EA1-440A-9568-B989A0FDB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506</Words>
  <Characters>3463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Dennis Veneklaas</cp:lastModifiedBy>
  <cp:revision>45</cp:revision>
  <cp:lastPrinted>2008-01-16T14:46:00Z</cp:lastPrinted>
  <dcterms:created xsi:type="dcterms:W3CDTF">2022-08-22T09:09:00Z</dcterms:created>
  <dcterms:modified xsi:type="dcterms:W3CDTF">2025-07-09T05:24:00Z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