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3669" w14:textId="22A05DF3" w:rsidR="00D822D3" w:rsidRPr="00BC3B38" w:rsidRDefault="00D822D3" w:rsidP="00B367BD">
      <w:pPr>
        <w:pStyle w:val="BijlageInhKop"/>
        <w:spacing w:after="0"/>
        <w:rPr>
          <w:rFonts w:ascii="Tahoma" w:hAnsi="Tahoma" w:cs="Tahoma"/>
        </w:rPr>
      </w:pPr>
      <w:r w:rsidRPr="009E04E8">
        <w:rPr>
          <w:rFonts w:ascii="Tahoma" w:hAnsi="Tahoma" w:cs="Tahoma"/>
        </w:rPr>
        <w:t xml:space="preserve">Bijlage </w:t>
      </w:r>
      <w:r w:rsidR="00487EBE" w:rsidRPr="009E04E8">
        <w:rPr>
          <w:rFonts w:ascii="Tahoma" w:hAnsi="Tahoma" w:cs="Tahoma"/>
        </w:rPr>
        <w:t xml:space="preserve">4 </w:t>
      </w:r>
      <w:r w:rsidR="00A84746" w:rsidRPr="009E04E8">
        <w:rPr>
          <w:rFonts w:ascii="Tahoma" w:hAnsi="Tahoma" w:cs="Tahoma"/>
        </w:rPr>
        <w:t>Garantieverklaring</w:t>
      </w:r>
    </w:p>
    <w:p w14:paraId="531A366A" w14:textId="77777777" w:rsidR="0082097A" w:rsidRPr="00974F87" w:rsidRDefault="0082097A" w:rsidP="00B367BD">
      <w:pPr>
        <w:spacing w:after="0"/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B367B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C" w14:textId="77777777" w:rsidR="0082097A" w:rsidRPr="00BC3B38" w:rsidRDefault="008C25D1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Inschrijver 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BC3B38" w:rsidRDefault="0082097A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31A366E" w14:textId="77777777" w:rsidR="0082097A" w:rsidRPr="00BC3B38" w:rsidRDefault="001E758A" w:rsidP="00B367BD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Indien </w:t>
            </w:r>
            <w:r w:rsidR="008C25D1" w:rsidRPr="00BC3B38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3541E7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 in combinatie met andere c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ombinanten inschrijft dient deze verklaring voor 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  <w:u w:val="single"/>
              </w:rPr>
              <w:t>elke</w:t>
            </w:r>
            <w:r w:rsidR="003541E7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 c</w:t>
            </w:r>
            <w:r w:rsidR="0082097A" w:rsidRPr="00BC3B38">
              <w:rPr>
                <w:rFonts w:ascii="Tahoma" w:hAnsi="Tahoma" w:cs="Tahoma"/>
                <w:b/>
                <w:sz w:val="20"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71" w14:textId="77777777" w:rsidR="0082097A" w:rsidRPr="00BB1219" w:rsidRDefault="0082097A" w:rsidP="00B367BD">
      <w:pPr>
        <w:spacing w:after="0"/>
        <w:rPr>
          <w:rFonts w:ascii="Tahoma" w:hAnsi="Tahoma" w:cs="Tahoma"/>
          <w:sz w:val="20"/>
          <w:szCs w:val="20"/>
        </w:rPr>
      </w:pPr>
    </w:p>
    <w:p w14:paraId="531A3672" w14:textId="77777777" w:rsidR="00EB7964" w:rsidRPr="00BB1219" w:rsidRDefault="00EB7964" w:rsidP="00B367BD">
      <w:pPr>
        <w:spacing w:after="0"/>
        <w:rPr>
          <w:rFonts w:ascii="Tahoma" w:hAnsi="Tahoma" w:cs="Tahoma"/>
          <w:sz w:val="20"/>
          <w:szCs w:val="20"/>
        </w:rPr>
      </w:pPr>
    </w:p>
    <w:p w14:paraId="531A3673" w14:textId="1D06B11F" w:rsidR="00590718" w:rsidRPr="00BC3B38" w:rsidRDefault="00EB7964" w:rsidP="007A5E32">
      <w:pPr>
        <w:rPr>
          <w:rFonts w:ascii="Tahoma" w:hAnsi="Tahoma" w:cs="Tahoma"/>
          <w:sz w:val="20"/>
          <w:szCs w:val="20"/>
        </w:rPr>
      </w:pPr>
      <w:r w:rsidRPr="00136058">
        <w:rPr>
          <w:rFonts w:ascii="Tahoma" w:hAnsi="Tahoma" w:cs="Tahoma"/>
          <w:sz w:val="20"/>
          <w:szCs w:val="20"/>
        </w:rPr>
        <w:t>Onde</w:t>
      </w:r>
      <w:r w:rsidR="009C28B1" w:rsidRPr="00136058">
        <w:rPr>
          <w:rFonts w:ascii="Tahoma" w:hAnsi="Tahoma" w:cs="Tahoma"/>
          <w:sz w:val="20"/>
          <w:szCs w:val="20"/>
        </w:rPr>
        <w:t>rgetekende verklaart inzake de o</w:t>
      </w:r>
      <w:r w:rsidRPr="00136058">
        <w:rPr>
          <w:rFonts w:ascii="Tahoma" w:hAnsi="Tahoma" w:cs="Tahoma"/>
          <w:sz w:val="20"/>
          <w:szCs w:val="20"/>
        </w:rPr>
        <w:t xml:space="preserve">pdracht behorende bij de </w:t>
      </w:r>
      <w:r w:rsidR="003E5101" w:rsidRPr="00136058">
        <w:rPr>
          <w:rFonts w:ascii="Tahoma" w:hAnsi="Tahoma" w:cs="Tahoma"/>
          <w:sz w:val="20"/>
          <w:szCs w:val="20"/>
        </w:rPr>
        <w:t>Europese openbare</w:t>
      </w:r>
      <w:r w:rsidR="003F12AE" w:rsidRPr="00136058">
        <w:rPr>
          <w:rFonts w:ascii="Tahoma" w:hAnsi="Tahoma" w:cs="Tahoma"/>
          <w:sz w:val="20"/>
          <w:szCs w:val="20"/>
        </w:rPr>
        <w:t xml:space="preserve"> </w:t>
      </w:r>
      <w:r w:rsidR="00C66D46" w:rsidRPr="00136058">
        <w:rPr>
          <w:rFonts w:ascii="Tahoma" w:hAnsi="Tahoma" w:cs="Tahoma"/>
          <w:sz w:val="20"/>
          <w:szCs w:val="20"/>
        </w:rPr>
        <w:t>aanbesteding</w:t>
      </w:r>
      <w:r w:rsidRPr="00136058">
        <w:rPr>
          <w:rFonts w:ascii="Tahoma" w:hAnsi="Tahoma" w:cs="Tahoma"/>
          <w:sz w:val="20"/>
          <w:szCs w:val="20"/>
        </w:rPr>
        <w:t xml:space="preserve"> </w:t>
      </w:r>
      <w:r w:rsidR="005C6CCF" w:rsidRPr="00136058">
        <w:rPr>
          <w:rFonts w:ascii="Tahoma" w:hAnsi="Tahoma" w:cs="Tahoma"/>
          <w:sz w:val="20"/>
          <w:szCs w:val="20"/>
        </w:rPr>
        <w:t>“</w:t>
      </w:r>
      <w:r w:rsidR="00136058" w:rsidRPr="00136058">
        <w:rPr>
          <w:rFonts w:ascii="Tahoma" w:hAnsi="Tahoma" w:cs="Tahoma"/>
          <w:i/>
          <w:sz w:val="20"/>
          <w:szCs w:val="20"/>
        </w:rPr>
        <w:t>Schoonmaak 5 locaties gemeente Maasdriel</w:t>
      </w:r>
      <w:r w:rsidR="005C6CCF" w:rsidRPr="00136058">
        <w:rPr>
          <w:rFonts w:ascii="Tahoma" w:hAnsi="Tahoma" w:cs="Tahoma"/>
          <w:i/>
          <w:sz w:val="20"/>
          <w:szCs w:val="20"/>
        </w:rPr>
        <w:t xml:space="preserve">” </w:t>
      </w:r>
      <w:r w:rsidRPr="00136058">
        <w:rPr>
          <w:rFonts w:ascii="Tahoma" w:hAnsi="Tahoma" w:cs="Tahoma"/>
          <w:sz w:val="20"/>
          <w:szCs w:val="20"/>
        </w:rPr>
        <w:t>dat</w:t>
      </w:r>
      <w:r w:rsidRPr="00BC3B38">
        <w:rPr>
          <w:rFonts w:ascii="Tahoma" w:hAnsi="Tahoma" w:cs="Tahoma"/>
          <w:sz w:val="20"/>
          <w:szCs w:val="20"/>
        </w:rPr>
        <w:t>:</w:t>
      </w:r>
    </w:p>
    <w:p w14:paraId="531A3674" w14:textId="77777777" w:rsidR="005C6CCF" w:rsidRDefault="0082097A" w:rsidP="00BB1219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V</w:t>
      </w:r>
      <w:r w:rsidR="00794736" w:rsidRPr="00BC3B38">
        <w:rPr>
          <w:rFonts w:ascii="Tahoma" w:hAnsi="Tahoma" w:cs="Tahoma"/>
          <w:sz w:val="20"/>
          <w:szCs w:val="20"/>
        </w:rPr>
        <w:t>anuit de o</w:t>
      </w:r>
      <w:r w:rsidR="001E758A" w:rsidRPr="00BC3B38">
        <w:rPr>
          <w:rFonts w:ascii="Tahoma" w:hAnsi="Tahoma" w:cs="Tahoma"/>
          <w:sz w:val="20"/>
          <w:szCs w:val="20"/>
        </w:rPr>
        <w:t xml:space="preserve">nderneming van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geen informatie die in het kader van dit project besch</w:t>
      </w:r>
      <w:r w:rsidR="001E758A" w:rsidRPr="00BC3B38">
        <w:rPr>
          <w:rFonts w:ascii="Tahoma" w:hAnsi="Tahoma" w:cs="Tahoma"/>
          <w:sz w:val="20"/>
          <w:szCs w:val="20"/>
        </w:rPr>
        <w:t xml:space="preserve">ikbaar bij hem komt en waarvan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>nderaannemers en/of hulppersonen.</w:t>
      </w:r>
    </w:p>
    <w:p w14:paraId="177B19EC" w14:textId="77777777" w:rsidR="00BB1219" w:rsidRPr="00BC3B38" w:rsidRDefault="00BB1219" w:rsidP="00BB1219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2866000F" w14:textId="77777777" w:rsidR="009610DE" w:rsidRDefault="009C28B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Bij gunning van de o</w:t>
      </w:r>
      <w:r w:rsidR="008A358A" w:rsidRPr="00BC3B38">
        <w:rPr>
          <w:rFonts w:ascii="Tahoma" w:hAnsi="Tahoma" w:cs="Tahoma"/>
          <w:sz w:val="20"/>
          <w:szCs w:val="20"/>
        </w:rPr>
        <w:t xml:space="preserve">pdracht al </w:t>
      </w:r>
      <w:r w:rsidRPr="00BC3B38">
        <w:rPr>
          <w:rFonts w:ascii="Tahoma" w:hAnsi="Tahoma" w:cs="Tahoma"/>
          <w:sz w:val="20"/>
          <w:szCs w:val="20"/>
        </w:rPr>
        <w:t>hetgeen i</w:t>
      </w:r>
      <w:r w:rsidR="008A358A" w:rsidRPr="00BC3B38">
        <w:rPr>
          <w:rFonts w:ascii="Tahoma" w:hAnsi="Tahoma" w:cs="Tahoma"/>
          <w:sz w:val="20"/>
          <w:szCs w:val="20"/>
        </w:rPr>
        <w:t>nschr</w:t>
      </w:r>
      <w:r w:rsidRPr="00BC3B38">
        <w:rPr>
          <w:rFonts w:ascii="Tahoma" w:hAnsi="Tahoma" w:cs="Tahoma"/>
          <w:sz w:val="20"/>
          <w:szCs w:val="20"/>
        </w:rPr>
        <w:t>ijver bij de uitvoering van de o</w:t>
      </w:r>
      <w:r w:rsidR="008A358A" w:rsidRPr="00BC3B38">
        <w:rPr>
          <w:rFonts w:ascii="Tahoma" w:hAnsi="Tahoma" w:cs="Tahoma"/>
          <w:sz w:val="20"/>
          <w:szCs w:val="20"/>
        </w:rPr>
        <w:t>pdrac</w:t>
      </w:r>
      <w:r w:rsidRPr="00BC3B38">
        <w:rPr>
          <w:rFonts w:ascii="Tahoma" w:hAnsi="Tahoma" w:cs="Tahoma"/>
          <w:sz w:val="20"/>
          <w:szCs w:val="20"/>
        </w:rPr>
        <w:t>ht ter kennis komt, en waarvan i</w:t>
      </w:r>
      <w:r w:rsidR="008A358A" w:rsidRPr="00BC3B38">
        <w:rPr>
          <w:rFonts w:ascii="Tahoma" w:hAnsi="Tahoma" w:cs="Tahoma"/>
          <w:sz w:val="20"/>
          <w:szCs w:val="20"/>
        </w:rPr>
        <w:t>nschrijver het vertrouwelijke karakter kent of redelijkerwijs kunt vermoeden, op generlei wijze bekend te maken.</w:t>
      </w:r>
    </w:p>
    <w:p w14:paraId="531A3675" w14:textId="5406EAAE" w:rsidR="008A358A" w:rsidRPr="00BC3B38" w:rsidRDefault="008A358A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color w:val="0070C0"/>
          <w:sz w:val="20"/>
          <w:szCs w:val="20"/>
        </w:rPr>
        <w:t xml:space="preserve"> </w:t>
      </w:r>
    </w:p>
    <w:p w14:paraId="531A3676" w14:textId="77777777" w:rsidR="008A358A" w:rsidRDefault="008A358A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Inschrijver ook na het beëindigen van de werkzaamheden voornoemde geheimhouding en restricties in acht te zullen nemen.</w:t>
      </w:r>
    </w:p>
    <w:p w14:paraId="6FB7AFFF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7" w14:textId="77777777" w:rsidR="008A358A" w:rsidRDefault="009C28B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Opdrachtgever</w:t>
      </w:r>
      <w:r w:rsidR="008A358A" w:rsidRPr="00BC3B38">
        <w:rPr>
          <w:rFonts w:ascii="Tahoma" w:hAnsi="Tahoma" w:cs="Tahoma"/>
          <w:sz w:val="20"/>
          <w:szCs w:val="20"/>
        </w:rPr>
        <w:t xml:space="preserve"> vooraf te informeren als deze geheimhoudingsverklaring de uitvoering van de opdracht belemmert.</w:t>
      </w:r>
    </w:p>
    <w:p w14:paraId="796563CD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8" w14:textId="77777777" w:rsidR="00EB7964" w:rsidRDefault="0082097A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V</w:t>
      </w:r>
      <w:r w:rsidR="00EB7964" w:rsidRPr="00BC3B38">
        <w:rPr>
          <w:rFonts w:ascii="Tahoma" w:hAnsi="Tahoma" w:cs="Tahoma"/>
          <w:sz w:val="20"/>
          <w:szCs w:val="20"/>
        </w:rPr>
        <w:t xml:space="preserve">anuit de onderneming van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>, c.q. door de onderneming van</w:t>
      </w:r>
      <w:r w:rsidR="001E758A" w:rsidRPr="00BC3B38">
        <w:rPr>
          <w:rFonts w:ascii="Tahoma" w:hAnsi="Tahoma" w:cs="Tahoma"/>
          <w:sz w:val="20"/>
          <w:szCs w:val="20"/>
        </w:rPr>
        <w:t xml:space="preserve">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1E758A" w:rsidRPr="00BC3B38">
        <w:rPr>
          <w:rFonts w:ascii="Tahoma" w:hAnsi="Tahoma" w:cs="Tahoma"/>
          <w:sz w:val="20"/>
          <w:szCs w:val="20"/>
        </w:rPr>
        <w:t xml:space="preserve"> </w:t>
      </w:r>
      <w:r w:rsidR="00EB7964" w:rsidRPr="00BC3B38">
        <w:rPr>
          <w:rFonts w:ascii="Tahoma" w:hAnsi="Tahoma" w:cs="Tahoma"/>
          <w:sz w:val="20"/>
          <w:szCs w:val="20"/>
        </w:rPr>
        <w:t xml:space="preserve">voor het onderhavige project eventueel in te schakelen partners, </w:t>
      </w:r>
      <w:r w:rsidR="009C28B1"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>nderaannemers en/of hulppersonen geen publiciteit aan dit project zal worden gegeven, anders dan na voorgaande s</w:t>
      </w:r>
      <w:r w:rsidR="007A4859" w:rsidRPr="00BC3B38">
        <w:rPr>
          <w:rFonts w:ascii="Tahoma" w:hAnsi="Tahoma" w:cs="Tahoma"/>
          <w:sz w:val="20"/>
          <w:szCs w:val="20"/>
        </w:rPr>
        <w:t xml:space="preserve">chriftelijke toestemming van </w:t>
      </w:r>
      <w:r w:rsidR="009C28B1" w:rsidRPr="00BC3B38">
        <w:rPr>
          <w:rFonts w:ascii="Tahoma" w:hAnsi="Tahoma" w:cs="Tahoma"/>
          <w:sz w:val="20"/>
          <w:szCs w:val="20"/>
        </w:rPr>
        <w:t>opdrachtgever</w:t>
      </w:r>
      <w:r w:rsidR="00EB7964" w:rsidRPr="00BC3B38">
        <w:rPr>
          <w:rFonts w:ascii="Tahoma" w:hAnsi="Tahoma" w:cs="Tahoma"/>
          <w:sz w:val="20"/>
          <w:szCs w:val="20"/>
        </w:rPr>
        <w:t>.</w:t>
      </w:r>
    </w:p>
    <w:p w14:paraId="3EB35D86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9" w14:textId="77777777" w:rsidR="00EB7964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Inschrijver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zich zal onthouden van gedragi</w:t>
      </w:r>
      <w:r w:rsidR="001E758A" w:rsidRPr="00BC3B38">
        <w:rPr>
          <w:rFonts w:ascii="Tahoma" w:hAnsi="Tahoma" w:cs="Tahoma"/>
          <w:sz w:val="20"/>
          <w:szCs w:val="20"/>
        </w:rPr>
        <w:t xml:space="preserve">ngen die de mededinging tussen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Pr="00BC3B38">
        <w:rPr>
          <w:rFonts w:ascii="Tahoma" w:hAnsi="Tahoma" w:cs="Tahoma"/>
          <w:sz w:val="20"/>
          <w:szCs w:val="20"/>
        </w:rPr>
        <w:t>nschrijver</w:t>
      </w:r>
      <w:r w:rsidR="001E758A" w:rsidRPr="00BC3B38">
        <w:rPr>
          <w:rFonts w:ascii="Tahoma" w:hAnsi="Tahoma" w:cs="Tahoma"/>
          <w:sz w:val="20"/>
          <w:szCs w:val="20"/>
        </w:rPr>
        <w:t>s</w:t>
      </w:r>
      <w:r w:rsidR="00EB7964" w:rsidRPr="00BC3B38">
        <w:rPr>
          <w:rFonts w:ascii="Tahoma" w:hAnsi="Tahoma" w:cs="Tahoma"/>
          <w:sz w:val="20"/>
          <w:szCs w:val="20"/>
        </w:rPr>
        <w:t xml:space="preserve"> kan beperken.</w:t>
      </w:r>
    </w:p>
    <w:p w14:paraId="6255A195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A" w14:textId="77777777" w:rsidR="009C28B1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Inschrijver onverkort akk</w:t>
      </w:r>
      <w:r w:rsidR="009C28B1" w:rsidRPr="00BC3B38">
        <w:rPr>
          <w:rFonts w:ascii="Tahoma" w:hAnsi="Tahoma" w:cs="Tahoma"/>
          <w:sz w:val="20"/>
          <w:szCs w:val="20"/>
        </w:rPr>
        <w:t>oord gaat met de inhoud van de a</w:t>
      </w:r>
      <w:r w:rsidRPr="00BC3B38">
        <w:rPr>
          <w:rFonts w:ascii="Tahoma" w:hAnsi="Tahoma" w:cs="Tahoma"/>
          <w:sz w:val="20"/>
          <w:szCs w:val="20"/>
        </w:rPr>
        <w:t>anbestedingsdo</w:t>
      </w:r>
      <w:r w:rsidR="00F92797" w:rsidRPr="00BC3B38">
        <w:rPr>
          <w:rFonts w:ascii="Tahoma" w:hAnsi="Tahoma" w:cs="Tahoma"/>
          <w:sz w:val="20"/>
          <w:szCs w:val="20"/>
        </w:rPr>
        <w:t>cu</w:t>
      </w:r>
      <w:r w:rsidRPr="00BC3B38">
        <w:rPr>
          <w:rFonts w:ascii="Tahoma" w:hAnsi="Tahoma" w:cs="Tahoma"/>
          <w:sz w:val="20"/>
          <w:szCs w:val="20"/>
        </w:rPr>
        <w:t xml:space="preserve">menten en met name </w:t>
      </w:r>
      <w:r w:rsidR="00BB467F" w:rsidRPr="00BC3B38">
        <w:rPr>
          <w:rFonts w:ascii="Tahoma" w:hAnsi="Tahoma" w:cs="Tahoma"/>
          <w:sz w:val="20"/>
          <w:szCs w:val="20"/>
        </w:rPr>
        <w:t xml:space="preserve">akkoord is met </w:t>
      </w:r>
      <w:r w:rsidRPr="00BC3B38">
        <w:rPr>
          <w:rFonts w:ascii="Tahoma" w:hAnsi="Tahoma" w:cs="Tahoma"/>
          <w:sz w:val="20"/>
          <w:szCs w:val="20"/>
        </w:rPr>
        <w:t>de wijze waarop deze aanbestedingsprocedure wordt ingevuld.</w:t>
      </w:r>
    </w:p>
    <w:p w14:paraId="3E6ED5DC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B" w14:textId="31223AC8" w:rsidR="008C25D1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 xml:space="preserve">Inschrijver onverkort akkoord gaat met de inhoud van het Programma van </w:t>
      </w:r>
      <w:r w:rsidR="001F404F">
        <w:rPr>
          <w:rFonts w:ascii="Tahoma" w:hAnsi="Tahoma" w:cs="Tahoma"/>
          <w:sz w:val="20"/>
          <w:szCs w:val="20"/>
        </w:rPr>
        <w:t>e</w:t>
      </w:r>
      <w:r w:rsidRPr="00BC3B38">
        <w:rPr>
          <w:rFonts w:ascii="Tahoma" w:hAnsi="Tahoma" w:cs="Tahoma"/>
          <w:sz w:val="20"/>
          <w:szCs w:val="20"/>
        </w:rPr>
        <w:t xml:space="preserve">isen, zoals opgenomen </w:t>
      </w:r>
      <w:r w:rsidR="007A4859" w:rsidRPr="00BC3B38">
        <w:rPr>
          <w:rFonts w:ascii="Tahoma" w:hAnsi="Tahoma" w:cs="Tahoma"/>
          <w:sz w:val="20"/>
          <w:szCs w:val="20"/>
        </w:rPr>
        <w:t xml:space="preserve">in </w:t>
      </w:r>
      <w:r w:rsidR="00CF0230">
        <w:rPr>
          <w:rFonts w:ascii="Tahoma" w:hAnsi="Tahoma" w:cs="Tahoma"/>
          <w:sz w:val="20"/>
          <w:szCs w:val="20"/>
        </w:rPr>
        <w:t>bijlag 9</w:t>
      </w:r>
      <w:r w:rsidR="00487EBE" w:rsidRPr="00BC3B38">
        <w:rPr>
          <w:rFonts w:ascii="Tahoma" w:hAnsi="Tahoma" w:cs="Tahoma"/>
          <w:sz w:val="20"/>
          <w:szCs w:val="20"/>
        </w:rPr>
        <w:t xml:space="preserve"> </w:t>
      </w:r>
      <w:r w:rsidR="00E27DEE" w:rsidRPr="00BC3B38">
        <w:rPr>
          <w:rFonts w:ascii="Tahoma" w:hAnsi="Tahoma" w:cs="Tahoma"/>
          <w:sz w:val="20"/>
          <w:szCs w:val="20"/>
        </w:rPr>
        <w:t xml:space="preserve">van </w:t>
      </w:r>
      <w:r w:rsidR="009C28B1" w:rsidRPr="00BC3B38">
        <w:rPr>
          <w:rFonts w:ascii="Tahoma" w:hAnsi="Tahoma" w:cs="Tahoma"/>
          <w:sz w:val="20"/>
          <w:szCs w:val="20"/>
        </w:rPr>
        <w:t>de inschrijvingsleidraad</w:t>
      </w:r>
      <w:r w:rsidR="00487EBE" w:rsidRPr="00BC3B38">
        <w:rPr>
          <w:rFonts w:ascii="Tahoma" w:hAnsi="Tahoma" w:cs="Tahoma"/>
          <w:sz w:val="20"/>
          <w:szCs w:val="20"/>
        </w:rPr>
        <w:t xml:space="preserve">. </w:t>
      </w:r>
    </w:p>
    <w:p w14:paraId="0B8E2F58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C" w14:textId="51C871A0" w:rsidR="00CB67FA" w:rsidRPr="00CF0230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CF0230">
        <w:rPr>
          <w:rFonts w:ascii="Tahoma" w:hAnsi="Tahoma" w:cs="Tahoma"/>
          <w:sz w:val="20"/>
          <w:szCs w:val="20"/>
        </w:rPr>
        <w:lastRenderedPageBreak/>
        <w:t xml:space="preserve">Inschrijver onverkort akkoord gaat met de </w:t>
      </w:r>
      <w:r w:rsidR="00BB467F" w:rsidRPr="00CF0230">
        <w:rPr>
          <w:rFonts w:ascii="Tahoma" w:hAnsi="Tahoma" w:cs="Tahoma"/>
          <w:sz w:val="20"/>
          <w:szCs w:val="20"/>
        </w:rPr>
        <w:t xml:space="preserve">bij </w:t>
      </w:r>
      <w:r w:rsidR="00DB0508" w:rsidRPr="00CF0230">
        <w:rPr>
          <w:rFonts w:ascii="Tahoma" w:hAnsi="Tahoma" w:cs="Tahoma"/>
          <w:sz w:val="20"/>
          <w:szCs w:val="20"/>
        </w:rPr>
        <w:t>i</w:t>
      </w:r>
      <w:r w:rsidR="00BB467F" w:rsidRPr="00CF0230">
        <w:rPr>
          <w:rFonts w:ascii="Tahoma" w:hAnsi="Tahoma" w:cs="Tahoma"/>
          <w:sz w:val="20"/>
          <w:szCs w:val="20"/>
        </w:rPr>
        <w:t xml:space="preserve">nschrijving geldende </w:t>
      </w:r>
      <w:r w:rsidRPr="00CF0230">
        <w:rPr>
          <w:rFonts w:ascii="Tahoma" w:hAnsi="Tahoma" w:cs="Tahoma"/>
          <w:sz w:val="20"/>
          <w:szCs w:val="20"/>
        </w:rPr>
        <w:t xml:space="preserve">inhoud van de </w:t>
      </w:r>
      <w:proofErr w:type="spellStart"/>
      <w:r w:rsidR="00293184" w:rsidRPr="00CF0230">
        <w:rPr>
          <w:rFonts w:ascii="Tahoma" w:hAnsi="Tahoma" w:cs="Tahoma"/>
          <w:sz w:val="20"/>
          <w:szCs w:val="20"/>
        </w:rPr>
        <w:t>concept-o</w:t>
      </w:r>
      <w:r w:rsidRPr="00CF0230">
        <w:rPr>
          <w:rFonts w:ascii="Tahoma" w:hAnsi="Tahoma" w:cs="Tahoma"/>
          <w:sz w:val="20"/>
          <w:szCs w:val="20"/>
        </w:rPr>
        <w:t>vereenkomst</w:t>
      </w:r>
      <w:proofErr w:type="spellEnd"/>
      <w:r w:rsidR="00E27DEE" w:rsidRPr="00CF0230">
        <w:rPr>
          <w:rFonts w:ascii="Tahoma" w:hAnsi="Tahoma" w:cs="Tahoma"/>
          <w:sz w:val="20"/>
          <w:szCs w:val="20"/>
        </w:rPr>
        <w:t xml:space="preserve">, </w:t>
      </w:r>
      <w:r w:rsidR="00BB467F" w:rsidRPr="00CF0230">
        <w:rPr>
          <w:rFonts w:ascii="Tahoma" w:hAnsi="Tahoma" w:cs="Tahoma"/>
          <w:sz w:val="20"/>
          <w:szCs w:val="20"/>
        </w:rPr>
        <w:t>zoals opgenomen</w:t>
      </w:r>
      <w:r w:rsidR="001B43E1" w:rsidRPr="00CF0230">
        <w:rPr>
          <w:rFonts w:ascii="Tahoma" w:hAnsi="Tahoma" w:cs="Tahoma"/>
          <w:sz w:val="20"/>
          <w:szCs w:val="20"/>
        </w:rPr>
        <w:t xml:space="preserve"> in </w:t>
      </w:r>
      <w:r w:rsidR="00487EBE" w:rsidRPr="00CF0230">
        <w:rPr>
          <w:rFonts w:ascii="Tahoma" w:hAnsi="Tahoma" w:cs="Tahoma"/>
          <w:sz w:val="20"/>
          <w:szCs w:val="20"/>
        </w:rPr>
        <w:t>bijlage 2</w:t>
      </w:r>
      <w:r w:rsidR="00E27DEE" w:rsidRPr="00CF0230">
        <w:rPr>
          <w:rFonts w:ascii="Tahoma" w:hAnsi="Tahoma" w:cs="Tahoma"/>
          <w:sz w:val="20"/>
          <w:szCs w:val="20"/>
        </w:rPr>
        <w:t xml:space="preserve"> van </w:t>
      </w:r>
      <w:r w:rsidR="009C28B1" w:rsidRPr="00CF0230">
        <w:rPr>
          <w:rFonts w:ascii="Tahoma" w:hAnsi="Tahoma" w:cs="Tahoma"/>
          <w:sz w:val="20"/>
          <w:szCs w:val="20"/>
        </w:rPr>
        <w:t>de inschrijvingsleidraad</w:t>
      </w:r>
      <w:r w:rsidR="00066357" w:rsidRPr="00CF0230">
        <w:rPr>
          <w:rFonts w:ascii="Tahoma" w:hAnsi="Tahoma" w:cs="Tahoma"/>
          <w:sz w:val="20"/>
          <w:szCs w:val="20"/>
        </w:rPr>
        <w:t>.</w:t>
      </w:r>
    </w:p>
    <w:p w14:paraId="4AAAA09B" w14:textId="77777777" w:rsidR="00A0284B" w:rsidRPr="00CF0230" w:rsidRDefault="00A0284B" w:rsidP="00A0284B">
      <w:pPr>
        <w:spacing w:after="0"/>
        <w:rPr>
          <w:rFonts w:ascii="Tahoma" w:hAnsi="Tahoma" w:cs="Tahoma"/>
          <w:sz w:val="20"/>
          <w:szCs w:val="20"/>
        </w:rPr>
      </w:pPr>
    </w:p>
    <w:p w14:paraId="531A367D" w14:textId="4BC5D9A5" w:rsidR="00F92797" w:rsidRDefault="008C25D1" w:rsidP="009610DE">
      <w:pPr>
        <w:numPr>
          <w:ilvl w:val="0"/>
          <w:numId w:val="1"/>
        </w:numPr>
        <w:spacing w:after="0"/>
        <w:ind w:left="357" w:hanging="357"/>
        <w:rPr>
          <w:rFonts w:ascii="Tahoma" w:hAnsi="Tahoma" w:cs="Tahoma"/>
          <w:sz w:val="20"/>
          <w:szCs w:val="20"/>
        </w:rPr>
      </w:pPr>
      <w:r w:rsidRPr="00CF0230">
        <w:rPr>
          <w:rFonts w:ascii="Tahoma" w:hAnsi="Tahoma" w:cs="Tahoma"/>
          <w:sz w:val="20"/>
          <w:szCs w:val="20"/>
        </w:rPr>
        <w:t xml:space="preserve">Inschrijver onverkort akkoord gaat met de </w:t>
      </w:r>
      <w:r w:rsidR="00BB467F" w:rsidRPr="00CF0230">
        <w:rPr>
          <w:rFonts w:ascii="Tahoma" w:hAnsi="Tahoma" w:cs="Tahoma"/>
          <w:sz w:val="20"/>
          <w:szCs w:val="20"/>
        </w:rPr>
        <w:t xml:space="preserve">bij </w:t>
      </w:r>
      <w:r w:rsidR="00DB0508" w:rsidRPr="00CF0230">
        <w:rPr>
          <w:rFonts w:ascii="Tahoma" w:hAnsi="Tahoma" w:cs="Tahoma"/>
          <w:sz w:val="20"/>
          <w:szCs w:val="20"/>
        </w:rPr>
        <w:t>i</w:t>
      </w:r>
      <w:r w:rsidR="00BB467F" w:rsidRPr="00CF0230">
        <w:rPr>
          <w:rFonts w:ascii="Tahoma" w:hAnsi="Tahoma" w:cs="Tahoma"/>
          <w:sz w:val="20"/>
          <w:szCs w:val="20"/>
        </w:rPr>
        <w:t xml:space="preserve">nschrijving geldende </w:t>
      </w:r>
      <w:r w:rsidRPr="00CF0230">
        <w:rPr>
          <w:rFonts w:ascii="Tahoma" w:hAnsi="Tahoma" w:cs="Tahoma"/>
          <w:sz w:val="20"/>
          <w:szCs w:val="20"/>
        </w:rPr>
        <w:t xml:space="preserve">inhoud van </w:t>
      </w:r>
      <w:r w:rsidR="00010C08" w:rsidRPr="00CF0230">
        <w:rPr>
          <w:rFonts w:ascii="Tahoma" w:hAnsi="Tahoma" w:cs="Tahoma"/>
          <w:sz w:val="20"/>
          <w:szCs w:val="20"/>
        </w:rPr>
        <w:t xml:space="preserve">de </w:t>
      </w:r>
      <w:r w:rsidR="00CF0230" w:rsidRPr="00CF0230">
        <w:rPr>
          <w:rFonts w:ascii="Tahoma" w:hAnsi="Tahoma" w:cs="Tahoma"/>
          <w:sz w:val="20"/>
          <w:szCs w:val="20"/>
        </w:rPr>
        <w:t xml:space="preserve">VNG algemene inkoopvoorwaarden </w:t>
      </w:r>
      <w:r w:rsidR="00BB467F" w:rsidRPr="00CF0230">
        <w:rPr>
          <w:rFonts w:ascii="Tahoma" w:hAnsi="Tahoma" w:cs="Tahoma"/>
          <w:sz w:val="20"/>
          <w:szCs w:val="20"/>
        </w:rPr>
        <w:t>zoals</w:t>
      </w:r>
      <w:r w:rsidR="00BB467F" w:rsidRPr="00BC3B38">
        <w:rPr>
          <w:rFonts w:ascii="Tahoma" w:hAnsi="Tahoma" w:cs="Tahoma"/>
          <w:sz w:val="20"/>
          <w:szCs w:val="20"/>
        </w:rPr>
        <w:t xml:space="preserve"> opgenomen </w:t>
      </w:r>
      <w:r w:rsidR="00010C08" w:rsidRPr="00BC3B38">
        <w:rPr>
          <w:rFonts w:ascii="Tahoma" w:hAnsi="Tahoma" w:cs="Tahoma"/>
          <w:sz w:val="20"/>
          <w:szCs w:val="20"/>
        </w:rPr>
        <w:t xml:space="preserve">in </w:t>
      </w:r>
      <w:r w:rsidR="00487EBE" w:rsidRPr="00BC3B38">
        <w:rPr>
          <w:rFonts w:ascii="Tahoma" w:hAnsi="Tahoma" w:cs="Tahoma"/>
          <w:sz w:val="20"/>
          <w:szCs w:val="20"/>
        </w:rPr>
        <w:t xml:space="preserve">bijlage </w:t>
      </w:r>
      <w:r w:rsidR="00CF0230">
        <w:rPr>
          <w:rFonts w:ascii="Tahoma" w:hAnsi="Tahoma" w:cs="Tahoma"/>
          <w:sz w:val="20"/>
          <w:szCs w:val="20"/>
        </w:rPr>
        <w:t>3</w:t>
      </w:r>
      <w:r w:rsidR="00487EBE" w:rsidRPr="00BC3B38">
        <w:rPr>
          <w:rFonts w:ascii="Tahoma" w:hAnsi="Tahoma" w:cs="Tahoma"/>
          <w:sz w:val="20"/>
          <w:szCs w:val="20"/>
        </w:rPr>
        <w:t xml:space="preserve"> </w:t>
      </w:r>
      <w:r w:rsidR="00E27DEE" w:rsidRPr="00BC3B38">
        <w:rPr>
          <w:rFonts w:ascii="Tahoma" w:hAnsi="Tahoma" w:cs="Tahoma"/>
          <w:sz w:val="20"/>
          <w:szCs w:val="20"/>
        </w:rPr>
        <w:t xml:space="preserve">van </w:t>
      </w:r>
      <w:r w:rsidR="009C28B1" w:rsidRPr="00BC3B38">
        <w:rPr>
          <w:rFonts w:ascii="Tahoma" w:hAnsi="Tahoma" w:cs="Tahoma"/>
          <w:sz w:val="20"/>
          <w:szCs w:val="20"/>
        </w:rPr>
        <w:t xml:space="preserve">de </w:t>
      </w:r>
      <w:r w:rsidR="00010C08" w:rsidRPr="00BC3B38">
        <w:rPr>
          <w:rFonts w:ascii="Tahoma" w:hAnsi="Tahoma" w:cs="Tahoma"/>
          <w:sz w:val="20"/>
          <w:szCs w:val="20"/>
        </w:rPr>
        <w:t>inschrijvingsl</w:t>
      </w:r>
      <w:r w:rsidR="009C28B1" w:rsidRPr="00BC3B38">
        <w:rPr>
          <w:rFonts w:ascii="Tahoma" w:hAnsi="Tahoma" w:cs="Tahoma"/>
          <w:sz w:val="20"/>
          <w:szCs w:val="20"/>
        </w:rPr>
        <w:t>eidraad</w:t>
      </w:r>
      <w:r w:rsidR="00487EBE" w:rsidRPr="00BC3B38">
        <w:rPr>
          <w:rFonts w:ascii="Tahoma" w:hAnsi="Tahoma" w:cs="Tahoma"/>
          <w:sz w:val="20"/>
          <w:szCs w:val="20"/>
        </w:rPr>
        <w:t xml:space="preserve">. </w:t>
      </w:r>
    </w:p>
    <w:p w14:paraId="65C71984" w14:textId="77777777" w:rsidR="009610DE" w:rsidRPr="00BC3B38" w:rsidRDefault="009610DE" w:rsidP="009610DE">
      <w:pPr>
        <w:spacing w:after="0"/>
        <w:ind w:left="357"/>
        <w:rPr>
          <w:rFonts w:ascii="Tahoma" w:hAnsi="Tahoma" w:cs="Tahoma"/>
          <w:sz w:val="20"/>
          <w:szCs w:val="20"/>
        </w:rPr>
      </w:pPr>
    </w:p>
    <w:p w14:paraId="531A367E" w14:textId="77777777" w:rsidR="00EB7964" w:rsidRPr="00BC3B38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C3B38">
        <w:rPr>
          <w:rFonts w:ascii="Tahoma" w:hAnsi="Tahoma" w:cs="Tahoma"/>
          <w:sz w:val="20"/>
          <w:szCs w:val="20"/>
        </w:rPr>
        <w:t>A</w:t>
      </w:r>
      <w:r w:rsidR="00EB7964" w:rsidRPr="00BC3B38">
        <w:rPr>
          <w:rFonts w:ascii="Tahoma" w:hAnsi="Tahoma" w:cs="Tahoma"/>
          <w:sz w:val="20"/>
          <w:szCs w:val="20"/>
        </w:rPr>
        <w:t xml:space="preserve">lle door </w:t>
      </w:r>
      <w:r w:rsidR="009C28B1" w:rsidRPr="00BC3B38">
        <w:rPr>
          <w:rFonts w:ascii="Tahoma" w:hAnsi="Tahoma" w:cs="Tahoma"/>
          <w:sz w:val="20"/>
          <w:szCs w:val="20"/>
        </w:rPr>
        <w:t>i</w:t>
      </w:r>
      <w:r w:rsidR="008C25D1" w:rsidRPr="00BC3B38">
        <w:rPr>
          <w:rFonts w:ascii="Tahoma" w:hAnsi="Tahoma" w:cs="Tahoma"/>
          <w:sz w:val="20"/>
          <w:szCs w:val="20"/>
        </w:rPr>
        <w:t>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overgelegde gegevens juist, volledig en naar waarheid zijn ingevuld en door </w:t>
      </w:r>
      <w:r w:rsidR="008C25D1" w:rsidRPr="00BC3B38">
        <w:rPr>
          <w:rFonts w:ascii="Tahoma" w:hAnsi="Tahoma" w:cs="Tahoma"/>
          <w:sz w:val="20"/>
          <w:szCs w:val="20"/>
        </w:rPr>
        <w:t>Inschrijver</w:t>
      </w:r>
      <w:r w:rsidR="00EB7964" w:rsidRPr="00BC3B38">
        <w:rPr>
          <w:rFonts w:ascii="Tahoma" w:hAnsi="Tahoma" w:cs="Tahoma"/>
          <w:sz w:val="20"/>
          <w:szCs w:val="20"/>
        </w:rPr>
        <w:t xml:space="preserve"> gestand kunnen worden gedaan. Opdrachtgever behoudt zich het recht voor op ontbinding van de </w:t>
      </w:r>
      <w:r w:rsidR="009C28B1" w:rsidRPr="00BC3B38">
        <w:rPr>
          <w:rFonts w:ascii="Tahoma" w:hAnsi="Tahoma" w:cs="Tahoma"/>
          <w:sz w:val="20"/>
          <w:szCs w:val="20"/>
        </w:rPr>
        <w:t>o</w:t>
      </w:r>
      <w:r w:rsidR="00EB7964" w:rsidRPr="00BC3B38">
        <w:rPr>
          <w:rFonts w:ascii="Tahoma" w:hAnsi="Tahoma" w:cs="Tahoma"/>
          <w:sz w:val="20"/>
          <w:szCs w:val="20"/>
        </w:rPr>
        <w:t>vereenkomst of schadevergoeding in geval van onjuiste en/of onvolledige informatie en/of het niet kunne</w:t>
      </w:r>
      <w:r w:rsidR="001E758A" w:rsidRPr="00BC3B38">
        <w:rPr>
          <w:rFonts w:ascii="Tahoma" w:hAnsi="Tahoma" w:cs="Tahoma"/>
          <w:sz w:val="20"/>
          <w:szCs w:val="20"/>
        </w:rPr>
        <w:t xml:space="preserve">n nakomen van hetgeen door een </w:t>
      </w:r>
      <w:r w:rsidR="008C25D1" w:rsidRPr="00BC3B38">
        <w:rPr>
          <w:rFonts w:ascii="Tahoma" w:hAnsi="Tahoma" w:cs="Tahoma"/>
          <w:sz w:val="20"/>
          <w:szCs w:val="20"/>
        </w:rPr>
        <w:t>Inschrijver</w:t>
      </w:r>
      <w:r w:rsidR="001E758A" w:rsidRPr="00BC3B38">
        <w:rPr>
          <w:rFonts w:ascii="Tahoma" w:hAnsi="Tahoma" w:cs="Tahoma"/>
          <w:sz w:val="20"/>
          <w:szCs w:val="20"/>
        </w:rPr>
        <w:t xml:space="preserve"> </w:t>
      </w:r>
      <w:r w:rsidR="00EB7964" w:rsidRPr="00BC3B38">
        <w:rPr>
          <w:rFonts w:ascii="Tahoma" w:hAnsi="Tahoma" w:cs="Tahoma"/>
          <w:sz w:val="20"/>
          <w:szCs w:val="20"/>
        </w:rPr>
        <w:t>is aangeboden.</w:t>
      </w:r>
    </w:p>
    <w:p w14:paraId="29EFD50D" w14:textId="77777777" w:rsidR="00487EBE" w:rsidRPr="00974F87" w:rsidRDefault="00487EBE" w:rsidP="007A5E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DB0508">
        <w:trPr>
          <w:trHeight w:val="504"/>
        </w:trPr>
        <w:tc>
          <w:tcPr>
            <w:tcW w:w="3539" w:type="dxa"/>
            <w:shd w:val="clear" w:color="auto" w:fill="D9D9D9"/>
          </w:tcPr>
          <w:p w14:paraId="531A3680" w14:textId="77777777" w:rsidR="0082097A" w:rsidRPr="00BC3B38" w:rsidRDefault="00363835" w:rsidP="001E758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Naam </w:t>
            </w:r>
            <w:r w:rsidR="008C25D1" w:rsidRPr="00BC3B38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5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8" w14:textId="66FBC97A" w:rsidR="00487EBE" w:rsidRPr="00BC3B38" w:rsidRDefault="00487EBE" w:rsidP="00487EBE">
            <w:pPr>
              <w:ind w:firstLine="708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7CE379AB" w14:textId="3DBF9686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79FE60D4" w14:textId="2ED5902A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086B81" w14:textId="77777777" w:rsidR="00487EBE" w:rsidRPr="00BC3B38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D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974F87" w14:paraId="531A3691" w14:textId="77777777" w:rsidTr="00DB0508">
        <w:trPr>
          <w:trHeight w:val="544"/>
        </w:trPr>
        <w:tc>
          <w:tcPr>
            <w:tcW w:w="3539" w:type="dxa"/>
            <w:shd w:val="clear" w:color="auto" w:fill="D9D9D9"/>
          </w:tcPr>
          <w:p w14:paraId="531A368F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C3B38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BC3B38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ascii="Arial" w:hAnsi="Arial" w:cs="Arial"/>
          <w:sz w:val="20"/>
          <w:szCs w:val="20"/>
        </w:rPr>
      </w:pPr>
    </w:p>
    <w:p w14:paraId="531A3693" w14:textId="77777777" w:rsidR="00F46432" w:rsidRPr="00974F87" w:rsidRDefault="00F46432">
      <w:pPr>
        <w:rPr>
          <w:rFonts w:ascii="Arial" w:hAnsi="Arial" w:cs="Arial"/>
        </w:rPr>
      </w:pPr>
    </w:p>
    <w:sectPr w:rsidR="00F46432" w:rsidRPr="00974F87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E7F9" w14:textId="77777777" w:rsidR="0099596A" w:rsidRDefault="0099596A">
      <w:r>
        <w:separator/>
      </w:r>
    </w:p>
  </w:endnote>
  <w:endnote w:type="continuationSeparator" w:id="0">
    <w:p w14:paraId="28BF1276" w14:textId="77777777" w:rsidR="0099596A" w:rsidRDefault="00995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072E1CC3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 w:rsidRPr="00CF0230">
            <w:rPr>
              <w:rFonts w:ascii="Arial" w:hAnsi="Arial" w:cs="Arial"/>
              <w:sz w:val="16"/>
              <w:szCs w:val="16"/>
            </w:rPr>
            <w:t>Bijlage 4 Garantieverklaring</w:t>
          </w:r>
          <w:r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17AA8" w14:textId="77777777" w:rsidR="0099596A" w:rsidRDefault="0099596A">
      <w:r>
        <w:separator/>
      </w:r>
    </w:p>
  </w:footnote>
  <w:footnote w:type="continuationSeparator" w:id="0">
    <w:p w14:paraId="4A3FD257" w14:textId="77777777" w:rsidR="0099596A" w:rsidRDefault="00995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1164556">
    <w:abstractNumId w:val="13"/>
  </w:num>
  <w:num w:numId="2" w16cid:durableId="358580217">
    <w:abstractNumId w:val="17"/>
  </w:num>
  <w:num w:numId="3" w16cid:durableId="2011171809">
    <w:abstractNumId w:val="16"/>
  </w:num>
  <w:num w:numId="4" w16cid:durableId="593779624">
    <w:abstractNumId w:val="4"/>
  </w:num>
  <w:num w:numId="5" w16cid:durableId="847524202">
    <w:abstractNumId w:val="20"/>
  </w:num>
  <w:num w:numId="6" w16cid:durableId="2020615762">
    <w:abstractNumId w:val="15"/>
  </w:num>
  <w:num w:numId="7" w16cid:durableId="1657417338">
    <w:abstractNumId w:val="7"/>
  </w:num>
  <w:num w:numId="8" w16cid:durableId="497380232">
    <w:abstractNumId w:val="18"/>
  </w:num>
  <w:num w:numId="9" w16cid:durableId="147325590">
    <w:abstractNumId w:val="5"/>
  </w:num>
  <w:num w:numId="10" w16cid:durableId="195315752">
    <w:abstractNumId w:val="23"/>
  </w:num>
  <w:num w:numId="11" w16cid:durableId="1882131191">
    <w:abstractNumId w:val="6"/>
  </w:num>
  <w:num w:numId="12" w16cid:durableId="850803348">
    <w:abstractNumId w:val="14"/>
  </w:num>
  <w:num w:numId="13" w16cid:durableId="1458376856">
    <w:abstractNumId w:val="11"/>
  </w:num>
  <w:num w:numId="14" w16cid:durableId="1855536596">
    <w:abstractNumId w:val="22"/>
  </w:num>
  <w:num w:numId="15" w16cid:durableId="1825510372">
    <w:abstractNumId w:val="10"/>
  </w:num>
  <w:num w:numId="16" w16cid:durableId="904070236">
    <w:abstractNumId w:val="3"/>
  </w:num>
  <w:num w:numId="17" w16cid:durableId="789055600">
    <w:abstractNumId w:val="21"/>
  </w:num>
  <w:num w:numId="18" w16cid:durableId="215433862">
    <w:abstractNumId w:val="9"/>
  </w:num>
  <w:num w:numId="19" w16cid:durableId="198976182">
    <w:abstractNumId w:val="0"/>
  </w:num>
  <w:num w:numId="20" w16cid:durableId="845826695">
    <w:abstractNumId w:val="19"/>
  </w:num>
  <w:num w:numId="21" w16cid:durableId="759718981">
    <w:abstractNumId w:val="1"/>
  </w:num>
  <w:num w:numId="22" w16cid:durableId="1079671856">
    <w:abstractNumId w:val="12"/>
  </w:num>
  <w:num w:numId="23" w16cid:durableId="1175414316">
    <w:abstractNumId w:val="8"/>
  </w:num>
  <w:num w:numId="24" w16cid:durableId="798229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34697"/>
    <w:rsid w:val="00066357"/>
    <w:rsid w:val="0006642A"/>
    <w:rsid w:val="000A126C"/>
    <w:rsid w:val="000E65E3"/>
    <w:rsid w:val="00136058"/>
    <w:rsid w:val="00167202"/>
    <w:rsid w:val="00170F59"/>
    <w:rsid w:val="00187726"/>
    <w:rsid w:val="001B43E1"/>
    <w:rsid w:val="001E34FC"/>
    <w:rsid w:val="001E52B9"/>
    <w:rsid w:val="001E758A"/>
    <w:rsid w:val="001F404F"/>
    <w:rsid w:val="001F5400"/>
    <w:rsid w:val="002112E9"/>
    <w:rsid w:val="00262422"/>
    <w:rsid w:val="00293184"/>
    <w:rsid w:val="002B4ACB"/>
    <w:rsid w:val="002B7C5C"/>
    <w:rsid w:val="002F5BC5"/>
    <w:rsid w:val="00321426"/>
    <w:rsid w:val="003541E7"/>
    <w:rsid w:val="00363835"/>
    <w:rsid w:val="003E5101"/>
    <w:rsid w:val="003F12AE"/>
    <w:rsid w:val="00487EBE"/>
    <w:rsid w:val="00494C6E"/>
    <w:rsid w:val="004B3F78"/>
    <w:rsid w:val="00530FAE"/>
    <w:rsid w:val="00566013"/>
    <w:rsid w:val="00590718"/>
    <w:rsid w:val="005968C8"/>
    <w:rsid w:val="005A32F0"/>
    <w:rsid w:val="005C6CCF"/>
    <w:rsid w:val="005C7C1B"/>
    <w:rsid w:val="00651375"/>
    <w:rsid w:val="006D5FB7"/>
    <w:rsid w:val="0070045C"/>
    <w:rsid w:val="00724BB5"/>
    <w:rsid w:val="00761E11"/>
    <w:rsid w:val="00794736"/>
    <w:rsid w:val="007A4859"/>
    <w:rsid w:val="007A5E32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610DE"/>
    <w:rsid w:val="00974F87"/>
    <w:rsid w:val="0099596A"/>
    <w:rsid w:val="00997992"/>
    <w:rsid w:val="009A2E16"/>
    <w:rsid w:val="009C28B1"/>
    <w:rsid w:val="009C3B11"/>
    <w:rsid w:val="009C6A92"/>
    <w:rsid w:val="009E04E8"/>
    <w:rsid w:val="00A0284B"/>
    <w:rsid w:val="00A06BF4"/>
    <w:rsid w:val="00A27403"/>
    <w:rsid w:val="00A31CC8"/>
    <w:rsid w:val="00A84746"/>
    <w:rsid w:val="00AD1100"/>
    <w:rsid w:val="00B001D6"/>
    <w:rsid w:val="00B35541"/>
    <w:rsid w:val="00B367BD"/>
    <w:rsid w:val="00B46FC7"/>
    <w:rsid w:val="00B56467"/>
    <w:rsid w:val="00B56E81"/>
    <w:rsid w:val="00B62780"/>
    <w:rsid w:val="00BA3E33"/>
    <w:rsid w:val="00BA7AC7"/>
    <w:rsid w:val="00BB1219"/>
    <w:rsid w:val="00BB1B64"/>
    <w:rsid w:val="00BB467F"/>
    <w:rsid w:val="00BC3B38"/>
    <w:rsid w:val="00BF0F42"/>
    <w:rsid w:val="00BF267B"/>
    <w:rsid w:val="00C66D46"/>
    <w:rsid w:val="00C877D9"/>
    <w:rsid w:val="00CA07FB"/>
    <w:rsid w:val="00CA3195"/>
    <w:rsid w:val="00CB0E2E"/>
    <w:rsid w:val="00CB67FA"/>
    <w:rsid w:val="00CC60A0"/>
    <w:rsid w:val="00CC6D17"/>
    <w:rsid w:val="00CF0230"/>
    <w:rsid w:val="00CF6086"/>
    <w:rsid w:val="00D72538"/>
    <w:rsid w:val="00D81321"/>
    <w:rsid w:val="00D817EB"/>
    <w:rsid w:val="00D822D3"/>
    <w:rsid w:val="00D86AAA"/>
    <w:rsid w:val="00DB0508"/>
    <w:rsid w:val="00E27DEE"/>
    <w:rsid w:val="00E35E76"/>
    <w:rsid w:val="00E40FE9"/>
    <w:rsid w:val="00E427F1"/>
    <w:rsid w:val="00E75CFA"/>
    <w:rsid w:val="00EB7964"/>
    <w:rsid w:val="00ED3333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9E04E8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  <w:rsid w:val="009E04E8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9E04E8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8" ma:contentTypeDescription="Een nieuw document maken." ma:contentTypeScope="" ma:versionID="6ae816131ecf2359378b948f676637c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2cad1101322c12a3499061d4063622f3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C1571E-89AF-4197-8A84-9DFA529DF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446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Dennis Veneklaas</cp:lastModifiedBy>
  <cp:revision>16</cp:revision>
  <cp:lastPrinted>2008-01-23T11:55:00Z</cp:lastPrinted>
  <dcterms:created xsi:type="dcterms:W3CDTF">2019-05-23T13:10:00Z</dcterms:created>
  <dcterms:modified xsi:type="dcterms:W3CDTF">2025-07-02T06:33:00Z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  <property fmtid="{D5CDD505-2E9C-101B-9397-08002B2CF9AE}" pid="4" name="MediaServiceImageTags">
    <vt:lpwstr/>
  </property>
</Properties>
</file>