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D2D5E" w14:textId="1B3730DD" w:rsidR="002F3620" w:rsidRPr="00710F33" w:rsidRDefault="00114D53" w:rsidP="002D1547">
      <w:pPr>
        <w:pStyle w:val="INKBijlage"/>
        <w:numPr>
          <w:ilvl w:val="0"/>
          <w:numId w:val="0"/>
        </w:numPr>
        <w:rPr>
          <w:rFonts w:ascii="RijksoverheidSansText" w:hAnsi="RijksoverheidSansText"/>
        </w:rPr>
      </w:pPr>
      <w:r>
        <w:rPr>
          <w:rFonts w:ascii="RijksoverheidSansText" w:hAnsi="RijksoverheidSansText"/>
        </w:rPr>
        <w:t>Bijlage V</w:t>
      </w:r>
      <w:r w:rsidR="00103E34" w:rsidRPr="00710F33">
        <w:rPr>
          <w:rFonts w:ascii="RijksoverheidSansText" w:hAnsi="RijksoverheidSansText"/>
        </w:rPr>
        <w:tab/>
        <w:t>Conformiteitenlijst</w:t>
      </w:r>
      <w:r w:rsidR="00BB6371">
        <w:rPr>
          <w:rFonts w:ascii="RijksoverheidSansText" w:hAnsi="RijksoverheidSansText"/>
        </w:rPr>
        <w:t xml:space="preserve"> </w:t>
      </w:r>
    </w:p>
    <w:p w14:paraId="44B232A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034E4A20"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p>
    <w:p w14:paraId="6D7E6119" w14:textId="77777777" w:rsidR="002F3620" w:rsidRPr="00710F33" w:rsidRDefault="002F3620" w:rsidP="002F3620">
      <w:pPr>
        <w:autoSpaceDE w:val="0"/>
        <w:autoSpaceDN w:val="0"/>
        <w:adjustRightInd w:val="0"/>
        <w:spacing w:line="360" w:lineRule="auto"/>
        <w:rPr>
          <w:rFonts w:ascii="RijksoverheidSansText" w:hAnsi="RijksoverheidSansText" w:cs="BAFCC A+ Univers"/>
          <w:i/>
          <w:color w:val="000000"/>
          <w:spacing w:val="5"/>
          <w:sz w:val="16"/>
          <w:szCs w:val="16"/>
        </w:rPr>
      </w:pPr>
      <w:r w:rsidRPr="00710F33">
        <w:rPr>
          <w:rFonts w:ascii="RijksoverheidSansText" w:hAnsi="RijksoverheidSansText" w:cs="BAFCC A+ Univers"/>
          <w:i/>
          <w:color w:val="000000"/>
          <w:spacing w:val="5"/>
          <w:sz w:val="16"/>
          <w:szCs w:val="16"/>
        </w:rPr>
        <w:t xml:space="preserve">Deze verklaring dient door de </w:t>
      </w:r>
      <w:r w:rsidR="00103E34" w:rsidRPr="00710F33">
        <w:rPr>
          <w:rFonts w:ascii="RijksoverheidSansText" w:hAnsi="RijksoverheidSansText" w:cs="BAFCC A+ Univers"/>
          <w:i/>
          <w:color w:val="000000"/>
          <w:spacing w:val="5"/>
          <w:sz w:val="16"/>
          <w:szCs w:val="16"/>
        </w:rPr>
        <w:t>Inschrijver</w:t>
      </w:r>
      <w:r w:rsidR="00220E85" w:rsidRPr="00710F33">
        <w:rPr>
          <w:rFonts w:ascii="RijksoverheidSansText" w:hAnsi="RijksoverheidSansText" w:cs="BAFCC A+ Univers"/>
          <w:i/>
          <w:color w:val="000000"/>
          <w:spacing w:val="5"/>
          <w:sz w:val="16"/>
          <w:szCs w:val="16"/>
        </w:rPr>
        <w:t xml:space="preserve"> n</w:t>
      </w:r>
      <w:r w:rsidRPr="00710F33">
        <w:rPr>
          <w:rFonts w:ascii="RijksoverheidSansText" w:hAnsi="RijksoverheidSansText" w:cs="BAFCC A+ Univers"/>
          <w:i/>
          <w:color w:val="000000"/>
          <w:spacing w:val="5"/>
          <w:sz w:val="16"/>
          <w:szCs w:val="16"/>
        </w:rPr>
        <w:t>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245FF41F"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p w14:paraId="1025135E"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r w:rsidRPr="00710F33">
        <w:rPr>
          <w:rFonts w:ascii="RijksoverheidSansText" w:hAnsi="RijksoverheidSansText" w:cs="BAFCC A+ Univers"/>
          <w:color w:val="000000"/>
          <w:spacing w:val="5"/>
        </w:rPr>
        <w:t>Hiermee verklaart</w:t>
      </w:r>
      <w:r w:rsidR="00220E85" w:rsidRPr="00710F33">
        <w:rPr>
          <w:rFonts w:ascii="RijksoverheidSansText" w:hAnsi="RijksoverheidSansText" w:cs="BAFCC A+ Univers"/>
          <w:color w:val="000000"/>
          <w:spacing w:val="5"/>
        </w:rPr>
        <w:t xml:space="preserve"> </w:t>
      </w:r>
      <w:r w:rsidR="00103E34" w:rsidRPr="00710F33">
        <w:rPr>
          <w:rFonts w:ascii="RijksoverheidSansText" w:hAnsi="RijksoverheidSansText" w:cs="BAFCC A+ Univers"/>
          <w:color w:val="000000"/>
          <w:spacing w:val="5"/>
        </w:rPr>
        <w:t xml:space="preserve">Inschrijver </w:t>
      </w:r>
      <w:r w:rsidRPr="00710F33">
        <w:rPr>
          <w:rFonts w:ascii="RijksoverheidSansText" w:hAnsi="RijksoverheidSansText" w:cs="BAFCC A+ Univers"/>
          <w:color w:val="000000"/>
          <w:spacing w:val="5"/>
        </w:rPr>
        <w:t xml:space="preserve">ondubbelzinnig met de strekking van het antwoord “JA” te voldoen aan de </w:t>
      </w:r>
      <w:r w:rsidR="00220E85" w:rsidRPr="00710F33">
        <w:rPr>
          <w:rFonts w:ascii="RijksoverheidSansText" w:hAnsi="RijksoverheidSansText" w:cs="BAFCC A+ Univers"/>
          <w:color w:val="000000"/>
          <w:spacing w:val="5"/>
        </w:rPr>
        <w:t xml:space="preserve">gestelde </w:t>
      </w:r>
      <w:r w:rsidRPr="00710F33">
        <w:rPr>
          <w:rFonts w:ascii="RijksoverheidSansText" w:hAnsi="RijksoverheidSansText" w:cs="BAFCC A+ Univers"/>
          <w:color w:val="000000"/>
          <w:spacing w:val="5"/>
        </w:rPr>
        <w:t>eisen.</w:t>
      </w:r>
    </w:p>
    <w:p w14:paraId="7964C946" w14:textId="77777777" w:rsidR="002F3620" w:rsidRPr="00710F33" w:rsidRDefault="002F3620" w:rsidP="002F3620">
      <w:pPr>
        <w:autoSpaceDE w:val="0"/>
        <w:autoSpaceDN w:val="0"/>
        <w:adjustRightInd w:val="0"/>
        <w:spacing w:line="360" w:lineRule="auto"/>
        <w:rPr>
          <w:rFonts w:ascii="RijksoverheidSansText" w:hAnsi="RijksoverheidSansText" w:cs="BAFCC A+ Univers"/>
          <w:color w:val="000000"/>
          <w:spacing w:val="5"/>
        </w:rPr>
      </w:pPr>
    </w:p>
    <w:tbl>
      <w:tblPr>
        <w:tblW w:w="9067" w:type="dxa"/>
        <w:tblCellMar>
          <w:left w:w="10" w:type="dxa"/>
          <w:right w:w="10" w:type="dxa"/>
        </w:tblCellMar>
        <w:tblLook w:val="0000" w:firstRow="0" w:lastRow="0" w:firstColumn="0" w:lastColumn="0" w:noHBand="0" w:noVBand="0"/>
      </w:tblPr>
      <w:tblGrid>
        <w:gridCol w:w="1079"/>
        <w:gridCol w:w="6966"/>
        <w:gridCol w:w="1022"/>
      </w:tblGrid>
      <w:tr w:rsidR="002F3620" w:rsidRPr="00710F33" w14:paraId="6CC1458D" w14:textId="77777777" w:rsidTr="00CA2885">
        <w:trPr>
          <w:cantSplit/>
          <w:trHeight w:val="340"/>
          <w:tblHeader/>
        </w:trPr>
        <w:tc>
          <w:tcPr>
            <w:tcW w:w="107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2A8A7140"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Nummer eis</w:t>
            </w:r>
          </w:p>
        </w:tc>
        <w:tc>
          <w:tcPr>
            <w:tcW w:w="696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C27709B" w14:textId="77777777" w:rsidR="002F3620" w:rsidRPr="00710F33" w:rsidRDefault="002F3620" w:rsidP="008C346C">
            <w:pPr>
              <w:suppressAutoHyphens/>
              <w:autoSpaceDN w:val="0"/>
              <w:spacing w:line="360" w:lineRule="auto"/>
              <w:jc w:val="both"/>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Omschrijving eis</w:t>
            </w:r>
          </w:p>
          <w:p w14:paraId="3017A14F" w14:textId="77777777" w:rsidR="008C346C" w:rsidRPr="00710F33" w:rsidRDefault="008C346C" w:rsidP="008C346C">
            <w:pPr>
              <w:suppressAutoHyphens/>
              <w:autoSpaceDN w:val="0"/>
              <w:spacing w:line="360" w:lineRule="auto"/>
              <w:jc w:val="both"/>
              <w:textAlignment w:val="baseline"/>
              <w:rPr>
                <w:rFonts w:ascii="RijksoverheidSansText" w:hAnsi="RijksoverheidSansText" w:cs="Arial"/>
                <w:b/>
                <w:spacing w:val="5"/>
                <w:szCs w:val="19"/>
                <w:lang w:eastAsia="nl-NL"/>
              </w:rPr>
            </w:pPr>
          </w:p>
        </w:tc>
        <w:tc>
          <w:tcPr>
            <w:tcW w:w="10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14:paraId="1594139E" w14:textId="77777777" w:rsidR="002F3620" w:rsidRPr="00710F33" w:rsidRDefault="002F3620" w:rsidP="00D9308F">
            <w:pPr>
              <w:suppressAutoHyphens/>
              <w:autoSpaceDN w:val="0"/>
              <w:spacing w:line="360" w:lineRule="auto"/>
              <w:textAlignment w:val="baseline"/>
              <w:rPr>
                <w:rFonts w:ascii="RijksoverheidSansText" w:hAnsi="RijksoverheidSansText" w:cs="Arial"/>
                <w:b/>
                <w:spacing w:val="5"/>
                <w:szCs w:val="19"/>
                <w:lang w:eastAsia="nl-NL"/>
              </w:rPr>
            </w:pPr>
            <w:r w:rsidRPr="00710F33">
              <w:rPr>
                <w:rFonts w:ascii="RijksoverheidSansText" w:hAnsi="RijksoverheidSansText" w:cs="Arial"/>
                <w:b/>
                <w:spacing w:val="5"/>
                <w:szCs w:val="19"/>
                <w:lang w:eastAsia="nl-NL"/>
              </w:rPr>
              <w:t>Akkoord ja / nee</w:t>
            </w:r>
          </w:p>
        </w:tc>
      </w:tr>
      <w:tr w:rsidR="000314B9" w:rsidRPr="00710F33" w14:paraId="113F8937" w14:textId="77777777" w:rsidTr="00C924BD">
        <w:trPr>
          <w:trHeight w:val="340"/>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6120E" w14:textId="77777777" w:rsidR="000314B9" w:rsidRPr="000314B9" w:rsidRDefault="009A5C84" w:rsidP="00D9308F">
            <w:pPr>
              <w:suppressAutoHyphens/>
              <w:autoSpaceDN w:val="0"/>
              <w:spacing w:line="360" w:lineRule="auto"/>
              <w:textAlignment w:val="baseline"/>
              <w:rPr>
                <w:rFonts w:ascii="RijksoverheidSansText" w:hAnsi="RijksoverheidSansText" w:cs="Arial"/>
                <w:b/>
                <w:spacing w:val="5"/>
                <w:szCs w:val="19"/>
                <w:lang w:eastAsia="nl-NL"/>
              </w:rPr>
            </w:pPr>
            <w:r>
              <w:rPr>
                <w:rFonts w:ascii="RijksoverheidSansText" w:hAnsi="RijksoverheidSansText" w:cs="Arial"/>
                <w:b/>
                <w:spacing w:val="5"/>
                <w:szCs w:val="19"/>
                <w:lang w:eastAsia="nl-NL"/>
              </w:rPr>
              <w:t>Geschiktheidseisen</w:t>
            </w:r>
          </w:p>
        </w:tc>
      </w:tr>
      <w:tr w:rsidR="0068782B" w:rsidRPr="00710F33" w14:paraId="311BF7CC"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1B7C8" w14:textId="5ED428FF" w:rsidR="0068782B" w:rsidRDefault="0068782B"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GE 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3C009"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Inschrijver beschikt over een geïmplementeerd informatiebeveiligingsbeleid dat onderhevig is aan een PDCA-cyclus en handelt aantoonbaar conform de ISO27001/2.</w:t>
            </w:r>
          </w:p>
          <w:p w14:paraId="773AC566"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p>
          <w:p w14:paraId="3E84355E" w14:textId="24B3D9BC" w:rsidR="0068782B" w:rsidRPr="009A5C84"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Op verzoek levert de winnende Inschrijver hiervan onderliggende bewijsstukken aan na de mededeling van de gunningsbeslissing.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03C73" w14:textId="77777777" w:rsidR="0068782B" w:rsidRPr="00710F33" w:rsidRDefault="0068782B"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9A2B22" w:rsidRPr="00710F33" w14:paraId="4BF0EC34"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1716" w14:textId="77777777" w:rsidR="009A2B22" w:rsidRPr="00710F33" w:rsidRDefault="009A5C84"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w:t>
            </w:r>
            <w:r w:rsidR="00710F33">
              <w:rPr>
                <w:rFonts w:ascii="RijksoverheidSansText" w:hAnsi="RijksoverheidSansText" w:cs="Arial"/>
                <w:spacing w:val="5"/>
                <w:szCs w:val="19"/>
                <w:lang w:eastAsia="nl-NL"/>
              </w:rPr>
              <w:t>E</w:t>
            </w:r>
            <w:r w:rsidR="00FD6FC0" w:rsidRPr="00710F33">
              <w:rPr>
                <w:rFonts w:ascii="RijksoverheidSansText" w:hAnsi="RijksoverheidSansText" w:cs="Arial"/>
                <w:spacing w:val="5"/>
                <w:szCs w:val="19"/>
                <w:lang w:eastAsia="nl-NL"/>
              </w:rPr>
              <w:t xml:space="preserve"> 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F7CCB"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 xml:space="preserve">Inschrijver overlegt per kerncompetentie één (1) referentie met een duidelijke omschrijving van een – vakkundig en naar tevredenheid van opdrachtgever - verrichte opdracht die in de afgelopen 3 jaar heeft plaatsgevonden, teruggerekend vanaf de datum van de uiterlijke ontvangst van Inschrijvingen. </w:t>
            </w:r>
          </w:p>
          <w:p w14:paraId="0BE3490C"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De volgende kerncompetentie(s) zijn van toepassing op Inschrijver:</w:t>
            </w:r>
          </w:p>
          <w:p w14:paraId="297607E9"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p>
          <w:p w14:paraId="301A321D"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Kerncompetentie 1: Aanmeldtool evenementen (SaaS)</w:t>
            </w:r>
          </w:p>
          <w:p w14:paraId="78014C69"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Kennis van en ervaring met het beschikbaar stellen van een aanmeldtool voor evenementen in de vorm van een SaaS oplossing. Deze klantreferentie dient ten minste te voldoen aan de volgende voorwaarden:</w:t>
            </w:r>
          </w:p>
          <w:p w14:paraId="64DD5C17" w14:textId="77777777" w:rsidR="0068782B" w:rsidRPr="0068782B" w:rsidRDefault="0068782B" w:rsidP="0068782B">
            <w:pPr>
              <w:pStyle w:val="Lijstalinea"/>
              <w:numPr>
                <w:ilvl w:val="0"/>
                <w:numId w:val="8"/>
              </w:num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Inschrijver was verantwoordelijk voor het 24/7 beschikbaar stellen van de aanmeldtool voor evenementen (SaaS);</w:t>
            </w:r>
          </w:p>
          <w:p w14:paraId="1B22D99D" w14:textId="77777777" w:rsidR="0068782B" w:rsidRPr="0068782B" w:rsidRDefault="0068782B" w:rsidP="0068782B">
            <w:pPr>
              <w:pStyle w:val="Lijstalinea"/>
              <w:numPr>
                <w:ilvl w:val="0"/>
                <w:numId w:val="8"/>
              </w:num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Inschrijver heeft een aanmeldtool voor evenementen voor minimaal 900 deelnemers beschikbaar gesteld.</w:t>
            </w:r>
          </w:p>
          <w:p w14:paraId="23032E29"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p>
          <w:p w14:paraId="4C0E915E"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Kerncompetentie 2: Onderhoud en support</w:t>
            </w:r>
          </w:p>
          <w:p w14:paraId="65EB9F02"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 xml:space="preserve">Kennis van en ervaring met het verzorgen van onderhoud en support op een aanmeldtool voor evenementen (SaaS). Deze klantreferentie dient ten minste te voldoen aan de volgende voorwaarden: </w:t>
            </w:r>
          </w:p>
          <w:p w14:paraId="1B400418" w14:textId="77777777" w:rsidR="0068782B" w:rsidRPr="0068782B" w:rsidRDefault="0068782B" w:rsidP="0068782B">
            <w:pPr>
              <w:pStyle w:val="Lijstalinea"/>
              <w:numPr>
                <w:ilvl w:val="0"/>
                <w:numId w:val="9"/>
              </w:num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 xml:space="preserve">Inschrijver was verantwoordelijk voor en verzorgde onderhoud en support op de aanmeldtool voor evenementen (SaaS). Onder onderhoud en support wordt verstaan: alle activiteiten gericht op het beheren, verbeteren, herstellen, en/of in aanvaardbare werkbare (operationele) situatie houden van de aanmeldtool voor evenementen, evenals de helpdeskactiviteiten in de vorm van support; </w:t>
            </w:r>
          </w:p>
          <w:p w14:paraId="01E9C392" w14:textId="77777777" w:rsidR="0068782B" w:rsidRPr="0068782B" w:rsidRDefault="0068782B" w:rsidP="0068782B">
            <w:pPr>
              <w:pStyle w:val="Lijstalinea"/>
              <w:numPr>
                <w:ilvl w:val="0"/>
                <w:numId w:val="9"/>
              </w:num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lastRenderedPageBreak/>
              <w:t xml:space="preserve">Inschrijver heeft het onderhoud en support uitgevoerd gedurende een aaneengesloten periode van ten minste zes (6) maanden; </w:t>
            </w:r>
          </w:p>
          <w:p w14:paraId="00006A05" w14:textId="77777777" w:rsidR="0068782B" w:rsidRPr="0068782B" w:rsidRDefault="0068782B" w:rsidP="0068782B">
            <w:pPr>
              <w:pStyle w:val="Lijstalinea"/>
              <w:numPr>
                <w:ilvl w:val="0"/>
                <w:numId w:val="9"/>
              </w:num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 xml:space="preserve">Inschrijver heeft conform de met de opdrachtgever overeengekomen service levels incidenten opgelost en heeft daar goed ingerichte processen voor. </w:t>
            </w:r>
          </w:p>
          <w:p w14:paraId="2AEFFB37"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p>
          <w:p w14:paraId="53853CB3"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Onwaarheden, onjuistheden of onvolledigheden ten aanzien van de opgegeven referenties kunnen leiden tot uitsluiting van de aanbesteding. De Aanbestedende dienst behoudt zich het recht voor de referentie op juistheid te controleren en indien er sprake is van onjuistheid hiervan aangifte te doen. Mocht blijken dat er een onjuist beroep wordt gedaan op een referentie dan leidt dit tot ongeldigheid van de Inschrijving.</w:t>
            </w:r>
          </w:p>
          <w:p w14:paraId="3976723C" w14:textId="77777777" w:rsidR="0068782B" w:rsidRPr="0068782B" w:rsidRDefault="0068782B" w:rsidP="0068782B">
            <w:pPr>
              <w:suppressAutoHyphens/>
              <w:autoSpaceDN w:val="0"/>
              <w:spacing w:line="360" w:lineRule="auto"/>
              <w:textAlignment w:val="baseline"/>
              <w:rPr>
                <w:rFonts w:ascii="RijksoverheidSansText" w:hAnsi="RijksoverheidSansText"/>
                <w:sz w:val="18"/>
              </w:rPr>
            </w:pPr>
          </w:p>
          <w:p w14:paraId="580B1F58" w14:textId="100949CE" w:rsidR="009A2B22" w:rsidRPr="00710F33" w:rsidRDefault="0068782B" w:rsidP="0068782B">
            <w:pPr>
              <w:suppressAutoHyphens/>
              <w:autoSpaceDN w:val="0"/>
              <w:spacing w:line="360" w:lineRule="auto"/>
              <w:textAlignment w:val="baseline"/>
              <w:rPr>
                <w:rFonts w:ascii="RijksoverheidSansText" w:hAnsi="RijksoverheidSansText"/>
                <w:sz w:val="18"/>
              </w:rPr>
            </w:pPr>
            <w:r w:rsidRPr="0068782B">
              <w:rPr>
                <w:rFonts w:ascii="RijksoverheidSansText" w:hAnsi="RijksoverheidSansText"/>
                <w:sz w:val="18"/>
              </w:rPr>
              <w:t>Inschrijver dient Bijlage IV Klantreferenties voor alle (2) kerncompetenties volledig en naar waarheid in te vullen en te uploaden in TenderNed en daarmee aan te tonen dat u voldoet aan de gevraagde kerncompetenties.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6336" w14:textId="77777777" w:rsidR="009A2B22" w:rsidRPr="00710F33" w:rsidRDefault="009A2B22"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1A16198A"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25BB5" w14:textId="37BAF419" w:rsidR="002F3620" w:rsidRPr="00710F33" w:rsidRDefault="009A5C84"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w:t>
            </w:r>
            <w:r w:rsidR="00710F33">
              <w:rPr>
                <w:rFonts w:ascii="RijksoverheidSansText" w:hAnsi="RijksoverheidSansText" w:cs="Arial"/>
                <w:spacing w:val="5"/>
                <w:szCs w:val="19"/>
                <w:lang w:eastAsia="nl-NL"/>
              </w:rPr>
              <w:t>E</w:t>
            </w:r>
            <w:r w:rsidR="00FD6FC0" w:rsidRPr="00710F33">
              <w:rPr>
                <w:rFonts w:ascii="RijksoverheidSansText" w:hAnsi="RijksoverheidSansText" w:cs="Arial"/>
                <w:spacing w:val="5"/>
                <w:szCs w:val="19"/>
                <w:lang w:eastAsia="nl-NL"/>
              </w:rPr>
              <w:t xml:space="preserve"> </w:t>
            </w:r>
            <w:r w:rsidR="00B678A2">
              <w:rPr>
                <w:rFonts w:ascii="RijksoverheidSansText" w:hAnsi="RijksoverheidSansText" w:cs="Arial"/>
                <w:spacing w:val="5"/>
                <w:szCs w:val="19"/>
                <w:lang w:eastAsia="nl-NL"/>
              </w:rPr>
              <w:t>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86BB4" w14:textId="77777777" w:rsidR="00B678A2" w:rsidRPr="00B678A2" w:rsidRDefault="00B678A2" w:rsidP="00B678A2">
            <w:pPr>
              <w:suppressAutoHyphens/>
              <w:autoSpaceDN w:val="0"/>
              <w:spacing w:line="360" w:lineRule="auto"/>
              <w:textAlignment w:val="baseline"/>
              <w:rPr>
                <w:rFonts w:ascii="RijksoverheidSansText" w:hAnsi="RijksoverheidSansText"/>
                <w:sz w:val="18"/>
              </w:rPr>
            </w:pPr>
            <w:r w:rsidRPr="00B678A2">
              <w:rPr>
                <w:rFonts w:ascii="RijksoverheidSansText" w:hAnsi="RijksoverheidSansText"/>
                <w:sz w:val="18"/>
              </w:rPr>
              <w:t xml:space="preserve">Inschrijver, en eventuele leden van een samenwerkingsverband en/of hun onderaannemers, overlegt na de mededeling van de gunningsbeslissing een gedragsverklaring aanbesteden in de zin van </w:t>
            </w:r>
            <w:r w:rsidRPr="00B678A2">
              <w:rPr>
                <w:rStyle w:val="Hyperlink"/>
                <w:rFonts w:ascii="RijksoverheidSansText" w:hAnsi="RijksoverheidSansText" w:cs="Arial"/>
                <w:bCs/>
                <w:color w:val="A90061"/>
                <w:spacing w:val="5"/>
                <w:szCs w:val="18"/>
                <w:u w:val="none"/>
              </w:rPr>
              <w:t>hoofdstuk 4.1 Aw2012</w:t>
            </w:r>
            <w:r w:rsidRPr="00B678A2">
              <w:rPr>
                <w:rFonts w:ascii="RijksoverheidSansText" w:hAnsi="RijksoverheidSansText"/>
                <w:sz w:val="18"/>
              </w:rPr>
              <w:t xml:space="preserve">. De gedragsverklaring aanbesteden is ten tijde van de inschrijfdatum niet ouder dan 2 jaar. </w:t>
            </w:r>
          </w:p>
          <w:p w14:paraId="1A58CBDC" w14:textId="77777777" w:rsidR="00B678A2" w:rsidRPr="00B678A2" w:rsidRDefault="00B678A2" w:rsidP="00B678A2">
            <w:pPr>
              <w:suppressAutoHyphens/>
              <w:autoSpaceDN w:val="0"/>
              <w:spacing w:line="360" w:lineRule="auto"/>
              <w:textAlignment w:val="baseline"/>
              <w:rPr>
                <w:rFonts w:ascii="RijksoverheidSansText" w:hAnsi="RijksoverheidSansText"/>
                <w:sz w:val="18"/>
              </w:rPr>
            </w:pPr>
          </w:p>
          <w:p w14:paraId="13A52046" w14:textId="5B9166E0" w:rsidR="002F3620" w:rsidRPr="00710F33" w:rsidRDefault="00B678A2" w:rsidP="00B678A2">
            <w:pPr>
              <w:suppressAutoHyphens/>
              <w:autoSpaceDN w:val="0"/>
              <w:spacing w:line="360" w:lineRule="auto"/>
              <w:textAlignment w:val="baseline"/>
              <w:rPr>
                <w:rFonts w:ascii="RijksoverheidSansText" w:hAnsi="RijksoverheidSansText" w:cs="Arial"/>
                <w:spacing w:val="5"/>
                <w:szCs w:val="19"/>
                <w:lang w:eastAsia="nl-NL"/>
              </w:rPr>
            </w:pPr>
            <w:r w:rsidRPr="00B678A2">
              <w:rPr>
                <w:rFonts w:ascii="RijksoverheidSansText" w:hAnsi="RijksoverheidSansText"/>
                <w:sz w:val="18"/>
              </w:rPr>
              <w:t xml:space="preserve">De gedragsverklaring aanbesteding mag niet gedateerd zijn na de inschrijfdatum, tenzij Inschrijver op de datum van publicatie van Aankondiging opdracht nog niet in bezit was van deze gedragsverklaring. In dit laatste geval dient de gedragsverklaring voor de inschrijfdatum te zijn aangevraagd en mag deze uiterlijk op de laatste dag van de verificatiefase worden overlegd, anders zal de Inschrijving alsnog terzijde worden gelegd.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3D819"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9A5C84" w:rsidRPr="00710F33" w14:paraId="615BA398" w14:textId="77777777" w:rsidTr="00F54298">
        <w:trPr>
          <w:trHeight w:val="340"/>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DE9088" w14:textId="77777777" w:rsidR="009A5C84" w:rsidRPr="009A5C84" w:rsidRDefault="009A5C84" w:rsidP="00D9308F">
            <w:pPr>
              <w:suppressAutoHyphens/>
              <w:autoSpaceDN w:val="0"/>
              <w:spacing w:line="360" w:lineRule="auto"/>
              <w:textAlignment w:val="baseline"/>
              <w:rPr>
                <w:rFonts w:ascii="RijksoverheidSansText" w:hAnsi="RijksoverheidSansText" w:cs="Arial"/>
                <w:b/>
                <w:spacing w:val="5"/>
                <w:szCs w:val="19"/>
                <w:lang w:eastAsia="nl-NL"/>
              </w:rPr>
            </w:pPr>
            <w:r w:rsidRPr="009A5C84">
              <w:rPr>
                <w:rFonts w:ascii="RijksoverheidSansText" w:hAnsi="RijksoverheidSansText" w:cs="Arial"/>
                <w:b/>
                <w:spacing w:val="5"/>
                <w:szCs w:val="19"/>
                <w:lang w:eastAsia="nl-NL"/>
              </w:rPr>
              <w:t>Gunningseisen</w:t>
            </w:r>
          </w:p>
        </w:tc>
      </w:tr>
      <w:tr w:rsidR="00436E2B" w:rsidRPr="00710F33" w14:paraId="4AA8C12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F788" w14:textId="77777777" w:rsidR="00436E2B"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 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7D2CD" w14:textId="00A92066" w:rsidR="00436E2B" w:rsidRPr="00436E2B" w:rsidRDefault="00B678A2" w:rsidP="00CA2885">
            <w:pPr>
              <w:suppressAutoHyphens/>
              <w:autoSpaceDN w:val="0"/>
              <w:spacing w:line="360" w:lineRule="auto"/>
              <w:textAlignment w:val="baseline"/>
              <w:rPr>
                <w:rFonts w:ascii="RijksoverheidSansText" w:hAnsi="RijksoverheidSansText"/>
                <w:sz w:val="18"/>
              </w:rPr>
            </w:pPr>
            <w:r w:rsidRPr="00B678A2">
              <w:rPr>
                <w:rFonts w:ascii="RijksoverheidSansText" w:hAnsi="RijksoverheidSansText"/>
                <w:sz w:val="18"/>
              </w:rPr>
              <w:t>De AE O</w:t>
            </w:r>
            <w:r>
              <w:rPr>
                <w:rFonts w:ascii="RijksoverheidSansText" w:hAnsi="RijksoverheidSansText"/>
                <w:sz w:val="18"/>
              </w:rPr>
              <w:t>p</w:t>
            </w:r>
            <w:r w:rsidRPr="00B678A2">
              <w:rPr>
                <w:rFonts w:ascii="RijksoverheidSansText" w:hAnsi="RijksoverheidSansText"/>
                <w:sz w:val="18"/>
              </w:rPr>
              <w:t>lossing biedt Opdrachtgever ten minste de mogelijkheid tot het zelfstandig toevoegen van tekst, afbeelding, video, audio en presentaties aan een Evenement.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EFDBB" w14:textId="77777777" w:rsidR="00436E2B" w:rsidRPr="00710F33"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436E2B" w:rsidRPr="00710F33" w14:paraId="2608F3D4"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5F2CB" w14:textId="77777777" w:rsidR="00436E2B"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 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212B5" w14:textId="7BAACA2C" w:rsidR="00436E2B" w:rsidRPr="00436E2B" w:rsidRDefault="00B678A2" w:rsidP="00436E2B">
            <w:pPr>
              <w:suppressAutoHyphens/>
              <w:autoSpaceDN w:val="0"/>
              <w:spacing w:line="360" w:lineRule="auto"/>
              <w:textAlignment w:val="baseline"/>
              <w:rPr>
                <w:rFonts w:ascii="RijksoverheidSansText" w:hAnsi="RijksoverheidSansText"/>
                <w:sz w:val="18"/>
              </w:rPr>
            </w:pPr>
            <w:r w:rsidRPr="00B678A2">
              <w:rPr>
                <w:rFonts w:ascii="RijksoverheidSansText" w:hAnsi="RijksoverheidSansText"/>
                <w:sz w:val="18"/>
              </w:rPr>
              <w:t>Potentiële Deelnemers die zich hebben aangemeld voor een Evenement (Deelnemers) dienen via de AE Oplossing, ten minste via e-mail, benaderd kunnen worden.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493DA" w14:textId="77777777" w:rsidR="00436E2B" w:rsidRPr="00710F33"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436E2B" w:rsidRPr="00710F33" w14:paraId="538C1F6C"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D97E" w14:textId="77777777" w:rsidR="00436E2B"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 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79D12" w14:textId="77777777" w:rsidR="00B678A2" w:rsidRPr="00B678A2" w:rsidRDefault="00B678A2" w:rsidP="00B678A2">
            <w:pPr>
              <w:suppressAutoHyphens/>
              <w:autoSpaceDN w:val="0"/>
              <w:spacing w:line="360" w:lineRule="auto"/>
              <w:textAlignment w:val="baseline"/>
              <w:rPr>
                <w:rFonts w:ascii="RijksoverheidSansText" w:hAnsi="RijksoverheidSansText"/>
                <w:sz w:val="18"/>
              </w:rPr>
            </w:pPr>
            <w:r w:rsidRPr="00B678A2">
              <w:rPr>
                <w:rFonts w:ascii="RijksoverheidSansText" w:hAnsi="RijksoverheidSansText"/>
                <w:sz w:val="18"/>
              </w:rPr>
              <w:t>De AE Oplossing stelt de Opdrachtgever in staat om templates aan te maken, te beheren en aan te passen voor ten minste:</w:t>
            </w:r>
          </w:p>
          <w:p w14:paraId="26117DA1" w14:textId="705F396E" w:rsidR="00B678A2" w:rsidRPr="003540C4" w:rsidRDefault="00B678A2"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Aanmaken Evenementen;</w:t>
            </w:r>
          </w:p>
          <w:p w14:paraId="080D44E9" w14:textId="3343A14F" w:rsidR="00B678A2" w:rsidRPr="003540C4" w:rsidRDefault="00B678A2"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Uitnodigingen;</w:t>
            </w:r>
          </w:p>
          <w:p w14:paraId="001953B3" w14:textId="3B76DF3A" w:rsidR="00B678A2" w:rsidRPr="003540C4" w:rsidRDefault="00B678A2"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Bevestigingen van deelname;</w:t>
            </w:r>
          </w:p>
          <w:p w14:paraId="5D6A8991" w14:textId="5E0C037F" w:rsidR="00436E2B" w:rsidRPr="00B678A2" w:rsidRDefault="00B678A2" w:rsidP="003540C4">
            <w:pPr>
              <w:pStyle w:val="Lijstalinea"/>
              <w:numPr>
                <w:ilvl w:val="0"/>
                <w:numId w:val="13"/>
              </w:numPr>
              <w:suppressAutoHyphens/>
              <w:autoSpaceDN w:val="0"/>
              <w:spacing w:line="360" w:lineRule="auto"/>
              <w:textAlignment w:val="baseline"/>
              <w:rPr>
                <w:rFonts w:ascii="RijksoverheidSansText" w:hAnsi="RijksoverheidSansText"/>
                <w:sz w:val="18"/>
              </w:rPr>
            </w:pPr>
            <w:r w:rsidRPr="003540C4">
              <w:rPr>
                <w:rFonts w:ascii="RijksoverheidSansText" w:hAnsi="RijksoverheidSansText"/>
                <w:sz w:val="18"/>
                <w:szCs w:val="18"/>
              </w:rPr>
              <w:t>Evaluaties/enquêtes.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C74DD" w14:textId="77777777" w:rsidR="00436E2B" w:rsidRPr="00710F33"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436E2B" w:rsidRPr="00710F33" w14:paraId="07D3D464"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E439B" w14:textId="77777777" w:rsidR="00436E2B"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 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CFE83" w14:textId="18C8EECF" w:rsidR="00436E2B" w:rsidRPr="00436E2B" w:rsidRDefault="00B678A2" w:rsidP="00436E2B">
            <w:pPr>
              <w:suppressAutoHyphens/>
              <w:autoSpaceDN w:val="0"/>
              <w:spacing w:line="360" w:lineRule="auto"/>
              <w:textAlignment w:val="baseline"/>
              <w:rPr>
                <w:rFonts w:ascii="RijksoverheidSansText" w:hAnsi="RijksoverheidSansText"/>
                <w:sz w:val="18"/>
              </w:rPr>
            </w:pPr>
            <w:r w:rsidRPr="00B678A2">
              <w:rPr>
                <w:rFonts w:ascii="RijksoverheidSansText" w:hAnsi="RijksoverheidSansText"/>
                <w:sz w:val="18"/>
              </w:rPr>
              <w:t xml:space="preserve">De AE Oplossing biedt de mogelijkheid tot aanmaken van Open en Gesloten Evenementen met een beheeromgeving en een </w:t>
            </w:r>
            <w:r>
              <w:rPr>
                <w:rFonts w:ascii="RijksoverheidSansText" w:hAnsi="RijksoverheidSansText"/>
                <w:sz w:val="18"/>
              </w:rPr>
              <w:t>d</w:t>
            </w:r>
            <w:r w:rsidRPr="00B678A2">
              <w:rPr>
                <w:rFonts w:ascii="RijksoverheidSansText" w:hAnsi="RijksoverheidSansText"/>
                <w:sz w:val="18"/>
              </w:rPr>
              <w:t>eelnemer</w:t>
            </w:r>
            <w:r>
              <w:rPr>
                <w:rFonts w:ascii="RijksoverheidSansText" w:hAnsi="RijksoverheidSansText"/>
                <w:sz w:val="18"/>
              </w:rPr>
              <w:t>-</w:t>
            </w:r>
            <w:r w:rsidRPr="00B678A2">
              <w:rPr>
                <w:rFonts w:ascii="RijksoverheidSansText" w:hAnsi="RijksoverheidSansText"/>
                <w:sz w:val="18"/>
              </w:rPr>
              <w:t>omgeving (‘landingspagina’).</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CCE50" w14:textId="77777777" w:rsidR="00436E2B" w:rsidRPr="00710F33"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436E2B" w:rsidRPr="00710F33" w14:paraId="12C96428"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C795" w14:textId="77777777" w:rsidR="00436E2B"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 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0955E" w14:textId="43D4B154" w:rsidR="00436E2B" w:rsidRPr="00436E2B" w:rsidRDefault="00B678A2" w:rsidP="00CA2885">
            <w:pPr>
              <w:suppressAutoHyphens/>
              <w:autoSpaceDN w:val="0"/>
              <w:spacing w:line="360" w:lineRule="auto"/>
              <w:textAlignment w:val="baseline"/>
              <w:rPr>
                <w:rFonts w:ascii="RijksoverheidSansText" w:hAnsi="RijksoverheidSansText"/>
                <w:sz w:val="18"/>
              </w:rPr>
            </w:pPr>
            <w:r w:rsidRPr="00B678A2">
              <w:rPr>
                <w:rFonts w:ascii="RijksoverheidSansText" w:hAnsi="RijksoverheidSansText"/>
                <w:sz w:val="18"/>
              </w:rPr>
              <w:t>De AE Oplossing biedt de mogelijkheid om (potentiële) Deelnemers uit te nodigen voor zowel Open Evenementen als Gesloten Evenementen.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02C0" w14:textId="77777777" w:rsidR="00436E2B" w:rsidRPr="00710F33" w:rsidRDefault="00436E2B"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46B8D30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4154B" w14:textId="77777777" w:rsidR="002F3620" w:rsidRPr="00710F33" w:rsidRDefault="00B97D07"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436E2B">
              <w:rPr>
                <w:rFonts w:ascii="RijksoverheidSansText" w:hAnsi="RijksoverheidSansText" w:cs="Arial"/>
                <w:spacing w:val="5"/>
                <w:szCs w:val="19"/>
                <w:lang w:eastAsia="nl-NL"/>
              </w:rPr>
              <w:t xml:space="preserve"> 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1B204" w14:textId="29E0BBC4" w:rsidR="002F3620" w:rsidRPr="00710F33" w:rsidRDefault="00B678A2" w:rsidP="00CA2885">
            <w:pPr>
              <w:suppressAutoHyphens/>
              <w:autoSpaceDN w:val="0"/>
              <w:spacing w:line="360" w:lineRule="auto"/>
              <w:textAlignment w:val="baseline"/>
              <w:rPr>
                <w:rFonts w:ascii="RijksoverheidSansText" w:hAnsi="RijksoverheidSansText" w:cs="Arial"/>
                <w:spacing w:val="5"/>
                <w:szCs w:val="19"/>
                <w:lang w:eastAsia="nl-NL"/>
              </w:rPr>
            </w:pPr>
            <w:r w:rsidRPr="00B678A2">
              <w:rPr>
                <w:rFonts w:ascii="RijksoverheidSansText" w:hAnsi="RijksoverheidSansText" w:cs="Arial"/>
                <w:spacing w:val="5"/>
                <w:szCs w:val="19"/>
                <w:lang w:eastAsia="nl-NL"/>
              </w:rPr>
              <w:t xml:space="preserve">De </w:t>
            </w:r>
            <w:r>
              <w:rPr>
                <w:rFonts w:ascii="RijksoverheidSansText" w:hAnsi="RijksoverheidSansText" w:cs="Arial"/>
                <w:spacing w:val="5"/>
                <w:szCs w:val="19"/>
                <w:lang w:eastAsia="nl-NL"/>
              </w:rPr>
              <w:t>d</w:t>
            </w:r>
            <w:r w:rsidRPr="00B678A2">
              <w:rPr>
                <w:rFonts w:ascii="RijksoverheidSansText" w:hAnsi="RijksoverheidSansText" w:cs="Arial"/>
                <w:spacing w:val="5"/>
                <w:szCs w:val="19"/>
                <w:lang w:eastAsia="nl-NL"/>
              </w:rPr>
              <w:t>eelnemer</w:t>
            </w:r>
            <w:r>
              <w:rPr>
                <w:rFonts w:ascii="RijksoverheidSansText" w:hAnsi="RijksoverheidSansText" w:cs="Arial"/>
                <w:spacing w:val="5"/>
                <w:szCs w:val="19"/>
                <w:lang w:eastAsia="nl-NL"/>
              </w:rPr>
              <w:t>-</w:t>
            </w:r>
            <w:r w:rsidRPr="00B678A2">
              <w:rPr>
                <w:rFonts w:ascii="RijksoverheidSansText" w:hAnsi="RijksoverheidSansText" w:cs="Arial"/>
                <w:spacing w:val="5"/>
                <w:szCs w:val="19"/>
                <w:lang w:eastAsia="nl-NL"/>
              </w:rPr>
              <w:t>omgeving is altijd de 1e omgeving (“landingspagina”) in de AE Oplossing waar de Deelnemer terecht komt.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72024"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7BED15E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3A39B" w14:textId="77777777" w:rsidR="002F3620" w:rsidRPr="00710F33" w:rsidRDefault="00B97D07"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436E2B">
              <w:rPr>
                <w:rFonts w:ascii="RijksoverheidSansText" w:hAnsi="RijksoverheidSansText" w:cs="Arial"/>
                <w:spacing w:val="5"/>
                <w:szCs w:val="19"/>
                <w:lang w:eastAsia="nl-NL"/>
              </w:rPr>
              <w:t xml:space="preserve"> 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84DC5" w14:textId="0634E872" w:rsidR="002F3620" w:rsidRPr="00AA695B" w:rsidRDefault="00B678A2" w:rsidP="00AA695B">
            <w:pPr>
              <w:suppressAutoHyphens/>
              <w:autoSpaceDN w:val="0"/>
              <w:spacing w:line="360" w:lineRule="auto"/>
              <w:textAlignment w:val="baseline"/>
              <w:rPr>
                <w:rFonts w:ascii="RijksoverheidSansText" w:hAnsi="RijksoverheidSansText" w:cs="Arial"/>
                <w:spacing w:val="5"/>
                <w:szCs w:val="19"/>
                <w:lang w:eastAsia="nl-NL"/>
              </w:rPr>
            </w:pPr>
            <w:r w:rsidRPr="00B678A2">
              <w:rPr>
                <w:rFonts w:ascii="RijksoverheidSansText" w:hAnsi="RijksoverheidSansText" w:cs="Arial"/>
                <w:spacing w:val="5"/>
                <w:szCs w:val="19"/>
                <w:lang w:eastAsia="nl-NL"/>
              </w:rPr>
              <w:t xml:space="preserve">In de AE Oplossing heeft elk Evenement een eigen omgeving waar Deelnemers zich kunnen inschrijven voor het Evenement.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C5DF3"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9F224C" w:rsidRPr="00710F33" w14:paraId="25ABEE68"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D5A70" w14:textId="77777777" w:rsidR="009F224C" w:rsidRPr="00710F33" w:rsidRDefault="00B97D07"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lastRenderedPageBreak/>
              <w:t>GUE</w:t>
            </w:r>
            <w:r w:rsidR="00436E2B">
              <w:rPr>
                <w:rFonts w:ascii="RijksoverheidSansText" w:hAnsi="RijksoverheidSansText" w:cs="Arial"/>
                <w:spacing w:val="5"/>
                <w:szCs w:val="19"/>
                <w:lang w:eastAsia="nl-NL"/>
              </w:rPr>
              <w:t xml:space="preserve"> 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364B5" w14:textId="1AF60046" w:rsidR="009F224C" w:rsidRPr="00710F33" w:rsidRDefault="003540C4" w:rsidP="00EE0A82">
            <w:p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In de AE Oplossing heeft elke Deelnemer een gepersonaliseerde omgeving op basis van de inschrijving. In deze omgeving staan de door Deelnemer geregistreerde (Persoons)Gegevens zoals contactgegevens, bedrijfsonderdeel, dagprogramma, dieetwensen, enz.</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B74C8" w14:textId="77777777" w:rsidR="009F224C" w:rsidRPr="00710F33" w:rsidRDefault="009F224C"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3D6AC988"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5C5C6" w14:textId="77777777" w:rsidR="002F3620" w:rsidRPr="00710F33" w:rsidRDefault="00B97D07"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436E2B">
              <w:rPr>
                <w:rFonts w:ascii="RijksoverheidSansText" w:hAnsi="RijksoverheidSansText" w:cs="Arial"/>
                <w:spacing w:val="5"/>
                <w:szCs w:val="19"/>
                <w:lang w:eastAsia="nl-NL"/>
              </w:rPr>
              <w:t xml:space="preserve"> 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12D66" w14:textId="38F55058" w:rsidR="002F3620" w:rsidRPr="00710F33" w:rsidRDefault="003540C4" w:rsidP="00E50AE9">
            <w:pPr>
              <w:suppressAutoHyphens/>
              <w:autoSpaceDN w:val="0"/>
              <w:spacing w:line="360" w:lineRule="auto"/>
              <w:textAlignment w:val="baseline"/>
              <w:rPr>
                <w:rFonts w:ascii="RijksoverheidSansText" w:hAnsi="RijksoverheidSansText" w:cs="Arial"/>
                <w:spacing w:val="5"/>
                <w:szCs w:val="19"/>
                <w:lang w:eastAsia="nl-NL"/>
              </w:rPr>
            </w:pPr>
            <w:r w:rsidRPr="003540C4">
              <w:rPr>
                <w:rFonts w:ascii="RijksoverheidSansText" w:hAnsi="RijksoverheidSansText" w:cs="Arial"/>
                <w:spacing w:val="5"/>
                <w:szCs w:val="19"/>
                <w:lang w:eastAsia="nl-NL"/>
              </w:rPr>
              <w:t>De AE Oplossing biedt de mogelijkheid om lijsten van Deelnemers (minimaal op basis van e-mail adres) te importeren, automatisch (potentiële) Deelnemers uit te nodigen en ook enkel inschrijven door Deelnemers op basis van deze genodigdenlijst toe te staan.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76E2F"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7294FA8B"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32AF" w14:textId="77777777" w:rsidR="002F3620" w:rsidRPr="00710F33" w:rsidRDefault="00B97D07"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D533BC" w:rsidRPr="00710F33">
              <w:rPr>
                <w:rFonts w:ascii="RijksoverheidSansText" w:hAnsi="RijksoverheidSansText" w:cs="Arial"/>
                <w:spacing w:val="5"/>
                <w:szCs w:val="19"/>
                <w:lang w:eastAsia="nl-NL"/>
              </w:rPr>
              <w:t xml:space="preserve"> 10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C68FF" w14:textId="2ED3C8D8" w:rsidR="002F3620" w:rsidRPr="003540C4" w:rsidRDefault="003540C4" w:rsidP="003540C4">
            <w:p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De AE Oplossing biedt de mogelijkheid om een beveiligd Evenement aan te maken. (Potentiële) Deelnemers krijgen enkel toegang tot de deelnemersomgeving van het betreffende Evenement op basis van authenticatie.</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E72"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4C955796"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C8A00" w14:textId="77777777" w:rsidR="002F3620"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D533BC" w:rsidRPr="00710F33">
              <w:rPr>
                <w:rFonts w:ascii="RijksoverheidSansText" w:hAnsi="RijksoverheidSansText" w:cs="Arial"/>
                <w:spacing w:val="5"/>
                <w:szCs w:val="19"/>
                <w:lang w:eastAsia="nl-NL"/>
              </w:rPr>
              <w:t xml:space="preserve"> 11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7043A" w14:textId="4418B7E5" w:rsidR="002F3620" w:rsidRPr="00710F33" w:rsidRDefault="003540C4" w:rsidP="00E50AE9">
            <w:pPr>
              <w:suppressAutoHyphens/>
              <w:autoSpaceDN w:val="0"/>
              <w:spacing w:line="360" w:lineRule="auto"/>
              <w:textAlignment w:val="baseline"/>
              <w:rPr>
                <w:rFonts w:ascii="RijksoverheidSansText" w:hAnsi="RijksoverheidSansText" w:cs="Arial"/>
                <w:spacing w:val="5"/>
                <w:szCs w:val="19"/>
                <w:lang w:eastAsia="nl-NL"/>
              </w:rPr>
            </w:pPr>
            <w:r w:rsidRPr="003540C4">
              <w:rPr>
                <w:rFonts w:ascii="RijksoverheidSansText" w:hAnsi="RijksoverheidSansText" w:cs="Arial"/>
                <w:spacing w:val="5"/>
                <w:szCs w:val="19"/>
                <w:lang w:eastAsia="nl-NL"/>
              </w:rPr>
              <w:t>Indien Persoonsgegevens bekend zijn, biedt de AE Oplossing de mogelijkheid om (geautomatiseerd) gepersonaliseerd met (potentiële) Deelnemers te communiceren.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A2A4C"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5E5E598D"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DF541" w14:textId="77777777" w:rsidR="002F3620"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D533BC" w:rsidRPr="00710F33">
              <w:rPr>
                <w:rFonts w:ascii="RijksoverheidSansText" w:hAnsi="RijksoverheidSansText" w:cs="Arial"/>
                <w:spacing w:val="5"/>
                <w:szCs w:val="19"/>
                <w:lang w:eastAsia="nl-NL"/>
              </w:rPr>
              <w:t xml:space="preserve"> 12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682CD" w14:textId="7D50EB9B" w:rsidR="002F3620" w:rsidRPr="00710F33" w:rsidRDefault="003540C4" w:rsidP="00D9308F">
            <w:pPr>
              <w:suppressAutoHyphens/>
              <w:autoSpaceDN w:val="0"/>
              <w:spacing w:line="360" w:lineRule="auto"/>
              <w:textAlignment w:val="baseline"/>
              <w:rPr>
                <w:rFonts w:ascii="RijksoverheidSansText" w:hAnsi="RijksoverheidSansText" w:cs="Arial"/>
                <w:spacing w:val="5"/>
                <w:szCs w:val="19"/>
                <w:lang w:eastAsia="nl-NL"/>
              </w:rPr>
            </w:pPr>
            <w:r w:rsidRPr="003540C4">
              <w:rPr>
                <w:rFonts w:ascii="RijksoverheidSansText" w:hAnsi="RijksoverheidSansText" w:cs="Arial"/>
                <w:spacing w:val="5"/>
                <w:szCs w:val="19"/>
                <w:lang w:eastAsia="nl-NL"/>
              </w:rPr>
              <w:t>De AE Oplossing biedt Deelnemer(s) de mogelijkheid om aanvullende (Persoons)gegevens, zoals contactgegevens, bedrijfsonderdeel, dieetwensen, gewenste (sub)sessie enz., in te vullen bij het inschrijven voor een Evenement, indien de Opdrachtgever dit verzoekt.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4B130"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5A716D2F"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E6244" w14:textId="77777777" w:rsidR="002F3620"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755737" w:rsidRPr="00710F33">
              <w:rPr>
                <w:rFonts w:ascii="RijksoverheidSansText" w:hAnsi="RijksoverheidSansText" w:cs="Arial"/>
                <w:spacing w:val="5"/>
                <w:szCs w:val="19"/>
                <w:lang w:eastAsia="nl-NL"/>
              </w:rPr>
              <w:t xml:space="preserve"> 13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CC80F" w14:textId="13D1ACF8" w:rsidR="002F3620" w:rsidRPr="00710F33" w:rsidRDefault="003540C4" w:rsidP="00E50AE9">
            <w:pPr>
              <w:suppressAutoHyphens/>
              <w:autoSpaceDN w:val="0"/>
              <w:spacing w:line="360" w:lineRule="auto"/>
              <w:textAlignment w:val="baseline"/>
              <w:rPr>
                <w:rFonts w:ascii="RijksoverheidSansText" w:hAnsi="RijksoverheidSansText" w:cs="Arial"/>
                <w:spacing w:val="5"/>
                <w:szCs w:val="19"/>
                <w:lang w:eastAsia="nl-NL"/>
              </w:rPr>
            </w:pPr>
            <w:r w:rsidRPr="003540C4">
              <w:rPr>
                <w:rFonts w:ascii="RijksoverheidSansText" w:hAnsi="RijksoverheidSansText" w:cs="Arial"/>
                <w:spacing w:val="5"/>
                <w:szCs w:val="19"/>
                <w:lang w:eastAsia="nl-NL"/>
              </w:rPr>
              <w:t>De AE Oplossing stelt de Opdrachtgever in staat om de aanvullende (Persoons)Gegevens te definiëren en te beheren voor elk Evenement.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3BCDD"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50CF234F"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68A80" w14:textId="77777777" w:rsidR="002F3620"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755737" w:rsidRPr="00710F33">
              <w:rPr>
                <w:rFonts w:ascii="RijksoverheidSansText" w:hAnsi="RijksoverheidSansText" w:cs="Arial"/>
                <w:spacing w:val="5"/>
                <w:szCs w:val="19"/>
                <w:lang w:eastAsia="nl-NL"/>
              </w:rPr>
              <w:t xml:space="preserve"> 14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C35F3" w14:textId="77AEA3CD" w:rsidR="002F3620" w:rsidRPr="00710F33" w:rsidRDefault="003540C4" w:rsidP="00E50AE9">
            <w:pPr>
              <w:suppressAutoHyphens/>
              <w:autoSpaceDN w:val="0"/>
              <w:spacing w:line="360" w:lineRule="auto"/>
              <w:textAlignment w:val="baseline"/>
              <w:rPr>
                <w:rFonts w:ascii="RijksoverheidSansText" w:hAnsi="RijksoverheidSansText" w:cs="Arial"/>
                <w:spacing w:val="5"/>
                <w:szCs w:val="19"/>
                <w:lang w:eastAsia="nl-NL"/>
              </w:rPr>
            </w:pPr>
            <w:r w:rsidRPr="003540C4">
              <w:rPr>
                <w:rFonts w:ascii="RijksoverheidSansText" w:hAnsi="RijksoverheidSansText" w:cs="Arial"/>
                <w:spacing w:val="5"/>
                <w:szCs w:val="19"/>
                <w:lang w:eastAsia="nl-NL"/>
              </w:rPr>
              <w:t>De AE Oplossing stuurt Deelnemers geautomatiseerd een gepersonaliseerde bevestiging van de inschrijving met o.a. gekozen (sub)sessies, timeslots, eventuele route e.d.</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EA93B"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2F3620" w:rsidRPr="00710F33" w14:paraId="686E0A0D"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A769A" w14:textId="77777777" w:rsidR="002F3620"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231E1A" w:rsidRPr="00710F33">
              <w:rPr>
                <w:rFonts w:ascii="RijksoverheidSansText" w:hAnsi="RijksoverheidSansText" w:cs="Arial"/>
                <w:spacing w:val="5"/>
                <w:szCs w:val="19"/>
                <w:lang w:eastAsia="nl-NL"/>
              </w:rPr>
              <w:t xml:space="preserve"> 15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4B0D0" w14:textId="3B61464B" w:rsidR="002F3620" w:rsidRPr="00710F33" w:rsidRDefault="003540C4" w:rsidP="006A42A8">
            <w:pPr>
              <w:suppressAutoHyphens/>
              <w:autoSpaceDN w:val="0"/>
              <w:spacing w:line="360" w:lineRule="auto"/>
              <w:textAlignment w:val="baseline"/>
              <w:rPr>
                <w:rFonts w:ascii="RijksoverheidSansText" w:hAnsi="RijksoverheidSansText" w:cs="Arial"/>
                <w:spacing w:val="5"/>
                <w:szCs w:val="19"/>
                <w:lang w:eastAsia="nl-NL"/>
              </w:rPr>
            </w:pPr>
            <w:r w:rsidRPr="003540C4">
              <w:rPr>
                <w:rFonts w:ascii="RijksoverheidSansText" w:hAnsi="RijksoverheidSansText" w:cs="Arial"/>
                <w:spacing w:val="5"/>
                <w:szCs w:val="19"/>
                <w:lang w:eastAsia="nl-NL"/>
              </w:rPr>
              <w:t>De AE Oplossing biedt Deelnemers de mogelijkheid om zelfstandig de inschrijving(en) en ingevulde (Persoons)Gegevens te beheren: opvragen, wijzigen en/of annuleren.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FDE40" w14:textId="77777777" w:rsidR="002F3620" w:rsidRPr="00710F33" w:rsidRDefault="002F3620"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3938EE" w:rsidRPr="00710F33" w14:paraId="428D0745"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47587" w14:textId="77777777" w:rsidR="003938EE"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231E1A" w:rsidRPr="00710F33">
              <w:rPr>
                <w:rFonts w:ascii="RijksoverheidSansText" w:hAnsi="RijksoverheidSansText" w:cs="Arial"/>
                <w:spacing w:val="5"/>
                <w:szCs w:val="19"/>
                <w:lang w:eastAsia="nl-NL"/>
              </w:rPr>
              <w:t xml:space="preserve"> 16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DAFF5" w14:textId="012E32B6" w:rsidR="003938EE" w:rsidRPr="00710F33" w:rsidRDefault="003540C4" w:rsidP="006A42A8">
            <w:p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De AE Oplossing voorziet in een beheeromgeving waarin Opdrachtgever zelfstandig Evenementen kan aanmaken, beheren en publiceren.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423C5" w14:textId="77777777" w:rsidR="003938EE" w:rsidRPr="00710F33" w:rsidRDefault="003938EE"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3938EE" w:rsidRPr="00710F33" w14:paraId="56B37A21" w14:textId="77777777" w:rsidTr="00D9308F">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CBF94" w14:textId="77777777" w:rsidR="003938EE" w:rsidRPr="00710F33" w:rsidRDefault="009574CE" w:rsidP="00D9308F">
            <w:pPr>
              <w:suppressAutoHyphens/>
              <w:autoSpaceDN w:val="0"/>
              <w:spacing w:line="360" w:lineRule="auto"/>
              <w:textAlignment w:val="baseline"/>
              <w:rPr>
                <w:rFonts w:ascii="RijksoverheidSansText" w:hAnsi="RijksoverheidSansText" w:cs="Arial"/>
                <w:spacing w:val="5"/>
                <w:szCs w:val="19"/>
                <w:lang w:eastAsia="nl-NL"/>
              </w:rPr>
            </w:pPr>
            <w:r>
              <w:rPr>
                <w:rFonts w:ascii="RijksoverheidSansText" w:hAnsi="RijksoverheidSansText" w:cs="Arial"/>
                <w:spacing w:val="5"/>
                <w:szCs w:val="19"/>
                <w:lang w:eastAsia="nl-NL"/>
              </w:rPr>
              <w:t>GUE</w:t>
            </w:r>
            <w:r w:rsidR="00231E1A" w:rsidRPr="00710F33">
              <w:rPr>
                <w:rFonts w:ascii="RijksoverheidSansText" w:hAnsi="RijksoverheidSansText" w:cs="Arial"/>
                <w:spacing w:val="5"/>
                <w:szCs w:val="19"/>
                <w:lang w:eastAsia="nl-NL"/>
              </w:rPr>
              <w:t xml:space="preserve"> 17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6344B" w14:textId="57B5BAF9" w:rsidR="003938EE" w:rsidRPr="003540C4" w:rsidRDefault="003540C4" w:rsidP="003540C4">
            <w:p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De AE Oplossing biedt de mogelijkheid om Deelnemers in te laten schrijven op subsessies binnen Evenementen: (verplichte sloten) workshops/break</w:t>
            </w:r>
            <w:r>
              <w:rPr>
                <w:rFonts w:ascii="RijksoverheidSansText" w:hAnsi="RijksoverheidSansText"/>
                <w:sz w:val="18"/>
                <w:szCs w:val="18"/>
              </w:rPr>
              <w:t>-</w:t>
            </w:r>
            <w:r w:rsidRPr="003540C4">
              <w:rPr>
                <w:rFonts w:ascii="RijksoverheidSansText" w:hAnsi="RijksoverheidSansText"/>
                <w:sz w:val="18"/>
                <w:szCs w:val="18"/>
              </w:rPr>
              <w:t>out sessies, enz.</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0CE34" w14:textId="77777777" w:rsidR="003938EE" w:rsidRPr="00710F33" w:rsidRDefault="003938EE" w:rsidP="00D9308F">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2716036A"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12AA4" w14:textId="77777777" w:rsidR="009574CE" w:rsidRDefault="009574CE" w:rsidP="009574CE">
            <w:r w:rsidRPr="00AE3839">
              <w:rPr>
                <w:rFonts w:ascii="RijksoverheidSansText" w:hAnsi="RijksoverheidSansText" w:cs="Arial"/>
                <w:spacing w:val="5"/>
                <w:szCs w:val="19"/>
                <w:lang w:eastAsia="nl-NL"/>
              </w:rPr>
              <w:t>GUE</w:t>
            </w:r>
            <w:r>
              <w:rPr>
                <w:rFonts w:ascii="RijksoverheidSansText" w:hAnsi="RijksoverheidSansText" w:cs="Arial"/>
                <w:spacing w:val="5"/>
                <w:szCs w:val="19"/>
                <w:lang w:eastAsia="nl-NL"/>
              </w:rPr>
              <w:t xml:space="preserve"> 18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DA993" w14:textId="43A2CD96" w:rsidR="009574CE" w:rsidRPr="00AA695B" w:rsidRDefault="003540C4" w:rsidP="00AA695B">
            <w:p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De AE Oplossing dient Deelnemers te verhinderen om zich voor meer dan één sessie per tijdslot in te schrijven, en een foutmelding te geven als Deelnemers dat proberen.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F37A2"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71948DA5"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8DD0E1" w14:textId="77777777" w:rsidR="009574CE" w:rsidRDefault="009574CE" w:rsidP="009574CE">
            <w:r w:rsidRPr="00AE3839">
              <w:rPr>
                <w:rFonts w:ascii="RijksoverheidSansText" w:hAnsi="RijksoverheidSansText" w:cs="Arial"/>
                <w:spacing w:val="5"/>
                <w:szCs w:val="19"/>
                <w:lang w:eastAsia="nl-NL"/>
              </w:rPr>
              <w:t>GUE</w:t>
            </w:r>
            <w:r>
              <w:rPr>
                <w:rFonts w:ascii="RijksoverheidSansText" w:hAnsi="RijksoverheidSansText" w:cs="Arial"/>
                <w:spacing w:val="5"/>
                <w:szCs w:val="19"/>
                <w:lang w:eastAsia="nl-NL"/>
              </w:rPr>
              <w:t xml:space="preserve"> 19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9FAF4" w14:textId="77777777" w:rsidR="003540C4" w:rsidRPr="003540C4" w:rsidRDefault="003540C4" w:rsidP="003540C4">
            <w:p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De AE Oplossing biedt Opdrachtgever de mogelijkheid om inschrijvingen op een Evenement te volgen, met ten minste inzicht in:</w:t>
            </w:r>
          </w:p>
          <w:p w14:paraId="0E8D439A" w14:textId="21F02AB2" w:rsidR="003540C4" w:rsidRPr="003540C4" w:rsidRDefault="003540C4"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Lijst Deelnemers + inschrijving (sub)sessies;</w:t>
            </w:r>
          </w:p>
          <w:p w14:paraId="5C672011" w14:textId="1DB75392" w:rsidR="003540C4" w:rsidRPr="003540C4" w:rsidRDefault="003540C4"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Lijst per (sub)sessie;</w:t>
            </w:r>
          </w:p>
          <w:p w14:paraId="7B46240F" w14:textId="3F869A88" w:rsidR="003540C4" w:rsidRPr="003540C4" w:rsidRDefault="003540C4"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Lijst dieetwensen;</w:t>
            </w:r>
          </w:p>
          <w:p w14:paraId="4CE24544" w14:textId="2BC0BC7A" w:rsidR="003540C4" w:rsidRPr="003540C4" w:rsidRDefault="003540C4" w:rsidP="003540C4">
            <w:pPr>
              <w:pStyle w:val="Lijstalinea"/>
              <w:numPr>
                <w:ilvl w:val="0"/>
                <w:numId w:val="13"/>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Lijst annuleringen;</w:t>
            </w:r>
          </w:p>
          <w:p w14:paraId="6592F345" w14:textId="023556FF" w:rsidR="009574CE" w:rsidRPr="003540C4" w:rsidRDefault="003540C4" w:rsidP="003540C4">
            <w:pPr>
              <w:pStyle w:val="Lijstalinea"/>
              <w:numPr>
                <w:ilvl w:val="0"/>
                <w:numId w:val="12"/>
              </w:numPr>
              <w:suppressAutoHyphens/>
              <w:autoSpaceDN w:val="0"/>
              <w:spacing w:line="360" w:lineRule="auto"/>
              <w:textAlignment w:val="baseline"/>
              <w:rPr>
                <w:rFonts w:ascii="RijksoverheidSansText" w:hAnsi="RijksoverheidSansText"/>
                <w:sz w:val="18"/>
                <w:szCs w:val="18"/>
              </w:rPr>
            </w:pPr>
            <w:r w:rsidRPr="003540C4">
              <w:rPr>
                <w:rFonts w:ascii="RijksoverheidSansText" w:hAnsi="RijksoverheidSansText"/>
                <w:sz w:val="18"/>
                <w:szCs w:val="18"/>
              </w:rPr>
              <w:t>In geval er met een geïmporteerde genodigdenlijst is gewerkt: wie zich wel/niet heeft ingeschreven.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B8C5C"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40D563E5"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AE62E" w14:textId="77777777" w:rsidR="009574CE" w:rsidRDefault="009574CE" w:rsidP="009574CE">
            <w:r w:rsidRPr="00AE3839">
              <w:rPr>
                <w:rFonts w:ascii="RijksoverheidSansText" w:hAnsi="RijksoverheidSansText" w:cs="Arial"/>
                <w:spacing w:val="5"/>
                <w:szCs w:val="19"/>
                <w:lang w:eastAsia="nl-NL"/>
              </w:rPr>
              <w:t>GUE</w:t>
            </w:r>
            <w:r>
              <w:rPr>
                <w:rFonts w:ascii="RijksoverheidSansText" w:hAnsi="RijksoverheidSansText" w:cs="Arial"/>
                <w:spacing w:val="5"/>
                <w:szCs w:val="19"/>
                <w:lang w:eastAsia="nl-NL"/>
              </w:rPr>
              <w:t xml:space="preserve"> 20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D5AA4" w14:textId="4CEAD6BB"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de mogelijkheid om een maximum te stellen aan het aantal Deelnemers per Evenement en/of (sub)sessie.</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F6A9"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075671F7"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6325D" w14:textId="77777777" w:rsidR="009574CE" w:rsidRDefault="009574CE" w:rsidP="009574CE">
            <w:r w:rsidRPr="00AE3839">
              <w:rPr>
                <w:rFonts w:ascii="RijksoverheidSansText" w:hAnsi="RijksoverheidSansText" w:cs="Arial"/>
                <w:spacing w:val="5"/>
                <w:szCs w:val="19"/>
                <w:lang w:eastAsia="nl-NL"/>
              </w:rPr>
              <w:t>GUE</w:t>
            </w:r>
            <w:r w:rsidR="00E1770A">
              <w:rPr>
                <w:rFonts w:ascii="RijksoverheidSansText" w:hAnsi="RijksoverheidSansText" w:cs="Arial"/>
                <w:spacing w:val="5"/>
                <w:szCs w:val="19"/>
                <w:lang w:eastAsia="nl-NL"/>
              </w:rPr>
              <w:t xml:space="preserve"> 21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70262" w14:textId="621A2A59"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per inschrijving inzage in wanneer de inschrijving is gedaan; dit mede t.b.v. het gericht benaderen van nieuwe Deelnemers.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5952"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172AB14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B5AC" w14:textId="77777777" w:rsidR="009574CE" w:rsidRDefault="009574CE" w:rsidP="009574CE">
            <w:r w:rsidRPr="00AE3839">
              <w:rPr>
                <w:rFonts w:ascii="RijksoverheidSansText" w:hAnsi="RijksoverheidSansText" w:cs="Arial"/>
                <w:spacing w:val="5"/>
                <w:szCs w:val="19"/>
                <w:lang w:eastAsia="nl-NL"/>
              </w:rPr>
              <w:lastRenderedPageBreak/>
              <w:t>GUE</w:t>
            </w:r>
            <w:r w:rsidR="00E1770A">
              <w:rPr>
                <w:rFonts w:ascii="RijksoverheidSansText" w:hAnsi="RijksoverheidSansText" w:cs="Arial"/>
                <w:spacing w:val="5"/>
                <w:szCs w:val="19"/>
                <w:lang w:eastAsia="nl-NL"/>
              </w:rPr>
              <w:t xml:space="preserve"> 22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C5004" w14:textId="19D82779" w:rsidR="009574CE" w:rsidRPr="00710F33" w:rsidRDefault="002111D2" w:rsidP="000213DB">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de mogelijkheid om Deelnemers automatisch te registreren op aanwezigheid bij Evenementen.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67CB2"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77E195AB"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09B61" w14:textId="77777777" w:rsidR="009574CE" w:rsidRDefault="009574CE" w:rsidP="009574CE">
            <w:r w:rsidRPr="00AE3839">
              <w:rPr>
                <w:rFonts w:ascii="RijksoverheidSansText" w:hAnsi="RijksoverheidSansText" w:cs="Arial"/>
                <w:spacing w:val="5"/>
                <w:szCs w:val="19"/>
                <w:lang w:eastAsia="nl-NL"/>
              </w:rPr>
              <w:t>GUE</w:t>
            </w:r>
            <w:r w:rsidR="00E1770A">
              <w:rPr>
                <w:rFonts w:ascii="RijksoverheidSansText" w:hAnsi="RijksoverheidSansText" w:cs="Arial"/>
                <w:spacing w:val="5"/>
                <w:szCs w:val="19"/>
                <w:lang w:eastAsia="nl-NL"/>
              </w:rPr>
              <w:t xml:space="preserve"> 23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5D239" w14:textId="4B07A4FD" w:rsidR="009574CE" w:rsidRPr="00710F33" w:rsidRDefault="002111D2" w:rsidP="000213DB">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de mogelijkheid om de aanwezigheid van Deelnemers op een Evenement automatisch te koppelen aan de deelnemerslijst indien dit Evenement gebruik maakt van een deelnemerslijst.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EA375"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04B2185B"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7BCFB" w14:textId="77777777" w:rsidR="009574CE" w:rsidRDefault="009574CE" w:rsidP="009574CE">
            <w:r w:rsidRPr="00AE3839">
              <w:rPr>
                <w:rFonts w:ascii="RijksoverheidSansText" w:hAnsi="RijksoverheidSansText" w:cs="Arial"/>
                <w:spacing w:val="5"/>
                <w:szCs w:val="19"/>
                <w:lang w:eastAsia="nl-NL"/>
              </w:rPr>
              <w:t>GUE</w:t>
            </w:r>
            <w:r w:rsidR="007666BC">
              <w:rPr>
                <w:rFonts w:ascii="RijksoverheidSansText" w:hAnsi="RijksoverheidSansText" w:cs="Arial"/>
                <w:spacing w:val="5"/>
                <w:szCs w:val="19"/>
                <w:lang w:eastAsia="nl-NL"/>
              </w:rPr>
              <w:t xml:space="preserve"> 24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9A667" w14:textId="14AC70F5"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de mogelijkheid om de dieetwensen van Deelnemers op naam te registreren.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18041"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753338D3"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D0D43" w14:textId="77777777" w:rsidR="009574CE" w:rsidRDefault="009574CE" w:rsidP="009574CE">
            <w:r w:rsidRPr="00AE3839">
              <w:rPr>
                <w:rFonts w:ascii="RijksoverheidSansText" w:hAnsi="RijksoverheidSansText" w:cs="Arial"/>
                <w:spacing w:val="5"/>
                <w:szCs w:val="19"/>
                <w:lang w:eastAsia="nl-NL"/>
              </w:rPr>
              <w:t>GUE</w:t>
            </w:r>
            <w:r w:rsidR="007666BC">
              <w:rPr>
                <w:rFonts w:ascii="RijksoverheidSansText" w:hAnsi="RijksoverheidSansText" w:cs="Arial"/>
                <w:spacing w:val="5"/>
                <w:szCs w:val="19"/>
                <w:lang w:eastAsia="nl-NL"/>
              </w:rPr>
              <w:t xml:space="preserve"> 25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291A3" w14:textId="508B5B0B"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de mogelijkheid aan daartoe geautoriseerde Gebruikers om de deelnemerslijsten te exporteren, ten minste in format .csv.</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A134C"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6F16E40B"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7FE59" w14:textId="77777777" w:rsidR="009574CE" w:rsidRDefault="009574CE" w:rsidP="009574CE">
            <w:r w:rsidRPr="00AE3839">
              <w:rPr>
                <w:rFonts w:ascii="RijksoverheidSansText" w:hAnsi="RijksoverheidSansText" w:cs="Arial"/>
                <w:spacing w:val="5"/>
                <w:szCs w:val="19"/>
                <w:lang w:eastAsia="nl-NL"/>
              </w:rPr>
              <w:t>GUE</w:t>
            </w:r>
            <w:r w:rsidR="007666BC">
              <w:rPr>
                <w:rFonts w:ascii="RijksoverheidSansText" w:hAnsi="RijksoverheidSansText" w:cs="Arial"/>
                <w:spacing w:val="5"/>
                <w:szCs w:val="19"/>
                <w:lang w:eastAsia="nl-NL"/>
              </w:rPr>
              <w:t xml:space="preserve"> 26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57460" w14:textId="4D4206A2"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de mogelijkheid om een evaluatie/enquête te houden.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4AC2"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7D5C08E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65AB" w14:textId="77777777" w:rsidR="009574CE" w:rsidRDefault="009574CE" w:rsidP="009574CE">
            <w:r w:rsidRPr="00AE3839">
              <w:rPr>
                <w:rFonts w:ascii="RijksoverheidSansText" w:hAnsi="RijksoverheidSansText" w:cs="Arial"/>
                <w:spacing w:val="5"/>
                <w:szCs w:val="19"/>
                <w:lang w:eastAsia="nl-NL"/>
              </w:rPr>
              <w:t>GUE</w:t>
            </w:r>
            <w:r w:rsidR="007666BC">
              <w:rPr>
                <w:rFonts w:ascii="RijksoverheidSansText" w:hAnsi="RijksoverheidSansText" w:cs="Arial"/>
                <w:spacing w:val="5"/>
                <w:szCs w:val="19"/>
                <w:lang w:eastAsia="nl-NL"/>
              </w:rPr>
              <w:t xml:space="preserve"> 27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42BB5" w14:textId="621C4695"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biedt rapportagemogelijkheden van Metadata over één en meerdere Evenementen (aantal uitnodigingen, inschrijvingen, no-shows, enz.) in de vorm van het configureren, genereren, exporteren en printen van rapportages zonder tussenkomst van de Opdrachtnemer, waarbij tenminste de volgende formaten worden ondersteund: .xls, .xlsx, .pdf, .csv.</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AFBF"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4E8D6F98"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F646F" w14:textId="77777777" w:rsidR="009574CE" w:rsidRDefault="009574CE" w:rsidP="009574CE">
            <w:r w:rsidRPr="00AE3839">
              <w:rPr>
                <w:rFonts w:ascii="RijksoverheidSansText" w:hAnsi="RijksoverheidSansText" w:cs="Arial"/>
                <w:spacing w:val="5"/>
                <w:szCs w:val="19"/>
                <w:lang w:eastAsia="nl-NL"/>
              </w:rPr>
              <w:t>GUE</w:t>
            </w:r>
            <w:r w:rsidR="007666BC">
              <w:rPr>
                <w:rFonts w:ascii="RijksoverheidSansText" w:hAnsi="RijksoverheidSansText" w:cs="Arial"/>
                <w:spacing w:val="5"/>
                <w:szCs w:val="19"/>
                <w:lang w:eastAsia="nl-NL"/>
              </w:rPr>
              <w:t xml:space="preserve"> 28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CC561" w14:textId="7D6B5AC5"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 xml:space="preserve">De Opdrachtnemer levert de AE Oplossing als één integraal werkend systeem.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BF8D"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9574CE" w:rsidRPr="00710F33" w14:paraId="7EE7B64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EFF4D" w14:textId="77777777" w:rsidR="009574CE" w:rsidRDefault="009574CE" w:rsidP="009574CE">
            <w:r w:rsidRPr="00AE3839">
              <w:rPr>
                <w:rFonts w:ascii="RijksoverheidSansText" w:hAnsi="RijksoverheidSansText" w:cs="Arial"/>
                <w:spacing w:val="5"/>
                <w:szCs w:val="19"/>
                <w:lang w:eastAsia="nl-NL"/>
              </w:rPr>
              <w:t>GUE</w:t>
            </w:r>
            <w:r w:rsidR="007666BC">
              <w:rPr>
                <w:rFonts w:ascii="RijksoverheidSansText" w:hAnsi="RijksoverheidSansText" w:cs="Arial"/>
                <w:spacing w:val="5"/>
                <w:szCs w:val="19"/>
                <w:lang w:eastAsia="nl-NL"/>
              </w:rPr>
              <w:t xml:space="preserve"> 29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4E1B9" w14:textId="6B4E5F4B" w:rsidR="009574CE" w:rsidRPr="00710F33"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Opdrachtnemer levert de AE Oplossing (m.u.v. de Badgeprinters) als SaaS oplossing.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44B41" w14:textId="77777777" w:rsidR="009574CE" w:rsidRPr="00710F33" w:rsidRDefault="009574CE"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4D58426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6686" w14:textId="390A8811" w:rsidR="002111D2" w:rsidRPr="00AE3839" w:rsidRDefault="002111D2"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3D76E" w14:textId="2F1B75AE" w:rsidR="002111D2" w:rsidRPr="002111D2" w:rsidRDefault="002111D2" w:rsidP="009574CE">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webomgeving van de AE Oplossing dient een ‘zero-client footprint’ te hebben. Dat wil zeggen er is, naast een webbrowser, geen additionele software, browser-plugin of additionele hardware nodig op de gebruikersapparaten om alle gevraagde functionaliteit van de AE Oplossing te kunnen benaderen.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C6C01"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6C3C34C6"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8FDD4" w14:textId="58EFD3D7" w:rsidR="002111D2" w:rsidRPr="00AE3839" w:rsidRDefault="002111D2"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DA4BA" w14:textId="4B7E6DD3" w:rsidR="002111D2" w:rsidRPr="002111D2" w:rsidRDefault="002111D2" w:rsidP="002111D2">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we</w:t>
            </w:r>
            <w:r>
              <w:rPr>
                <w:rFonts w:ascii="RijksoverheidSansText" w:hAnsi="RijksoverheidSansText"/>
                <w:sz w:val="18"/>
                <w:szCs w:val="18"/>
              </w:rPr>
              <w:t>b</w:t>
            </w:r>
            <w:r w:rsidRPr="002111D2">
              <w:rPr>
                <w:rFonts w:ascii="RijksoverheidSansText" w:hAnsi="RijksoverheidSansText"/>
                <w:sz w:val="18"/>
                <w:szCs w:val="18"/>
              </w:rPr>
              <w:t>omgeving van de AE Oplossing is apparaat-onafhankelijk (adaptief) te gebruiken op gangbare gebruikersapparaten die over een webbrowser beschikken.</w:t>
            </w:r>
          </w:p>
          <w:p w14:paraId="3AA55727" w14:textId="77777777" w:rsidR="002111D2" w:rsidRPr="002111D2" w:rsidRDefault="002111D2" w:rsidP="002111D2">
            <w:pPr>
              <w:suppressAutoHyphens/>
              <w:autoSpaceDN w:val="0"/>
              <w:spacing w:line="360" w:lineRule="auto"/>
              <w:textAlignment w:val="baseline"/>
              <w:rPr>
                <w:rFonts w:ascii="RijksoverheidSansText" w:hAnsi="RijksoverheidSansText"/>
                <w:sz w:val="18"/>
                <w:szCs w:val="18"/>
              </w:rPr>
            </w:pPr>
          </w:p>
          <w:p w14:paraId="740D3600" w14:textId="77777777" w:rsidR="002111D2" w:rsidRPr="002111D2" w:rsidRDefault="002111D2" w:rsidP="002111D2">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 xml:space="preserve">De volledige functionaliteit van de AE Oplossing wordt ondersteund door de vier meest gangbare webbrowsers. Op het moment van publicatie zijn dat: Google Chrome, Microsoft Edge, Mozilla Firefox en Apple Safari. </w:t>
            </w:r>
          </w:p>
          <w:p w14:paraId="39DD9F1A" w14:textId="77777777" w:rsidR="002111D2" w:rsidRPr="002111D2" w:rsidRDefault="002111D2" w:rsidP="002111D2">
            <w:pPr>
              <w:suppressAutoHyphens/>
              <w:autoSpaceDN w:val="0"/>
              <w:spacing w:line="360" w:lineRule="auto"/>
              <w:textAlignment w:val="baseline"/>
              <w:rPr>
                <w:rFonts w:ascii="RijksoverheidSansText" w:hAnsi="RijksoverheidSansText"/>
                <w:sz w:val="18"/>
                <w:szCs w:val="18"/>
              </w:rPr>
            </w:pPr>
          </w:p>
          <w:p w14:paraId="642E8AA0" w14:textId="062D8117" w:rsidR="002111D2" w:rsidRPr="002111D2" w:rsidRDefault="002111D2" w:rsidP="002111D2">
            <w:pPr>
              <w:suppressAutoHyphens/>
              <w:autoSpaceDN w:val="0"/>
              <w:spacing w:line="360" w:lineRule="auto"/>
              <w:textAlignment w:val="baseline"/>
              <w:rPr>
                <w:rFonts w:ascii="RijksoverheidSansText" w:hAnsi="RijksoverheidSansText"/>
                <w:sz w:val="18"/>
                <w:szCs w:val="18"/>
              </w:rPr>
            </w:pPr>
            <w:r w:rsidRPr="002111D2">
              <w:rPr>
                <w:rFonts w:ascii="RijksoverheidSansText" w:hAnsi="RijksoverheidSansText"/>
                <w:sz w:val="18"/>
                <w:szCs w:val="18"/>
              </w:rPr>
              <w:t>De AE Oplossing ondersteunt minimaal de huidige versie en de voorgaande versie van de webbrowsers welke nog actief worden ondersteund door de leverancier van de webbrowser.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0971"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1C09D912"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4C68" w14:textId="2627A5DF" w:rsidR="00052D25"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5FE5B" w14:textId="2EDF2C17"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De Gebruiker hoeft zich enkel één maal aan te melden om gebruik te maken van de integrale functionaliteit van de AE Oplossing.</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DB53"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700D7F6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939D1" w14:textId="2B292F04" w:rsidR="00052D25"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BDC31" w14:textId="4A328235"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De AE Oplossing biedt de mogelijkheid aan Eventmanagers, om zonder tussenkomst van de Opdrachtnemer, Gebruikers te machtigen voor zijn of haar rechten en taken.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B38C3"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1843DBDC"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A30F" w14:textId="2351456C" w:rsidR="00052D25"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5949" w14:textId="2BE7A894"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Indien de AE Oplossing gebruik maakt van een gebruikersidentificatie (gebruikersaccount), is deze altijd één op één herleidbaar naar een Natuurlijk Persoon.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7E90A"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3897F1E1"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63560" w14:textId="130808A0" w:rsidR="00052D25"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4A9564" w14:textId="5042657A"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(Persoons)Gegevens, zoals deelnemerslijsten, zijn binnen de AE Oplossing alleen toegankelijk voor daartoe geautoriseerde Gebruikers.</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1FE5C"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7F5472D4"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1224" w14:textId="1C0EAB83" w:rsidR="00052D25"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36</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FBAE8" w14:textId="35478EAC"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(Persoons)Gegevens van Opdrachtgever worden binnen de Europese Economische Ruimte (EER) opgeslagen en gedurende de levenscyclus van de (Persoons)Gegevens, blijven deze (Persoons)Gegevens binnen de EER.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2293B"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499630B4"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DC35" w14:textId="41DB0D64" w:rsidR="002111D2"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lastRenderedPageBreak/>
              <w:t>GUE 37</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BFC45" w14:textId="77777777" w:rsidR="00052D25" w:rsidRPr="00052D25" w:rsidRDefault="00052D25" w:rsidP="00052D25">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 xml:space="preserve">Opdrachtnemer dient gebruik te maken van versleuteling voor de uitwisseling van (Persoons)Gegevens tussen de AE Oplossing en andere partijen. </w:t>
            </w:r>
          </w:p>
          <w:p w14:paraId="7299EEA8" w14:textId="77777777" w:rsidR="00052D25" w:rsidRPr="00052D25" w:rsidRDefault="00052D25" w:rsidP="00052D25">
            <w:pPr>
              <w:suppressAutoHyphens/>
              <w:autoSpaceDN w:val="0"/>
              <w:spacing w:line="360" w:lineRule="auto"/>
              <w:textAlignment w:val="baseline"/>
              <w:rPr>
                <w:rFonts w:ascii="RijksoverheidSansText" w:hAnsi="RijksoverheidSansText"/>
                <w:sz w:val="18"/>
                <w:szCs w:val="18"/>
              </w:rPr>
            </w:pPr>
          </w:p>
          <w:p w14:paraId="5ADC9A52" w14:textId="16658C29" w:rsidR="002111D2" w:rsidRPr="002111D2" w:rsidRDefault="00052D25" w:rsidP="00052D25">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Er dient gebruik te worden gemaakt van tweeweg TLS. De gebruikte TLS-versie is conform de aanbeveling van NIST of de NCSC.</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9170D"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007C2E48"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74135" w14:textId="1DF25950" w:rsidR="002111D2"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38</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D6399" w14:textId="569DA045" w:rsidR="002111D2"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Inschrijver levert bij Inschrijving een (concept) Plan van Aanpak voor de Implementatie op, uitgaande van gebruiksklare oplevering van AE Oplossing uiterlijk per 20 mei 2024.</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2BA27"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6A04E8F2"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837E8" w14:textId="0EF581EF" w:rsidR="002111D2"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39</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58F26" w14:textId="4EF3066A" w:rsidR="002111D2"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Inschrijver levert bij Inschrijving een concept Service Level Agreement (SLA) op. De SLA beschrijft in elk geval de wijze waarop door Opdrachtnemer invulling wordt gegeven aan Onderhoud en Support en daarbij worden ten minste de in dit hoofdstuk vermelde normen opgenomen.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183AA"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13CD6C3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19261" w14:textId="2A491A9E" w:rsidR="002111D2"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40</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19985" w14:textId="77777777" w:rsidR="00052D25" w:rsidRPr="00052D25" w:rsidRDefault="00052D25" w:rsidP="00052D25">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De te leveren Apparatuur (Badgeprinters) voldoet aan de meest recente Energy Star-criteria voor energieprestaties indien deze voor de betreffende productgroep zijn opgesteld. Apparatuur die voldoet aan Energy Star-criteria is te vinden op:</w:t>
            </w:r>
          </w:p>
          <w:p w14:paraId="09197639" w14:textId="4BFC2F9C" w:rsidR="002111D2" w:rsidRPr="002111D2" w:rsidRDefault="00AE59B3" w:rsidP="00052D25">
            <w:pPr>
              <w:suppressAutoHyphens/>
              <w:autoSpaceDN w:val="0"/>
              <w:spacing w:line="360" w:lineRule="auto"/>
              <w:textAlignment w:val="baseline"/>
              <w:rPr>
                <w:rFonts w:ascii="RijksoverheidSansText" w:hAnsi="RijksoverheidSansText"/>
                <w:sz w:val="18"/>
                <w:szCs w:val="18"/>
              </w:rPr>
            </w:pPr>
            <w:hyperlink r:id="rId8" w:history="1">
              <w:r w:rsidR="00052D25" w:rsidRPr="000A0B94">
                <w:rPr>
                  <w:rStyle w:val="Hyperlink"/>
                  <w:rFonts w:ascii="RijksoverheidSansText" w:hAnsi="RijksoverheidSansText"/>
                  <w:sz w:val="18"/>
                  <w:szCs w:val="18"/>
                </w:rPr>
                <w:t>https://www.energystar.gov/productfinder/</w:t>
              </w:r>
            </w:hyperlink>
            <w:r w:rsidR="00052D25">
              <w:rPr>
                <w:rFonts w:ascii="RijksoverheidSansText" w:hAnsi="RijksoverheidSansText"/>
                <w:sz w:val="18"/>
                <w:szCs w:val="18"/>
              </w:rPr>
              <w:t xml:space="preserve"> </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91A29"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2111D2" w:rsidRPr="00710F33" w14:paraId="7B36820A"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E35BA" w14:textId="15490B40" w:rsidR="002111D2" w:rsidRPr="00AE3839"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41</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00B0A" w14:textId="0EC8C1FE" w:rsidR="002111D2"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Inschrijver gaat akkoord met de concept overeenkomsten met inbegrip van de eventuele per Nota van Inlichtingen kenbaar gemaakte wijzigingen zoals genoemd in deze paragraaf.</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4831C" w14:textId="77777777" w:rsidR="002111D2" w:rsidRPr="00710F33" w:rsidRDefault="002111D2"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6D9389F4"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B9552" w14:textId="176EE9A1" w:rsidR="00052D25"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42</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C44DA" w14:textId="027238A9"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Kosten die niet in de Inschrijving genoemd worden en niet verdisconteerd zijn in de Prijzen, maar toch noodzakelijk blijken te zijn voor een optimaal functioneren van de Prestatie conform de in de Aanbestedingsstukken gestelde eisen èn de in de Inschrijving opgenomen beantwoording van de wensen kan Opdrachtnemer niet in rekening brengen bij Opdrachtgever.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A45C7"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7B9CC8DD"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4B5B" w14:textId="70689573" w:rsidR="00052D25"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43</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7BA41" w14:textId="20A14963"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Eventuele valutarisico’s zijn volledig voor rekening van Opdrachtnemer en worden geacht in de geoffreerde Prijzen te zijn verwerkt.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0FB13"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5B2F5672"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2C9A2" w14:textId="5D9A4BC0" w:rsidR="00052D25" w:rsidRDefault="00052D25"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GUE 44</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E35B9" w14:textId="493BA18C" w:rsidR="00052D25" w:rsidRPr="002111D2" w:rsidRDefault="00052D25" w:rsidP="009574CE">
            <w:pPr>
              <w:suppressAutoHyphens/>
              <w:autoSpaceDN w:val="0"/>
              <w:spacing w:line="360" w:lineRule="auto"/>
              <w:textAlignment w:val="baseline"/>
              <w:rPr>
                <w:rFonts w:ascii="RijksoverheidSansText" w:hAnsi="RijksoverheidSansText"/>
                <w:sz w:val="18"/>
                <w:szCs w:val="18"/>
              </w:rPr>
            </w:pPr>
            <w:r w:rsidRPr="00052D25">
              <w:rPr>
                <w:rFonts w:ascii="RijksoverheidSansText" w:hAnsi="RijksoverheidSansText"/>
                <w:sz w:val="18"/>
                <w:szCs w:val="18"/>
              </w:rPr>
              <w:t>Inschrijver gaat akkoord met hetgeen beschreven in paragraaf 10.2 ‘Toelichting Prijscomponenten in Bijlage VI “Prijzenformulier”’.</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FED4C"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C01129" w:rsidRPr="00710F33" w14:paraId="226C68C5" w14:textId="77777777" w:rsidTr="00AD3B87">
        <w:trPr>
          <w:trHeight w:val="340"/>
        </w:trPr>
        <w:tc>
          <w:tcPr>
            <w:tcW w:w="80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5850" w14:textId="7D97D1A2" w:rsidR="00C01129" w:rsidRPr="00C01129" w:rsidRDefault="00C01129" w:rsidP="009574CE">
            <w:pPr>
              <w:suppressAutoHyphens/>
              <w:autoSpaceDN w:val="0"/>
              <w:spacing w:line="360" w:lineRule="auto"/>
              <w:textAlignment w:val="baseline"/>
              <w:rPr>
                <w:rFonts w:ascii="RijksoverheidSansText" w:hAnsi="RijksoverheidSansText"/>
                <w:b/>
                <w:bCs/>
                <w:szCs w:val="19"/>
              </w:rPr>
            </w:pPr>
            <w:r w:rsidRPr="00C01129">
              <w:rPr>
                <w:rFonts w:ascii="RijksoverheidSansText" w:hAnsi="RijksoverheidSansText"/>
                <w:b/>
                <w:bCs/>
                <w:szCs w:val="19"/>
              </w:rPr>
              <w:t>Uitvoeringseisen</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CBA86" w14:textId="77777777" w:rsidR="00C01129" w:rsidRPr="00710F33" w:rsidRDefault="00C01129" w:rsidP="009574CE">
            <w:pPr>
              <w:suppressAutoHyphens/>
              <w:autoSpaceDN w:val="0"/>
              <w:spacing w:line="360" w:lineRule="auto"/>
              <w:textAlignment w:val="baseline"/>
              <w:rPr>
                <w:rFonts w:ascii="RijksoverheidSansText" w:hAnsi="RijksoverheidSansText" w:cs="Arial"/>
                <w:spacing w:val="5"/>
                <w:szCs w:val="19"/>
                <w:lang w:eastAsia="nl-NL"/>
              </w:rPr>
            </w:pPr>
          </w:p>
        </w:tc>
      </w:tr>
      <w:tr w:rsidR="00052D25" w:rsidRPr="00710F33" w14:paraId="78940E4E" w14:textId="77777777" w:rsidTr="00BF78B5">
        <w:trPr>
          <w:trHeight w:val="340"/>
        </w:trPr>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C08FC" w14:textId="2207924A" w:rsidR="00052D25" w:rsidRDefault="00C01129" w:rsidP="009574CE">
            <w:pPr>
              <w:rPr>
                <w:rFonts w:ascii="RijksoverheidSansText" w:hAnsi="RijksoverheidSansText" w:cs="Arial"/>
                <w:spacing w:val="5"/>
                <w:szCs w:val="19"/>
                <w:lang w:eastAsia="nl-NL"/>
              </w:rPr>
            </w:pPr>
            <w:r>
              <w:rPr>
                <w:rFonts w:ascii="RijksoverheidSansText" w:hAnsi="RijksoverheidSansText" w:cs="Arial"/>
                <w:spacing w:val="5"/>
                <w:szCs w:val="19"/>
                <w:lang w:eastAsia="nl-NL"/>
              </w:rPr>
              <w:t>UE 1 t/m UE 75</w:t>
            </w:r>
          </w:p>
        </w:tc>
        <w:tc>
          <w:tcPr>
            <w:tcW w:w="6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186F5" w14:textId="38094BC5" w:rsidR="00052D25" w:rsidRPr="002111D2" w:rsidRDefault="00C01129" w:rsidP="009574CE">
            <w:pPr>
              <w:suppressAutoHyphens/>
              <w:autoSpaceDN w:val="0"/>
              <w:spacing w:line="360" w:lineRule="auto"/>
              <w:textAlignment w:val="baseline"/>
              <w:rPr>
                <w:rFonts w:ascii="RijksoverheidSansText" w:hAnsi="RijksoverheidSansText"/>
                <w:sz w:val="18"/>
                <w:szCs w:val="18"/>
              </w:rPr>
            </w:pPr>
            <w:r w:rsidRPr="00C01129">
              <w:rPr>
                <w:rFonts w:ascii="RijksoverheidSansText" w:hAnsi="RijksoverheidSansText"/>
                <w:sz w:val="18"/>
                <w:szCs w:val="18"/>
              </w:rPr>
              <w:t>Door het indienen van een Inschrijving gaat u onvoorwaardelijk akkoord met het voldoen aan de Uitvoeringseisen gedurende de uitvoering van de Overeenkomst.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355EB" w14:textId="77777777" w:rsidR="00052D25" w:rsidRPr="00710F33" w:rsidRDefault="00052D25" w:rsidP="009574CE">
            <w:pPr>
              <w:suppressAutoHyphens/>
              <w:autoSpaceDN w:val="0"/>
              <w:spacing w:line="360" w:lineRule="auto"/>
              <w:textAlignment w:val="baseline"/>
              <w:rPr>
                <w:rFonts w:ascii="RijksoverheidSansText" w:hAnsi="RijksoverheidSansText" w:cs="Arial"/>
                <w:spacing w:val="5"/>
                <w:szCs w:val="19"/>
                <w:lang w:eastAsia="nl-NL"/>
              </w:rPr>
            </w:pPr>
          </w:p>
        </w:tc>
      </w:tr>
    </w:tbl>
    <w:p w14:paraId="1A49C94C" w14:textId="77777777" w:rsidR="00B453D7" w:rsidRPr="00B453D7" w:rsidRDefault="00B453D7" w:rsidP="00B453D7">
      <w:pPr>
        <w:suppressAutoHyphens/>
        <w:autoSpaceDN w:val="0"/>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B453D7" w:rsidRPr="00B453D7" w14:paraId="3E208FF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C1EEF" w14:textId="77777777" w:rsidR="00B453D7" w:rsidRPr="00B453D7" w:rsidRDefault="00A96A05" w:rsidP="00B453D7">
            <w:pPr>
              <w:suppressAutoHyphens/>
              <w:autoSpaceDN w:val="0"/>
              <w:spacing w:line="24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84C1"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B440BD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0DFBD"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40EA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0EC1702"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6434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F6895"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1CD0F2DE"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A3B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52E5F"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r w:rsidR="00B453D7" w:rsidRPr="00B453D7" w14:paraId="6DAEA96A" w14:textId="77777777" w:rsidTr="00CD35E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1E7F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F2CED36"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3994FB79"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2380160B"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p w14:paraId="03DA699C"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2F54" w14:textId="77777777" w:rsidR="00B453D7" w:rsidRPr="00B453D7" w:rsidRDefault="00B453D7" w:rsidP="00B453D7">
            <w:pPr>
              <w:suppressAutoHyphens/>
              <w:autoSpaceDN w:val="0"/>
              <w:spacing w:line="240" w:lineRule="auto"/>
              <w:textAlignment w:val="baseline"/>
              <w:rPr>
                <w:rFonts w:ascii="RijksoverheidSansText" w:hAnsi="RijksoverheidSansText"/>
                <w:sz w:val="18"/>
                <w:szCs w:val="18"/>
              </w:rPr>
            </w:pPr>
          </w:p>
        </w:tc>
      </w:tr>
    </w:tbl>
    <w:p w14:paraId="60A64A1B" w14:textId="77777777" w:rsidR="00B453D7" w:rsidRPr="00710F33" w:rsidRDefault="00B453D7">
      <w:pPr>
        <w:rPr>
          <w:rFonts w:ascii="RijksoverheidSansText" w:hAnsi="RijksoverheidSansText"/>
        </w:rPr>
      </w:pPr>
    </w:p>
    <w:sectPr w:rsidR="00B453D7" w:rsidRPr="00710F33" w:rsidSect="00076D40">
      <w:headerReference w:type="even" r:id="rId9"/>
      <w:headerReference w:type="default" r:id="rId10"/>
      <w:footerReference w:type="even" r:id="rId11"/>
      <w:footerReference w:type="default" r:id="rId12"/>
      <w:headerReference w:type="first" r:id="rId13"/>
      <w:footerReference w:type="first" r:id="rId14"/>
      <w:pgSz w:w="11906" w:h="16838"/>
      <w:pgMar w:top="1560"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334DE" w14:textId="77777777" w:rsidR="008C346C" w:rsidRDefault="008C346C" w:rsidP="008C346C">
      <w:pPr>
        <w:spacing w:line="240" w:lineRule="auto"/>
      </w:pPr>
      <w:r>
        <w:separator/>
      </w:r>
    </w:p>
  </w:endnote>
  <w:endnote w:type="continuationSeparator" w:id="0">
    <w:p w14:paraId="75BF972D" w14:textId="77777777" w:rsidR="008C346C" w:rsidRDefault="008C346C" w:rsidP="008C34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7A9C" w14:textId="77777777" w:rsidR="00AE59B3" w:rsidRDefault="00AE59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5C05" w14:textId="2F2EBAF8" w:rsidR="00103E34" w:rsidRPr="00103E34" w:rsidRDefault="00AE59B3" w:rsidP="004E2F0E">
    <w:pPr>
      <w:pBdr>
        <w:top w:val="single" w:sz="4" w:space="0" w:color="auto"/>
      </w:pBdr>
      <w:tabs>
        <w:tab w:val="center" w:pos="4536"/>
        <w:tab w:val="right" w:pos="9072"/>
      </w:tabs>
      <w:spacing w:line="240" w:lineRule="auto"/>
      <w:rPr>
        <w:rFonts w:ascii="RijksoverheidSansText" w:hAnsi="RijksoverheidSansText" w:cs="Arial"/>
        <w:sz w:val="16"/>
        <w:szCs w:val="16"/>
      </w:rPr>
    </w:pPr>
    <w:r>
      <w:rPr>
        <w:rFonts w:ascii="RijksoverheidSansText" w:hAnsi="RijksoverheidSansText" w:cs="Arial"/>
        <w:sz w:val="16"/>
        <w:szCs w:val="16"/>
      </w:rPr>
      <w:t>01</w:t>
    </w:r>
    <w:r w:rsidR="00493AFE">
      <w:rPr>
        <w:rFonts w:ascii="RijksoverheidSansText" w:hAnsi="RijksoverheidSansText" w:cs="Arial"/>
        <w:sz w:val="16"/>
        <w:szCs w:val="16"/>
      </w:rPr>
      <w:t>-0</w:t>
    </w:r>
    <w:r>
      <w:rPr>
        <w:rFonts w:ascii="RijksoverheidSansText" w:hAnsi="RijksoverheidSansText" w:cs="Arial"/>
        <w:sz w:val="16"/>
        <w:szCs w:val="16"/>
      </w:rPr>
      <w:t>2</w:t>
    </w:r>
    <w:r w:rsidR="00493AFE">
      <w:rPr>
        <w:rFonts w:ascii="RijksoverheidSansText" w:hAnsi="RijksoverheidSansText" w:cs="Arial"/>
        <w:sz w:val="16"/>
        <w:szCs w:val="16"/>
      </w:rPr>
      <w:t>-2</w:t>
    </w:r>
    <w:r w:rsidR="004E2F0E">
      <w:rPr>
        <w:rFonts w:ascii="RijksoverheidSansText" w:hAnsi="RijksoverheidSansText" w:cs="Arial"/>
        <w:sz w:val="16"/>
        <w:szCs w:val="16"/>
      </w:rPr>
      <w:t>02</w:t>
    </w:r>
    <w:r>
      <w:rPr>
        <w:rFonts w:ascii="RijksoverheidSansText" w:hAnsi="RijksoverheidSansText" w:cs="Arial"/>
        <w:sz w:val="16"/>
        <w:szCs w:val="16"/>
      </w:rPr>
      <w:t>4</w:t>
    </w:r>
    <w:r w:rsidR="00103E34" w:rsidRPr="00103E34">
      <w:rPr>
        <w:rFonts w:ascii="RijksoverheidSansText" w:hAnsi="RijksoverheidSansText" w:cs="Arial"/>
        <w:sz w:val="16"/>
        <w:szCs w:val="16"/>
      </w:rPr>
      <w:tab/>
    </w:r>
    <w:r w:rsidR="00103E34" w:rsidRPr="00103E34">
      <w:rPr>
        <w:rFonts w:ascii="RijksoverheidSansText" w:hAnsi="RijksoverheidSansText" w:cs="Arial"/>
        <w:sz w:val="16"/>
        <w:szCs w:val="16"/>
      </w:rPr>
      <w:tab/>
      <w:t xml:space="preserve">pagina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PAGE   \* MERGEFORMAT</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1</w:t>
    </w:r>
    <w:r w:rsidR="00103E34" w:rsidRPr="00103E34">
      <w:rPr>
        <w:rFonts w:ascii="RijksoverheidSansText" w:hAnsi="RijksoverheidSansText" w:cs="Arial"/>
        <w:sz w:val="16"/>
        <w:szCs w:val="16"/>
      </w:rPr>
      <w:fldChar w:fldCharType="end"/>
    </w:r>
    <w:r w:rsidR="00103E34" w:rsidRPr="00103E34">
      <w:rPr>
        <w:rFonts w:ascii="RijksoverheidSansText" w:hAnsi="RijksoverheidSansText" w:cs="Arial"/>
        <w:sz w:val="16"/>
        <w:szCs w:val="16"/>
      </w:rPr>
      <w:t xml:space="preserve"> van </w:t>
    </w:r>
    <w:r w:rsidR="00103E34" w:rsidRPr="00103E34">
      <w:rPr>
        <w:rFonts w:ascii="RijksoverheidSansText" w:hAnsi="RijksoverheidSansText" w:cs="Arial"/>
        <w:sz w:val="16"/>
        <w:szCs w:val="16"/>
      </w:rPr>
      <w:fldChar w:fldCharType="begin"/>
    </w:r>
    <w:r w:rsidR="00103E34" w:rsidRPr="00103E34">
      <w:rPr>
        <w:rFonts w:ascii="RijksoverheidSansText" w:hAnsi="RijksoverheidSansText" w:cs="Arial"/>
        <w:sz w:val="16"/>
        <w:szCs w:val="16"/>
      </w:rPr>
      <w:instrText xml:space="preserve"> NUMPAGES  \# "0"  \* MERGEFORMAT </w:instrText>
    </w:r>
    <w:r w:rsidR="00103E34" w:rsidRPr="00103E34">
      <w:rPr>
        <w:rFonts w:ascii="RijksoverheidSansText" w:hAnsi="RijksoverheidSansText" w:cs="Arial"/>
        <w:sz w:val="16"/>
        <w:szCs w:val="16"/>
      </w:rPr>
      <w:fldChar w:fldCharType="separate"/>
    </w:r>
    <w:r w:rsidR="00445B4E">
      <w:rPr>
        <w:rFonts w:ascii="RijksoverheidSansText" w:hAnsi="RijksoverheidSansText" w:cs="Arial"/>
        <w:noProof/>
        <w:sz w:val="16"/>
        <w:szCs w:val="16"/>
      </w:rPr>
      <w:t>5</w:t>
    </w:r>
    <w:r w:rsidR="00103E34" w:rsidRPr="00103E34">
      <w:rPr>
        <w:rFonts w:ascii="RijksoverheidSansText" w:hAnsi="RijksoverheidSansText" w:cs="Arial"/>
        <w:sz w:val="16"/>
        <w:szCs w:val="16"/>
      </w:rPr>
      <w:fldChar w:fldCharType="end"/>
    </w:r>
  </w:p>
  <w:p w14:paraId="2174170A" w14:textId="77777777" w:rsidR="008C346C" w:rsidRDefault="008C34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81D9" w14:textId="77777777" w:rsidR="00AE59B3" w:rsidRDefault="00AE5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5DEB9" w14:textId="77777777" w:rsidR="008C346C" w:rsidRDefault="008C346C" w:rsidP="008C346C">
      <w:pPr>
        <w:spacing w:line="240" w:lineRule="auto"/>
      </w:pPr>
      <w:r>
        <w:separator/>
      </w:r>
    </w:p>
  </w:footnote>
  <w:footnote w:type="continuationSeparator" w:id="0">
    <w:p w14:paraId="1C454289" w14:textId="77777777" w:rsidR="008C346C" w:rsidRDefault="008C346C" w:rsidP="008C34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E920" w14:textId="77777777" w:rsidR="00AE59B3" w:rsidRDefault="00AE59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B17C" w14:textId="631387E9" w:rsidR="00103E34" w:rsidRPr="00103E34" w:rsidRDefault="00114D53" w:rsidP="00103E34">
    <w:pPr>
      <w:pBdr>
        <w:bottom w:val="single" w:sz="4" w:space="0" w:color="auto"/>
      </w:pBdr>
      <w:tabs>
        <w:tab w:val="center" w:pos="4536"/>
        <w:tab w:val="right" w:pos="9072"/>
      </w:tabs>
      <w:spacing w:line="240" w:lineRule="auto"/>
      <w:rPr>
        <w:rFonts w:ascii="RijksoverheidSansText" w:hAnsi="RijksoverheidSansText" w:cs="Arial"/>
        <w:sz w:val="16"/>
        <w:szCs w:val="16"/>
      </w:rPr>
    </w:pPr>
    <w:bookmarkStart w:id="0" w:name="bmLintregel1" w:colFirst="0" w:colLast="1"/>
    <w:r>
      <w:rPr>
        <w:rFonts w:ascii="RijksoverheidSansText" w:hAnsi="RijksoverheidSansText" w:cs="Arial"/>
        <w:sz w:val="16"/>
        <w:szCs w:val="16"/>
      </w:rPr>
      <w:t>Bijlage V</w:t>
    </w:r>
    <w:r w:rsidR="00103E34">
      <w:rPr>
        <w:rFonts w:ascii="RijksoverheidSansText" w:hAnsi="RijksoverheidSansText" w:cs="Arial"/>
        <w:sz w:val="16"/>
        <w:szCs w:val="16"/>
      </w:rPr>
      <w:t xml:space="preserve"> Conformiteitenlijst</w:t>
    </w:r>
    <w:r w:rsidR="00103E34" w:rsidRPr="00103E34">
      <w:rPr>
        <w:rFonts w:ascii="RijksoverheidSansText" w:hAnsi="RijksoverheidSansText" w:cs="Arial"/>
        <w:sz w:val="16"/>
        <w:szCs w:val="16"/>
      </w:rPr>
      <w:t xml:space="preserve"> – </w:t>
    </w:r>
    <w:r w:rsidR="007F24C2" w:rsidRPr="000E4028">
      <w:rPr>
        <w:rFonts w:cs="Arial"/>
        <w:sz w:val="16"/>
        <w:szCs w:val="16"/>
      </w:rPr>
      <w:t xml:space="preserve">Aanmeldtool </w:t>
    </w:r>
    <w:r w:rsidR="007F24C2">
      <w:rPr>
        <w:rFonts w:cs="Arial"/>
        <w:sz w:val="16"/>
        <w:szCs w:val="16"/>
      </w:rPr>
      <w:t>E</w:t>
    </w:r>
    <w:r w:rsidR="007F24C2" w:rsidRPr="000E4028">
      <w:rPr>
        <w:rFonts w:cs="Arial"/>
        <w:sz w:val="16"/>
        <w:szCs w:val="16"/>
      </w:rPr>
      <w:t>venementen</w:t>
    </w:r>
    <w:r w:rsidR="007F24C2">
      <w:rPr>
        <w:rFonts w:cs="Arial"/>
        <w:sz w:val="16"/>
        <w:szCs w:val="16"/>
      </w:rPr>
      <w:t xml:space="preserve"> - IUC23-040</w:t>
    </w:r>
  </w:p>
  <w:bookmarkEnd w:id="0"/>
  <w:p w14:paraId="15DDC34F" w14:textId="77777777" w:rsidR="00D533BC" w:rsidRDefault="00D533BC" w:rsidP="00D533BC">
    <w:pPr>
      <w:pStyle w:val="Koptekst"/>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CECB2" w14:textId="77777777" w:rsidR="00AE59B3" w:rsidRDefault="00AE5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283357"/>
    <w:multiLevelType w:val="hybridMultilevel"/>
    <w:tmpl w:val="45F0739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3B43BA"/>
    <w:multiLevelType w:val="hybridMultilevel"/>
    <w:tmpl w:val="F29E2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2C2A64"/>
    <w:multiLevelType w:val="hybridMultilevel"/>
    <w:tmpl w:val="F184E086"/>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937241"/>
    <w:multiLevelType w:val="hybridMultilevel"/>
    <w:tmpl w:val="E52C7E44"/>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E1077F"/>
    <w:multiLevelType w:val="hybridMultilevel"/>
    <w:tmpl w:val="856E4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EC4DDB"/>
    <w:multiLevelType w:val="hybridMultilevel"/>
    <w:tmpl w:val="DE40D68A"/>
    <w:lvl w:ilvl="0" w:tplc="E1A62E56">
      <w:start w:val="10"/>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397406"/>
    <w:multiLevelType w:val="hybridMultilevel"/>
    <w:tmpl w:val="B33EEB6E"/>
    <w:lvl w:ilvl="0" w:tplc="63D8D18A">
      <w:numFmt w:val="bullet"/>
      <w:lvlText w:val="•"/>
      <w:lvlJc w:val="left"/>
      <w:pPr>
        <w:ind w:left="1068" w:hanging="708"/>
      </w:pPr>
      <w:rPr>
        <w:rFonts w:ascii="RijksoverheidSansText" w:eastAsia="Calibri" w:hAnsi="RijksoverheidSansTex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9A5D99"/>
    <w:multiLevelType w:val="hybridMultilevel"/>
    <w:tmpl w:val="1E587F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EB1AB1"/>
    <w:multiLevelType w:val="hybridMultilevel"/>
    <w:tmpl w:val="BB7AF010"/>
    <w:lvl w:ilvl="0" w:tplc="25E05CB4">
      <w:start w:val="9"/>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597771"/>
    <w:multiLevelType w:val="hybridMultilevel"/>
    <w:tmpl w:val="0CFA5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A623C2"/>
    <w:multiLevelType w:val="hybridMultilevel"/>
    <w:tmpl w:val="F45A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8548135">
    <w:abstractNumId w:val="4"/>
  </w:num>
  <w:num w:numId="2" w16cid:durableId="1414938615">
    <w:abstractNumId w:val="0"/>
  </w:num>
  <w:num w:numId="3" w16cid:durableId="1116830286">
    <w:abstractNumId w:val="10"/>
  </w:num>
  <w:num w:numId="4" w16cid:durableId="159125560">
    <w:abstractNumId w:val="7"/>
  </w:num>
  <w:num w:numId="5" w16cid:durableId="643050035">
    <w:abstractNumId w:val="11"/>
  </w:num>
  <w:num w:numId="6" w16cid:durableId="548567834">
    <w:abstractNumId w:val="9"/>
  </w:num>
  <w:num w:numId="7" w16cid:durableId="1994096294">
    <w:abstractNumId w:val="5"/>
  </w:num>
  <w:num w:numId="8" w16cid:durableId="1052464378">
    <w:abstractNumId w:val="6"/>
  </w:num>
  <w:num w:numId="9" w16cid:durableId="1771466825">
    <w:abstractNumId w:val="12"/>
  </w:num>
  <w:num w:numId="10" w16cid:durableId="2036496122">
    <w:abstractNumId w:val="2"/>
  </w:num>
  <w:num w:numId="11" w16cid:durableId="1471366034">
    <w:abstractNumId w:val="3"/>
  </w:num>
  <w:num w:numId="12" w16cid:durableId="49547863">
    <w:abstractNumId w:val="8"/>
  </w:num>
  <w:num w:numId="13" w16cid:durableId="90996768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20"/>
    <w:rsid w:val="00014629"/>
    <w:rsid w:val="000213DB"/>
    <w:rsid w:val="000314B9"/>
    <w:rsid w:val="00052D25"/>
    <w:rsid w:val="0006030B"/>
    <w:rsid w:val="00076D40"/>
    <w:rsid w:val="000829D3"/>
    <w:rsid w:val="000B10E5"/>
    <w:rsid w:val="000C51D0"/>
    <w:rsid w:val="000C6B5F"/>
    <w:rsid w:val="000D7E83"/>
    <w:rsid w:val="000E4513"/>
    <w:rsid w:val="000F0A32"/>
    <w:rsid w:val="000F3787"/>
    <w:rsid w:val="00103E34"/>
    <w:rsid w:val="00114D53"/>
    <w:rsid w:val="001179B2"/>
    <w:rsid w:val="00120333"/>
    <w:rsid w:val="00123231"/>
    <w:rsid w:val="0015419A"/>
    <w:rsid w:val="00176960"/>
    <w:rsid w:val="001B2EB9"/>
    <w:rsid w:val="001D7220"/>
    <w:rsid w:val="001E10EF"/>
    <w:rsid w:val="001F3674"/>
    <w:rsid w:val="002111D2"/>
    <w:rsid w:val="00220E85"/>
    <w:rsid w:val="00231E1A"/>
    <w:rsid w:val="00245936"/>
    <w:rsid w:val="002614CE"/>
    <w:rsid w:val="002819EC"/>
    <w:rsid w:val="002A1E4C"/>
    <w:rsid w:val="002A6674"/>
    <w:rsid w:val="002D1547"/>
    <w:rsid w:val="002F3620"/>
    <w:rsid w:val="00310B62"/>
    <w:rsid w:val="00342989"/>
    <w:rsid w:val="003540C4"/>
    <w:rsid w:val="003866EF"/>
    <w:rsid w:val="003938EE"/>
    <w:rsid w:val="00393A21"/>
    <w:rsid w:val="003B05DD"/>
    <w:rsid w:val="003C7B6B"/>
    <w:rsid w:val="004008EC"/>
    <w:rsid w:val="00404BF7"/>
    <w:rsid w:val="00436E2B"/>
    <w:rsid w:val="00445B4E"/>
    <w:rsid w:val="004653A6"/>
    <w:rsid w:val="00481371"/>
    <w:rsid w:val="00493AFE"/>
    <w:rsid w:val="00494A59"/>
    <w:rsid w:val="004A56A3"/>
    <w:rsid w:val="004A6593"/>
    <w:rsid w:val="004B59A0"/>
    <w:rsid w:val="004B7304"/>
    <w:rsid w:val="004E2F0E"/>
    <w:rsid w:val="004F7E50"/>
    <w:rsid w:val="005069F3"/>
    <w:rsid w:val="005576F0"/>
    <w:rsid w:val="005866CE"/>
    <w:rsid w:val="005D14CD"/>
    <w:rsid w:val="005F44D8"/>
    <w:rsid w:val="006116C6"/>
    <w:rsid w:val="00660BA6"/>
    <w:rsid w:val="0068782B"/>
    <w:rsid w:val="00697032"/>
    <w:rsid w:val="006A42A8"/>
    <w:rsid w:val="006A6139"/>
    <w:rsid w:val="006E12F5"/>
    <w:rsid w:val="006E4764"/>
    <w:rsid w:val="006F6172"/>
    <w:rsid w:val="00710F33"/>
    <w:rsid w:val="0072113F"/>
    <w:rsid w:val="007464EF"/>
    <w:rsid w:val="00755737"/>
    <w:rsid w:val="007666BC"/>
    <w:rsid w:val="007707F6"/>
    <w:rsid w:val="00796550"/>
    <w:rsid w:val="007F0722"/>
    <w:rsid w:val="007F24C2"/>
    <w:rsid w:val="007F77B9"/>
    <w:rsid w:val="00832EB7"/>
    <w:rsid w:val="00835135"/>
    <w:rsid w:val="00836FD3"/>
    <w:rsid w:val="00874345"/>
    <w:rsid w:val="00883804"/>
    <w:rsid w:val="008A1386"/>
    <w:rsid w:val="008C346C"/>
    <w:rsid w:val="008D068D"/>
    <w:rsid w:val="008F237C"/>
    <w:rsid w:val="009574CE"/>
    <w:rsid w:val="00962C65"/>
    <w:rsid w:val="009765C4"/>
    <w:rsid w:val="00980397"/>
    <w:rsid w:val="00994BB8"/>
    <w:rsid w:val="009A2B22"/>
    <w:rsid w:val="009A55CF"/>
    <w:rsid w:val="009A5C84"/>
    <w:rsid w:val="009C4B5E"/>
    <w:rsid w:val="009C7C97"/>
    <w:rsid w:val="009F224C"/>
    <w:rsid w:val="00A26D92"/>
    <w:rsid w:val="00A70773"/>
    <w:rsid w:val="00A90AC8"/>
    <w:rsid w:val="00A96A05"/>
    <w:rsid w:val="00AA1126"/>
    <w:rsid w:val="00AA695B"/>
    <w:rsid w:val="00AE59B3"/>
    <w:rsid w:val="00AF2C1A"/>
    <w:rsid w:val="00B04152"/>
    <w:rsid w:val="00B25867"/>
    <w:rsid w:val="00B453D7"/>
    <w:rsid w:val="00B6326B"/>
    <w:rsid w:val="00B678A2"/>
    <w:rsid w:val="00B679E9"/>
    <w:rsid w:val="00B77B5F"/>
    <w:rsid w:val="00B97D07"/>
    <w:rsid w:val="00BB6371"/>
    <w:rsid w:val="00BD0062"/>
    <w:rsid w:val="00BE28AE"/>
    <w:rsid w:val="00C01129"/>
    <w:rsid w:val="00C01EB0"/>
    <w:rsid w:val="00C05206"/>
    <w:rsid w:val="00C25E60"/>
    <w:rsid w:val="00C54A63"/>
    <w:rsid w:val="00C76288"/>
    <w:rsid w:val="00C945E7"/>
    <w:rsid w:val="00C949B4"/>
    <w:rsid w:val="00CA2885"/>
    <w:rsid w:val="00D36E42"/>
    <w:rsid w:val="00D533BC"/>
    <w:rsid w:val="00D76A6B"/>
    <w:rsid w:val="00D9308F"/>
    <w:rsid w:val="00D941C9"/>
    <w:rsid w:val="00DB1CFD"/>
    <w:rsid w:val="00DB7898"/>
    <w:rsid w:val="00DF2B38"/>
    <w:rsid w:val="00E1770A"/>
    <w:rsid w:val="00E45B7C"/>
    <w:rsid w:val="00E50AE9"/>
    <w:rsid w:val="00ED1189"/>
    <w:rsid w:val="00ED56F9"/>
    <w:rsid w:val="00EE0A82"/>
    <w:rsid w:val="00EE6172"/>
    <w:rsid w:val="00EF0698"/>
    <w:rsid w:val="00EF649F"/>
    <w:rsid w:val="00F057F1"/>
    <w:rsid w:val="00F106CB"/>
    <w:rsid w:val="00F14BB1"/>
    <w:rsid w:val="00F41114"/>
    <w:rsid w:val="00F4518E"/>
    <w:rsid w:val="00F57BA4"/>
    <w:rsid w:val="00FD6F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C68C267"/>
  <w15:chartTrackingRefBased/>
  <w15:docId w15:val="{33232DD9-F6B9-4A3F-9097-196069AA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F3620"/>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2F3620"/>
    <w:rPr>
      <w:rFonts w:ascii="Arial" w:hAnsi="Arial"/>
      <w:b w:val="0"/>
      <w:color w:val="0000FF" w:themeColor="hyperlink"/>
      <w:u w:val="single"/>
    </w:rPr>
  </w:style>
  <w:style w:type="paragraph" w:customStyle="1" w:styleId="INKBijlage">
    <w:name w:val="INK Bijlage"/>
    <w:basedOn w:val="Kop1"/>
    <w:next w:val="Standaard"/>
    <w:qFormat/>
    <w:rsid w:val="002F3620"/>
    <w:pPr>
      <w:keepNext/>
      <w:keepLines/>
      <w:widowControl/>
      <w:numPr>
        <w:numId w:val="3"/>
      </w:numPr>
      <w:spacing w:before="480" w:after="240" w:line="240" w:lineRule="auto"/>
      <w:contextualSpacing w:val="0"/>
    </w:pPr>
    <w:rPr>
      <w:rFonts w:ascii="RijksoverheidSansHeading" w:hAnsi="RijksoverheidSansHeading"/>
      <w:b/>
      <w:color w:val="1F497D" w:themeColor="text2"/>
      <w:spacing w:val="5"/>
      <w:kern w:val="0"/>
      <w:sz w:val="28"/>
      <w:szCs w:val="24"/>
    </w:rPr>
  </w:style>
  <w:style w:type="paragraph" w:customStyle="1" w:styleId="Default">
    <w:name w:val="Default"/>
    <w:link w:val="DefaultChar"/>
    <w:qFormat/>
    <w:rsid w:val="00D941C9"/>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D941C9"/>
    <w:rPr>
      <w:rFonts w:ascii="Arial" w:eastAsia="Calibri" w:hAnsi="Arial" w:cs="BAFCC A+ Univers"/>
      <w:color w:val="000000"/>
      <w:sz w:val="19"/>
      <w:szCs w:val="24"/>
      <w:lang w:eastAsia="nl-NL"/>
    </w:rPr>
  </w:style>
  <w:style w:type="paragraph" w:styleId="Koptekst">
    <w:name w:val="header"/>
    <w:basedOn w:val="Standaard"/>
    <w:link w:val="KoptekstChar"/>
    <w:uiPriority w:val="99"/>
    <w:unhideWhenUsed/>
    <w:rsid w:val="008C34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346C"/>
    <w:rPr>
      <w:rFonts w:ascii="Arial" w:eastAsia="Calibri" w:hAnsi="Arial" w:cs="Times New Roman"/>
      <w:sz w:val="19"/>
    </w:rPr>
  </w:style>
  <w:style w:type="paragraph" w:styleId="Voettekst">
    <w:name w:val="footer"/>
    <w:basedOn w:val="Standaard"/>
    <w:link w:val="VoettekstChar"/>
    <w:uiPriority w:val="99"/>
    <w:unhideWhenUsed/>
    <w:rsid w:val="008C34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346C"/>
    <w:rPr>
      <w:rFonts w:ascii="Arial" w:eastAsia="Calibri" w:hAnsi="Arial" w:cs="Times New Roman"/>
      <w:sz w:val="19"/>
    </w:rPr>
  </w:style>
  <w:style w:type="table" w:styleId="Tabelraster">
    <w:name w:val="Table Grid"/>
    <w:basedOn w:val="Standaardtabel"/>
    <w:rsid w:val="00AF2C1A"/>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052D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star.gov/productfinde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259E-EFDB-445F-AD8F-BCB8E944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1997</Words>
  <Characters>10986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Yvo Y. Bakker</cp:lastModifiedBy>
  <cp:revision>6</cp:revision>
  <dcterms:created xsi:type="dcterms:W3CDTF">2024-01-29T08:19:00Z</dcterms:created>
  <dcterms:modified xsi:type="dcterms:W3CDTF">2024-02-01T14:48:00Z</dcterms:modified>
</cp:coreProperties>
</file>