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3FC55C81" w:rsidP="3FC55C81" w:rsidRDefault="3FC55C81" w14:paraId="5919A9BB" w14:textId="0314A80F">
      <w:pPr>
        <w:pStyle w:val="Kop1"/>
        <w:spacing w:line="240" w:lineRule="auto"/>
        <w:rPr>
          <w:sz w:val="36"/>
          <w:szCs w:val="36"/>
        </w:rPr>
      </w:pPr>
    </w:p>
    <w:p w:rsidRPr="00D204C8" w:rsidR="00B15905" w:rsidP="00D204C8" w:rsidRDefault="00113AEC" w14:paraId="2E3E0265" w14:textId="0D41E058">
      <w:pPr>
        <w:pStyle w:val="Kop1"/>
        <w:spacing w:line="240" w:lineRule="auto"/>
        <w:rPr>
          <w:sz w:val="36"/>
          <w:szCs w:val="36"/>
        </w:rPr>
      </w:pPr>
      <w:r>
        <w:rPr>
          <w:sz w:val="36"/>
          <w:szCs w:val="36"/>
        </w:rPr>
        <w:t xml:space="preserve">Bijlage </w:t>
      </w:r>
      <w:r w:rsidR="00102CEC">
        <w:rPr>
          <w:sz w:val="36"/>
          <w:szCs w:val="36"/>
        </w:rPr>
        <w:t>7</w:t>
      </w:r>
      <w:r>
        <w:rPr>
          <w:sz w:val="36"/>
          <w:szCs w:val="36"/>
        </w:rPr>
        <w:t xml:space="preserve"> </w:t>
      </w:r>
      <w:r w:rsidRPr="00D204C8" w:rsid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Pr="00B15905" w:rsidR="00EC23A8" w:rsidTr="00B15905" w14:paraId="49BB0EE6" w14:textId="77777777">
        <w:trPr>
          <w:trHeight w:val="255"/>
        </w:trPr>
        <w:tc>
          <w:tcPr>
            <w:tcW w:w="9645" w:type="dxa"/>
            <w:hideMark/>
          </w:tcPr>
          <w:p w:rsidRPr="00B15905" w:rsidR="00B84871" w:rsidP="00B84871" w:rsidRDefault="00B84871" w14:paraId="32999A23" w14:textId="6C026AB0">
            <w:pPr>
              <w:rPr>
                <w:rFonts w:ascii="Corbel" w:hAnsi="Corbel" w:eastAsia="Corbel" w:cs="Times New Roman"/>
                <w:b/>
                <w:bCs/>
                <w:sz w:val="16"/>
                <w:szCs w:val="16"/>
              </w:rPr>
            </w:pPr>
          </w:p>
        </w:tc>
      </w:tr>
    </w:tbl>
    <w:p w:rsidR="00A36F8B" w:rsidP="003E50AA" w:rsidRDefault="00A36F8B" w14:paraId="4035099B" w14:textId="4DBE5AB8">
      <w:pPr>
        <w:rPr>
          <w:sz w:val="20"/>
          <w:szCs w:val="22"/>
        </w:rPr>
      </w:pPr>
    </w:p>
    <w:tbl>
      <w:tblPr>
        <w:tblStyle w:val="Tabelraste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2405"/>
        <w:gridCol w:w="7222"/>
      </w:tblGrid>
      <w:tr w:rsidRPr="009A2B32" w:rsidR="00D204C8" w:rsidTr="3FC55C81" w14:paraId="47E258B5" w14:textId="77777777">
        <w:tc>
          <w:tcPr>
            <w:tcW w:w="2405" w:type="dxa"/>
            <w:tcMar/>
          </w:tcPr>
          <w:p w:rsidRPr="009A2B32" w:rsidR="00D204C8" w:rsidP="006B2AAB" w:rsidRDefault="00D204C8" w14:paraId="03A18E9D" w14:textId="77777777">
            <w:pPr>
              <w:rPr>
                <w:b/>
                <w:bCs/>
                <w:sz w:val="20"/>
              </w:rPr>
            </w:pPr>
            <w:r w:rsidRPr="009A2B32">
              <w:rPr>
                <w:b/>
                <w:bCs/>
                <w:sz w:val="20"/>
              </w:rPr>
              <w:t>Aanbestedende dienst:</w:t>
            </w:r>
          </w:p>
          <w:p w:rsidRPr="009A2B32" w:rsidR="00D204C8" w:rsidP="006B2AAB" w:rsidRDefault="00D204C8" w14:paraId="67E8CF3C" w14:textId="77777777">
            <w:pPr>
              <w:rPr>
                <w:b/>
                <w:bCs/>
                <w:sz w:val="20"/>
              </w:rPr>
            </w:pPr>
            <w:r w:rsidRPr="009A2B32">
              <w:rPr>
                <w:b/>
                <w:bCs/>
                <w:sz w:val="20"/>
              </w:rPr>
              <w:t>Naam aanbesteding:</w:t>
            </w:r>
          </w:p>
          <w:p w:rsidRPr="003829AB" w:rsidR="00D204C8" w:rsidP="006B2AAB" w:rsidRDefault="00D204C8" w14:paraId="088752B7" w14:textId="3374D8B8">
            <w:pPr>
              <w:rPr>
                <w:b/>
                <w:bCs/>
                <w:sz w:val="20"/>
              </w:rPr>
            </w:pPr>
            <w:r w:rsidRPr="009A2B32">
              <w:rPr>
                <w:b/>
                <w:bCs/>
                <w:sz w:val="20"/>
              </w:rPr>
              <w:t>Dossiernummer:</w:t>
            </w:r>
          </w:p>
        </w:tc>
        <w:tc>
          <w:tcPr>
            <w:tcW w:w="7222" w:type="dxa"/>
            <w:tcMar/>
          </w:tcPr>
          <w:p w:rsidR="00D204C8" w:rsidP="006B2AAB" w:rsidRDefault="00D204C8" w14:paraId="3644C0E0" w14:textId="08F4E7BC">
            <w:pPr>
              <w:rPr>
                <w:sz w:val="20"/>
              </w:rPr>
            </w:pPr>
            <w:r w:rsidRPr="009A2B32">
              <w:rPr>
                <w:sz w:val="20"/>
              </w:rPr>
              <w:t>Gemeente Purmerend</w:t>
            </w:r>
          </w:p>
          <w:p w:rsidRPr="009A2B32" w:rsidR="00F83490" w:rsidP="006B2AAB" w:rsidRDefault="00F83490" w14:paraId="39792509" w14:textId="3524C60A">
            <w:pPr>
              <w:rPr>
                <w:sz w:val="20"/>
              </w:rPr>
            </w:pPr>
            <w:r>
              <w:rPr>
                <w:sz w:val="20"/>
              </w:rPr>
              <w:t>Primaire Storage en SAN</w:t>
            </w:r>
          </w:p>
          <w:p w:rsidRPr="009A2B32" w:rsidR="00D204C8" w:rsidP="006B2AAB" w:rsidRDefault="00F83490" w14:paraId="73C42C3F" w14:textId="21E0E641">
            <w:pPr>
              <w:rPr>
                <w:sz w:val="20"/>
              </w:rPr>
            </w:pPr>
            <w:r>
              <w:rPr>
                <w:sz w:val="20"/>
              </w:rPr>
              <w:t>INCS 70317</w:t>
            </w:r>
          </w:p>
        </w:tc>
      </w:tr>
    </w:tbl>
    <w:p w:rsidRPr="00147525" w:rsidR="00B530F2" w:rsidP="00AC5234" w:rsidRDefault="00B530F2" w14:paraId="64BF946B" w14:textId="77777777">
      <w:pPr>
        <w:rPr>
          <w:sz w:val="20"/>
          <w:szCs w:val="22"/>
        </w:rPr>
      </w:pPr>
    </w:p>
    <w:p w:rsidR="00B530F2" w:rsidP="00D204C8" w:rsidRDefault="00D204C8" w14:paraId="20807BA3" w14:textId="52FB661C">
      <w:pPr>
        <w:rPr>
          <w:sz w:val="20"/>
          <w:szCs w:val="22"/>
        </w:rPr>
      </w:pPr>
      <w:r w:rsidRPr="00D204C8">
        <w:rPr>
          <w:sz w:val="20"/>
          <w:szCs w:val="22"/>
        </w:rPr>
        <w:t>Hierbij verklaar</w:t>
      </w:r>
      <w:r w:rsidR="00DB2449">
        <w:rPr>
          <w:sz w:val="20"/>
          <w:szCs w:val="22"/>
        </w:rPr>
        <w:t>t</w:t>
      </w:r>
      <w:r w:rsidRPr="00D204C8">
        <w:rPr>
          <w:sz w:val="20"/>
          <w:szCs w:val="22"/>
        </w:rPr>
        <w:t xml:space="preserve"> </w:t>
      </w:r>
      <w:r w:rsidRPr="00964372" w:rsidR="00964372">
        <w:rPr>
          <w:sz w:val="20"/>
          <w:szCs w:val="22"/>
          <w:highlight w:val="lightGray"/>
        </w:rPr>
        <w:t>…………………………</w:t>
      </w:r>
      <w:r w:rsidRPr="00964372" w:rsidR="00964372">
        <w:t xml:space="preserve"> </w:t>
      </w:r>
      <w:r w:rsidR="00964372">
        <w:t>(</w:t>
      </w:r>
      <w:r w:rsidRPr="00964372" w:rsidR="00964372">
        <w:rPr>
          <w:sz w:val="20"/>
          <w:szCs w:val="22"/>
        </w:rPr>
        <w:t xml:space="preserve">naam van de rechtspersoon), </w:t>
      </w:r>
      <w:r w:rsidR="00B530F2">
        <w:rPr>
          <w:sz w:val="20"/>
          <w:szCs w:val="22"/>
        </w:rPr>
        <w:t xml:space="preserve">KvK-nummer </w:t>
      </w:r>
      <w:r w:rsidRPr="00B530F2" w:rsidR="00B530F2">
        <w:rPr>
          <w:sz w:val="20"/>
          <w:szCs w:val="22"/>
          <w:highlight w:val="lightGray"/>
        </w:rPr>
        <w:t>…………………..</w:t>
      </w:r>
      <w:r w:rsidR="00B530F2">
        <w:rPr>
          <w:sz w:val="20"/>
          <w:szCs w:val="22"/>
        </w:rPr>
        <w:t xml:space="preserve"> , </w:t>
      </w:r>
      <w:r w:rsidRPr="00964372" w:rsidR="00964372">
        <w:rPr>
          <w:sz w:val="20"/>
          <w:szCs w:val="22"/>
        </w:rPr>
        <w:t xml:space="preserve">rechtsgeldig vertegenwoordigd door </w:t>
      </w:r>
      <w:r w:rsidRPr="00964372" w:rsidR="00964372">
        <w:rPr>
          <w:sz w:val="20"/>
          <w:szCs w:val="22"/>
          <w:highlight w:val="lightGray"/>
        </w:rPr>
        <w:t>………….……</w:t>
      </w:r>
      <w:r w:rsidR="00B530F2">
        <w:rPr>
          <w:sz w:val="20"/>
          <w:szCs w:val="22"/>
          <w:highlight w:val="lightGray"/>
        </w:rPr>
        <w:t>…</w:t>
      </w:r>
      <w:r w:rsidRPr="00964372" w:rsidR="00964372">
        <w:rPr>
          <w:sz w:val="20"/>
          <w:szCs w:val="22"/>
          <w:highlight w:val="lightGray"/>
        </w:rPr>
        <w:t>….</w:t>
      </w:r>
      <w:r w:rsidR="00B530F2">
        <w:rPr>
          <w:sz w:val="20"/>
          <w:szCs w:val="22"/>
        </w:rPr>
        <w:t xml:space="preserve"> </w:t>
      </w:r>
      <w:r w:rsidRPr="00964372" w:rsidR="00964372">
        <w:rPr>
          <w:sz w:val="20"/>
          <w:szCs w:val="22"/>
        </w:rPr>
        <w:t xml:space="preserve">(naam), </w:t>
      </w:r>
      <w:r w:rsidRPr="00964372" w:rsidR="00964372">
        <w:rPr>
          <w:sz w:val="20"/>
          <w:szCs w:val="22"/>
          <w:highlight w:val="lightGray"/>
        </w:rPr>
        <w:t>…………………….</w:t>
      </w:r>
      <w:r w:rsidRPr="00964372" w:rsidR="00964372">
        <w:rPr>
          <w:sz w:val="20"/>
          <w:szCs w:val="22"/>
        </w:rPr>
        <w:t xml:space="preserve"> (functie)</w:t>
      </w:r>
      <w:r w:rsidR="00964372">
        <w:rPr>
          <w:sz w:val="20"/>
          <w:szCs w:val="22"/>
        </w:rPr>
        <w:t>,</w:t>
      </w:r>
      <w:r w:rsidR="00B530F2">
        <w:rPr>
          <w:sz w:val="20"/>
          <w:szCs w:val="22"/>
        </w:rPr>
        <w:t xml:space="preserve"> </w:t>
      </w:r>
    </w:p>
    <w:p w:rsidRPr="00D204C8" w:rsidR="00D204C8" w:rsidP="00D204C8" w:rsidRDefault="00D204C8" w14:paraId="35921FCE" w14:textId="4C20C709">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D204C8" w:rsidP="00D204C8" w:rsidRDefault="00D204C8" w14:paraId="41DAE01A" w14:textId="7C13EE1C">
      <w:pPr>
        <w:rPr>
          <w:sz w:val="20"/>
          <w:szCs w:val="22"/>
        </w:rPr>
      </w:pPr>
    </w:p>
    <w:p w:rsidRPr="00D204C8" w:rsidR="00D204C8" w:rsidP="00D204C8" w:rsidRDefault="00D204C8" w14:paraId="04D41D1E" w14:textId="77777777">
      <w:pPr>
        <w:rPr>
          <w:sz w:val="20"/>
          <w:szCs w:val="22"/>
        </w:rPr>
      </w:pPr>
      <w:r w:rsidRPr="00D204C8">
        <w:rPr>
          <w:sz w:val="20"/>
          <w:szCs w:val="22"/>
        </w:rPr>
        <w:t>Ik verklaar in het bijzonder dat:</w:t>
      </w:r>
    </w:p>
    <w:p w:rsidRPr="00D204C8" w:rsidR="00D204C8" w:rsidP="00D204C8" w:rsidRDefault="00D204C8" w14:paraId="586DA8F1" w14:textId="77777777">
      <w:pPr>
        <w:rPr>
          <w:sz w:val="20"/>
          <w:szCs w:val="22"/>
        </w:rPr>
      </w:pPr>
    </w:p>
    <w:p w:rsidR="00B530F2" w:rsidP="00D204C8" w:rsidRDefault="00D204C8" w14:paraId="0DD0753B" w14:textId="77777777">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B530F2" w:rsidP="00D204C8" w:rsidRDefault="00D204C8" w14:paraId="34F6D439" w14:textId="77777777">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rsidR="00B530F2" w:rsidP="00D204C8" w:rsidRDefault="00D204C8" w14:paraId="5CC0FF80" w14:textId="77777777">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rsidRPr="00B530F2" w:rsidR="00D204C8" w:rsidP="00D204C8" w:rsidRDefault="00D204C8" w14:paraId="7FFEC0B0" w14:textId="419719AE">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B530F2" w:rsidP="00D204C8" w:rsidRDefault="00B530F2" w14:paraId="15DF010B" w14:textId="7316C2CA">
      <w:pPr>
        <w:rPr>
          <w:sz w:val="20"/>
          <w:szCs w:val="22"/>
        </w:rPr>
      </w:pPr>
    </w:p>
    <w:p w:rsidRPr="00B530F2" w:rsidR="00B530F2" w:rsidP="00B530F2" w:rsidRDefault="00B530F2" w14:paraId="040B1BCE" w14:textId="77777777">
      <w:pPr>
        <w:spacing w:line="280" w:lineRule="atLeast"/>
        <w:rPr>
          <w:sz w:val="20"/>
          <w:szCs w:val="22"/>
        </w:rPr>
      </w:pPr>
      <w:r w:rsidRPr="00B530F2">
        <w:rPr>
          <w:sz w:val="20"/>
          <w:szCs w:val="22"/>
        </w:rPr>
        <w:t xml:space="preserve">Aldus naar waarheid opgemaakt, </w:t>
      </w:r>
    </w:p>
    <w:p w:rsidRPr="00B530F2" w:rsidR="00B530F2" w:rsidP="00B530F2" w:rsidRDefault="00B530F2" w14:paraId="393667E8" w14:textId="77777777">
      <w:pPr>
        <w:spacing w:line="280" w:lineRule="atLeast"/>
        <w:rPr>
          <w:sz w:val="20"/>
          <w:szCs w:val="22"/>
        </w:rPr>
      </w:pPr>
    </w:p>
    <w:p w:rsidRPr="00B530F2" w:rsidR="00B530F2" w:rsidP="00B530F2" w:rsidRDefault="00B530F2" w14:paraId="7A436B10" w14:textId="77777777">
      <w:pPr>
        <w:spacing w:line="480" w:lineRule="auto"/>
        <w:rPr>
          <w:sz w:val="20"/>
          <w:szCs w:val="22"/>
        </w:rPr>
      </w:pPr>
      <w:r w:rsidRPr="00B530F2">
        <w:rPr>
          <w:sz w:val="20"/>
          <w:szCs w:val="22"/>
        </w:rPr>
        <w:t>Plaats en datum:</w:t>
      </w:r>
      <w:r w:rsidRPr="00B530F2">
        <w:rPr>
          <w:sz w:val="20"/>
          <w:szCs w:val="22"/>
        </w:rPr>
        <w:tab/>
      </w:r>
      <w:bookmarkStart w:name="Text12" w:id="0"/>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rsidR="00B530F2" w:rsidP="00B530F2" w:rsidRDefault="00B530F2" w14:paraId="076F3416" w14:textId="11891226">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name="Text13" w:id="1"/>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rsidR="00DB2449" w:rsidP="00DB2449" w:rsidRDefault="00DB2449" w14:paraId="0459305F" w14:textId="2D06818E">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rsidRPr="00B530F2" w:rsidR="00B530F2" w:rsidP="00B530F2" w:rsidRDefault="00B530F2" w14:paraId="502DD96D" w14:textId="77777777">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name="Text14" w:id="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rsidR="00B530F2" w:rsidP="00B530F2" w:rsidRDefault="00B530F2" w14:paraId="78BA274C" w14:textId="0862BF1D">
      <w:pPr>
        <w:spacing w:line="480" w:lineRule="auto"/>
        <w:rPr>
          <w:sz w:val="20"/>
          <w:szCs w:val="22"/>
        </w:rPr>
      </w:pPr>
    </w:p>
    <w:p w:rsidR="00B530F2" w:rsidP="00B530F2" w:rsidRDefault="00B530F2" w14:paraId="4F4A7E98" w14:textId="77777777">
      <w:pPr>
        <w:spacing w:line="480" w:lineRule="auto"/>
        <w:rPr>
          <w:sz w:val="20"/>
          <w:szCs w:val="22"/>
        </w:rPr>
      </w:pPr>
    </w:p>
    <w:p w:rsidR="00D204C8" w:rsidP="00C2522E" w:rsidRDefault="00B530F2" w14:paraId="2514036E" w14:textId="0D43E4AC">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11"/>
      <w:footerReference w:type="default" r:id="rId12"/>
      <w:headerReference w:type="first" r:id="rId13"/>
      <w:footerReference w:type="first" r:id="rId14"/>
      <w:pgSz w:w="11907" w:h="16839" w:orient="portrait"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10D6" w:rsidRDefault="00B710D6" w14:paraId="4713783C" w14:textId="77777777">
      <w:pPr>
        <w:spacing w:line="240" w:lineRule="auto"/>
      </w:pPr>
      <w:r>
        <w:separator/>
      </w:r>
    </w:p>
  </w:endnote>
  <w:endnote w:type="continuationSeparator" w:id="0">
    <w:p w:rsidR="00B710D6" w:rsidRDefault="00B710D6" w14:paraId="65B753B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rsidR="00AC5234" w:rsidRDefault="00AC5234" w14:paraId="2EEE7934" w14:textId="2BA8D78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rsidR="00AC5234" w:rsidRDefault="00AC5234" w14:paraId="32D3CA1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55B54" w:rsidR="00A36F8B" w:rsidP="003829AB" w:rsidRDefault="000E1C5F" w14:paraId="0CB68226" w14:textId="66E5F984">
    <w:pPr>
      <w:pStyle w:val="Voettekst"/>
      <w:rPr>
        <w:rFonts w:ascii="Corbel" w:hAnsi="Corbel"/>
        <w:sz w:val="20"/>
        <w:szCs w:val="22"/>
      </w:rPr>
    </w:pPr>
    <w:r>
      <w:rPr>
        <w:rFonts w:ascii="Corbel" w:hAnsi="Corbel"/>
        <w:sz w:val="20"/>
        <w:szCs w:val="22"/>
      </w:rPr>
      <w:t>v</w:t>
    </w:r>
    <w:r w:rsidRPr="00D55B54" w:rsidR="00D55B54">
      <w:rPr>
        <w:rFonts w:ascii="Corbel" w:hAnsi="Corbel"/>
        <w:sz w:val="20"/>
        <w:szCs w:val="22"/>
      </w:rPr>
      <w:t xml:space="preserve">ersie </w:t>
    </w:r>
    <w:r>
      <w:rPr>
        <w:rFonts w:ascii="Corbel" w:hAnsi="Corbel"/>
        <w:sz w:val="20"/>
        <w:szCs w:val="22"/>
      </w:rPr>
      <w:t>10 oktober</w:t>
    </w:r>
    <w:r w:rsidRPr="00D55B54" w:rsidR="00D55B54">
      <w:rPr>
        <w:rFonts w:ascii="Corbel" w:hAnsi="Corbel"/>
        <w:sz w:val="20"/>
        <w:szCs w:val="22"/>
      </w:rPr>
      <w:t xml:space="preserve"> 2022</w:t>
    </w:r>
  </w:p>
  <w:p w:rsidR="005B5AC5" w:rsidP="00D06FF4" w:rsidRDefault="005B5AC5" w14:paraId="47B8BFF1" w14:textId="24CCC042">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10D6" w:rsidRDefault="00B710D6" w14:paraId="662CE7D6" w14:textId="77777777">
      <w:pPr>
        <w:spacing w:line="240" w:lineRule="auto"/>
      </w:pPr>
      <w:r>
        <w:separator/>
      </w:r>
    </w:p>
  </w:footnote>
  <w:footnote w:type="continuationSeparator" w:id="0">
    <w:p w:rsidR="00B710D6" w:rsidRDefault="00B710D6" w14:paraId="61E2F89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36F8B" w:rsidRDefault="00A36F8B" w14:paraId="619707A7" w14:textId="3A8C4A25">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25AE5" w:rsidP="00825AE5" w:rsidRDefault="00FB34D0" w14:paraId="7B6B5EF1" w14:textId="64953B9A">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rsidRPr="00825AE5" w:rsidR="00825AE5" w:rsidP="00B8400B" w:rsidRDefault="00825AE5" w14:paraId="293BD669" w14:textId="77777777">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hint="default" w:ascii="Corbel" w:hAnsi="Corbe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hint="default" w:ascii="Corbel" w:hAnsi="Corbe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hint="default" w:ascii="Corbel" w:hAnsi="Corbel"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hint="default" w:ascii="Corbel" w:hAnsi="Corbel"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02CEC"/>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12F45"/>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83490"/>
    <w:rsid w:val="00F95A1D"/>
    <w:rsid w:val="00FB34D0"/>
    <w:rsid w:val="00FD00AE"/>
    <w:rsid w:val="00FE0D08"/>
    <w:rsid w:val="00FE2B7B"/>
    <w:rsid w:val="3FC55C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styleId="Introtekst" w:customStyle="1">
    <w:name w:val="Introtekst"/>
    <w:basedOn w:val="Standaard"/>
    <w:link w:val="IntrotekstChar"/>
    <w:qFormat/>
    <w:rsid w:val="00480A41"/>
    <w:pPr>
      <w:spacing w:line="420" w:lineRule="exact"/>
    </w:pPr>
    <w:rPr>
      <w:b/>
      <w:color w:val="00A685"/>
      <w:sz w:val="30"/>
      <w:szCs w:val="22"/>
    </w:rPr>
  </w:style>
  <w:style w:type="character" w:styleId="Kop1Char" w:customStyle="1">
    <w:name w:val="Kop 1 Char"/>
    <w:basedOn w:val="Standaardalinea-lettertype"/>
    <w:link w:val="Kop1"/>
    <w:uiPriority w:val="9"/>
    <w:rsid w:val="00480A41"/>
    <w:rPr>
      <w:rFonts w:ascii="Corbel" w:hAnsi="Corbel" w:eastAsiaTheme="majorEastAsia" w:cstheme="majorBidi"/>
      <w:color w:val="00365F"/>
      <w:sz w:val="32"/>
      <w:szCs w:val="32"/>
      <w:lang w:val="nl-NL"/>
    </w:rPr>
  </w:style>
  <w:style w:type="character" w:styleId="Kop2Char" w:customStyle="1">
    <w:name w:val="Kop 2 Char"/>
    <w:basedOn w:val="Standaardalinea-lettertype"/>
    <w:link w:val="Kop2"/>
    <w:uiPriority w:val="9"/>
    <w:rsid w:val="00480A41"/>
    <w:rPr>
      <w:rFonts w:ascii="Corbel" w:hAnsi="Corbel" w:eastAsiaTheme="majorEastAsia" w:cstheme="majorBidi"/>
      <w:b/>
      <w:color w:val="00A685"/>
      <w:sz w:val="30"/>
      <w:szCs w:val="26"/>
      <w:lang w:val="nl-NL"/>
    </w:rPr>
  </w:style>
  <w:style w:type="character" w:styleId="Kop3Char" w:customStyle="1">
    <w:name w:val="Kop 3 Char"/>
    <w:basedOn w:val="Standaardalinea-lettertype"/>
    <w:link w:val="Kop3"/>
    <w:uiPriority w:val="9"/>
    <w:rsid w:val="00480A41"/>
    <w:rPr>
      <w:rFonts w:ascii="Corbel" w:hAnsi="Corbel" w:eastAsiaTheme="majorEastAsia" w:cstheme="majorBidi"/>
      <w:b/>
      <w:szCs w:val="24"/>
      <w:lang w:val="nl-NL"/>
    </w:rPr>
  </w:style>
  <w:style w:type="character" w:styleId="Kop4Char" w:customStyle="1">
    <w:name w:val="Kop 4 Char"/>
    <w:basedOn w:val="Standaardalinea-lettertype"/>
    <w:link w:val="Kop4"/>
    <w:uiPriority w:val="9"/>
    <w:rsid w:val="00480A41"/>
    <w:rPr>
      <w:rFonts w:ascii="Corbel" w:hAnsi="Corbel" w:eastAsiaTheme="majorEastAsia" w:cstheme="majorBidi"/>
      <w:b/>
      <w:iCs/>
      <w:color w:val="00A685"/>
      <w:szCs w:val="24"/>
      <w:lang w:val="nl-NL"/>
    </w:rPr>
  </w:style>
  <w:style w:type="character" w:styleId="IntrotekstChar" w:customStyle="1">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styleId="KoptekstChar" w:customStyle="1">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styleId="OndertitelChar" w:customStyle="1">
    <w:name w:val="Ondertitel Char"/>
    <w:basedOn w:val="Standaardalinea-lettertype"/>
    <w:link w:val="Ondertitel"/>
    <w:uiPriority w:val="11"/>
    <w:rsid w:val="00480A41"/>
    <w:rPr>
      <w:rFonts w:ascii="Corbel" w:hAnsi="Corbel" w:eastAsiaTheme="minorEastAsia"/>
      <w:b/>
      <w:i/>
      <w:color w:val="00365F"/>
      <w:spacing w:val="15"/>
      <w:sz w:val="30"/>
      <w:lang w:val="nl-NL"/>
    </w:rPr>
  </w:style>
  <w:style w:type="paragraph" w:styleId="RoutebeschrijvingGemeenteAmsterdam" w:customStyle="1">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styleId="TitelChar" w:customStyle="1">
    <w:name w:val="Titel Char"/>
    <w:basedOn w:val="Standaardalinea-lettertype"/>
    <w:link w:val="Titel"/>
    <w:uiPriority w:val="10"/>
    <w:rsid w:val="00480A41"/>
    <w:rPr>
      <w:rFonts w:ascii="Corbel" w:hAnsi="Corbel" w:eastAsiaTheme="majorEastAsia"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styleId="VoettekstChar" w:customStyle="1">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styleId="Tabelraster1" w:customStyle="1">
    <w:name w:val="Tabelraster1"/>
    <w:basedOn w:val="Standaardtabel"/>
    <w:next w:val="Tabelraster"/>
    <w:uiPriority w:val="59"/>
    <w:rsid w:val="00825AE5"/>
    <w:pPr>
      <w:spacing w:after="0" w:line="240" w:lineRule="atLeast"/>
    </w:pPr>
    <w:rPr>
      <w:rFonts w:ascii="Corbel" w:hAnsi="Corbel" w:eastAsia="Times New Roman" w:cs="Times New Roma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2" w:customStyle="1">
    <w:name w:val="Tabelraster2"/>
    <w:basedOn w:val="Standaardtabel"/>
    <w:next w:val="Tabelraster"/>
    <w:uiPriority w:val="59"/>
    <w:rsid w:val="005B5AC5"/>
    <w:pPr>
      <w:spacing w:after="0" w:line="240" w:lineRule="atLeast"/>
    </w:pPr>
    <w:rPr>
      <w:rFonts w:ascii="Corbel" w:hAnsi="Corbel" w:eastAsia="Times New Roman" w:cs="Times New Roma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enmerkkop" w:customStyle="1">
    <w:name w:val="Kenmerk kop"/>
    <w:basedOn w:val="Standaard"/>
    <w:qFormat/>
    <w:rsid w:val="00B8400B"/>
    <w:pPr>
      <w:spacing w:line="276" w:lineRule="auto"/>
      <w:ind w:left="2410" w:hanging="2410"/>
    </w:pPr>
    <w:rPr>
      <w:rFonts w:ascii="Corbel" w:hAnsi="Corbel"/>
      <w:b/>
      <w:i/>
      <w:sz w:val="16"/>
      <w:szCs w:val="22"/>
    </w:rPr>
  </w:style>
  <w:style w:type="paragraph" w:styleId="Kenmerk" w:customStyle="1">
    <w:name w:val="Kenmerk"/>
    <w:basedOn w:val="Standaard"/>
    <w:qFormat/>
    <w:rsid w:val="00B8400B"/>
    <w:pPr>
      <w:framePr w:wrap="around" w:hAnchor="margin" w:vAnchor="page" w:y="1419"/>
    </w:pPr>
    <w:rPr>
      <w:rFonts w:ascii="Corbel" w:hAnsi="Corbel" w:eastAsia="Times New Roman" w:cs="Times New Roman"/>
      <w:szCs w:val="22"/>
      <w:lang w:eastAsia="nl-NL"/>
    </w:rPr>
  </w:style>
  <w:style w:type="paragraph" w:styleId="Team" w:customStyle="1">
    <w:name w:val="Team"/>
    <w:basedOn w:val="Kenmerkkop"/>
    <w:qFormat/>
    <w:rsid w:val="00B8400B"/>
    <w:pPr>
      <w:tabs>
        <w:tab w:val="left" w:pos="4820"/>
        <w:tab w:val="left" w:pos="7230"/>
      </w:tabs>
      <w:spacing w:after="1140" w:line="278" w:lineRule="auto"/>
    </w:pPr>
    <w:rPr>
      <w:sz w:val="22"/>
    </w:rPr>
  </w:style>
  <w:style w:type="character" w:styleId="Heading1Char" w:customStyle="1">
    <w:name w:val="Heading 1 Char"/>
    <w:basedOn w:val="Standaardalinea-lettertype"/>
    <w:rsid w:val="00841CD9"/>
    <w:rPr>
      <w:rFonts w:ascii="Arial" w:hAnsi="Arial" w:eastAsia="Times New Roman" w:cs="Arial"/>
      <w:b/>
      <w:bCs/>
      <w:kern w:val="32"/>
      <w:sz w:val="32"/>
      <w:szCs w:val="32"/>
      <w:lang w:val="nl-NL" w:eastAsia="nl-NL"/>
    </w:rPr>
  </w:style>
  <w:style w:type="character" w:styleId="Heading2Char" w:customStyle="1">
    <w:name w:val="Heading 2 Char"/>
    <w:basedOn w:val="Standaardalinea-lettertype"/>
    <w:rsid w:val="00841CD9"/>
    <w:rPr>
      <w:rFonts w:ascii="Arial" w:hAnsi="Arial" w:eastAsia="Times New Roman" w:cs="Arial"/>
      <w:b/>
      <w:bCs/>
      <w:i/>
      <w:iCs/>
      <w:sz w:val="28"/>
      <w:szCs w:val="28"/>
      <w:lang w:val="nl-NL" w:eastAsia="nl-NL"/>
    </w:rPr>
  </w:style>
  <w:style w:type="character" w:styleId="Heading3Char" w:customStyle="1">
    <w:name w:val="Heading 3 Char"/>
    <w:basedOn w:val="Standaardalinea-lettertype"/>
    <w:rsid w:val="00841CD9"/>
    <w:rPr>
      <w:rFonts w:ascii="Arial" w:hAnsi="Arial" w:eastAsia="Times New Roman" w:cs="Arial"/>
      <w:b/>
      <w:bCs/>
      <w:sz w:val="26"/>
      <w:szCs w:val="26"/>
      <w:lang w:val="nl-NL" w:eastAsia="nl-NL"/>
    </w:rPr>
  </w:style>
  <w:style w:type="character" w:styleId="Heading4Char" w:customStyle="1">
    <w:name w:val="Heading 4 Char"/>
    <w:basedOn w:val="Standaardalinea-lettertype"/>
    <w:uiPriority w:val="9"/>
    <w:rsid w:val="00841CD9"/>
    <w:rPr>
      <w:rFonts w:asciiTheme="majorHAnsi" w:hAnsiTheme="majorHAnsi" w:eastAsiaTheme="majorEastAsia" w:cstheme="majorBidi"/>
      <w:b/>
      <w:bCs/>
      <w:i/>
      <w:iCs/>
      <w:color w:val="4472C4" w:themeColor="accent1"/>
    </w:rPr>
  </w:style>
  <w:style w:type="character" w:styleId="HeaderChar" w:customStyle="1">
    <w:name w:val="Header Char"/>
    <w:basedOn w:val="Standaardalinea-lettertype"/>
    <w:uiPriority w:val="99"/>
    <w:rsid w:val="008751E6"/>
    <w:rPr>
      <w:rFonts w:ascii="Arial" w:hAnsi="Arial" w:eastAsia="Times New Roman" w:cs="Times New Roman"/>
      <w:szCs w:val="24"/>
      <w:lang w:val="nl-NL" w:eastAsia="nl-NL"/>
    </w:rPr>
  </w:style>
  <w:style w:type="character" w:styleId="FooterChar" w:customStyle="1">
    <w:name w:val="Footer Char"/>
    <w:basedOn w:val="Standaardalinea-lettertype"/>
    <w:uiPriority w:val="99"/>
    <w:rsid w:val="008751E6"/>
    <w:rPr>
      <w:rFonts w:ascii="Arial" w:hAnsi="Arial" w:eastAsia="Times New Roman"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styleId="OnderwerpvanopmerkingChar" w:customStyle="1">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8C97227050F419478D47E172D0549" ma:contentTypeVersion="11" ma:contentTypeDescription="Een nieuw document maken." ma:contentTypeScope="" ma:versionID="3a0d5079874c0ff0711fad6a1097249d">
  <xsd:schema xmlns:xsd="http://www.w3.org/2001/XMLSchema" xmlns:xs="http://www.w3.org/2001/XMLSchema" xmlns:p="http://schemas.microsoft.com/office/2006/metadata/properties" xmlns:ns2="8c7f63be-7a73-423d-9c6e-64c387a106a9" xmlns:ns3="9d800856-131f-4ffc-a064-b554554a15fa" targetNamespace="http://schemas.microsoft.com/office/2006/metadata/properties" ma:root="true" ma:fieldsID="2114e0e67872bbac7763043df3c6df75" ns2:_="" ns3:_="">
    <xsd:import namespace="8c7f63be-7a73-423d-9c6e-64c387a106a9"/>
    <xsd:import namespace="9d800856-131f-4ffc-a064-b554554a15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f63be-7a73-423d-9c6e-64c387a10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472ed3-0969-4a81-b887-5d36189233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800856-131f-4ffc-a064-b554554a15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8218db-2b70-420d-9264-4a4446ac269d}" ma:internalName="TaxCatchAll" ma:showField="CatchAllData" ma:web="9d800856-131f-4ffc-a064-b554554a15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d800856-131f-4ffc-a064-b554554a15fa" xsi:nil="true"/>
    <lcf76f155ced4ddcb4097134ff3c332f xmlns="8c7f63be-7a73-423d-9c6e-64c387a106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1C57D1-58B9-4512-969B-64E5F545F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f63be-7a73-423d-9c6e-64c387a106a9"/>
    <ds:schemaRef ds:uri="9d800856-131f-4ffc-a064-b554554a1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4E0D3-CD58-42D4-8F46-05549210CF4A}">
  <ds:schemaRefs>
    <ds:schemaRef ds:uri="http://schemas.microsoft.com/sharepoint/v3/contenttype/forms"/>
  </ds:schemaRefs>
</ds:datastoreItem>
</file>

<file path=customXml/itemProps3.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customXml/itemProps4.xml><?xml version="1.0" encoding="utf-8"?>
<ds:datastoreItem xmlns:ds="http://schemas.openxmlformats.org/officeDocument/2006/customXml" ds:itemID="{1EF7C0C8-5BCA-4C73-8DCA-7C6E9C6BC130}">
  <ds:schemaRefs>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9d800856-131f-4ffc-a064-b554554a15fa"/>
    <ds:schemaRef ds:uri="8c7f63be-7a73-423d-9c6e-64c387a106a9"/>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Ha-Vu, T.T.A. (An)</dc:creator>
  <lastModifiedBy>Fledderus, I. (Inge)</lastModifiedBy>
  <revision>8</revision>
  <lastPrinted>2022-06-22T10:39:00.0000000Z</lastPrinted>
  <dcterms:created xsi:type="dcterms:W3CDTF">2024-01-30T09:33:00.0000000Z</dcterms:created>
  <dcterms:modified xsi:type="dcterms:W3CDTF">2025-04-17T06:46:01.8436543Z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y fmtid="{D5CDD505-2E9C-101B-9397-08002B2CF9AE}" pid="8" name="ContentTypeId">
    <vt:lpwstr>0x0101003868C97227050F419478D47E172D0549</vt:lpwstr>
  </property>
  <property fmtid="{D5CDD505-2E9C-101B-9397-08002B2CF9AE}" pid="9" name="MediaServiceImageTags">
    <vt:lpwstr/>
  </property>
</Properties>
</file>