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56C63" w14:textId="0EDA6AB9" w:rsidR="00525274" w:rsidRPr="009225B4" w:rsidRDefault="005C354D" w:rsidP="007A0971">
      <w:pPr>
        <w:pStyle w:val="INKBijlage"/>
        <w:spacing w:line="360" w:lineRule="auto"/>
        <w:rPr>
          <w:rFonts w:ascii="RijksoverheidSansText" w:hAnsi="RijksoverheidSansText" w:cs="Arial"/>
        </w:rPr>
      </w:pPr>
      <w:bookmarkStart w:id="0" w:name="_Ref428276996"/>
      <w:bookmarkStart w:id="1" w:name="_Toc428898298"/>
      <w:bookmarkStart w:id="2" w:name="_Toc5785649"/>
      <w:r>
        <w:rPr>
          <w:rFonts w:ascii="RijksoverheidSansText" w:hAnsi="RijksoverheidSansText" w:cs="Arial"/>
        </w:rPr>
        <w:t xml:space="preserve">Bijlage </w:t>
      </w:r>
      <w:r w:rsidR="007E3ED4">
        <w:rPr>
          <w:rFonts w:ascii="RijksoverheidSansText" w:hAnsi="RijksoverheidSansText" w:cs="Arial"/>
        </w:rPr>
        <w:t>XVI</w:t>
      </w:r>
      <w:r w:rsidR="007E0993" w:rsidRPr="009225B4">
        <w:rPr>
          <w:rFonts w:ascii="RijksoverheidSansText" w:hAnsi="RijksoverheidSansText" w:cs="Arial"/>
        </w:rPr>
        <w:tab/>
      </w:r>
      <w:bookmarkEnd w:id="0"/>
      <w:bookmarkEnd w:id="1"/>
      <w:bookmarkEnd w:id="2"/>
      <w:r w:rsidR="001066A9" w:rsidRPr="009225B4">
        <w:rPr>
          <w:rFonts w:ascii="RijksoverheidSansText" w:hAnsi="RijksoverheidSansText" w:cs="Arial"/>
        </w:rPr>
        <w:t>Beantwoording Wensen</w:t>
      </w:r>
    </w:p>
    <w:p w14:paraId="7DFC1250" w14:textId="77777777" w:rsidR="00525274" w:rsidRPr="009225B4" w:rsidRDefault="00525274" w:rsidP="007A0971">
      <w:pPr>
        <w:autoSpaceDE w:val="0"/>
        <w:autoSpaceDN w:val="0"/>
        <w:adjustRightInd w:val="0"/>
        <w:spacing w:line="360" w:lineRule="auto"/>
        <w:rPr>
          <w:rFonts w:ascii="RijksoverheidSansText" w:hAnsi="RijksoverheidSansText" w:cs="BAFCC A+ Univers"/>
          <w:color w:val="000000"/>
          <w:spacing w:val="5"/>
        </w:rPr>
      </w:pPr>
      <w:r w:rsidRPr="009225B4">
        <w:rPr>
          <w:rFonts w:ascii="RijksoverheidSansText" w:hAnsi="RijksoverheidSansText" w:cs="BAFCC A+ Univers"/>
          <w:color w:val="000000"/>
          <w:spacing w:val="5"/>
        </w:rPr>
        <w:t>Dit formulier dient gebruikt te worde</w:t>
      </w:r>
      <w:r w:rsidR="009225B4">
        <w:rPr>
          <w:rFonts w:ascii="RijksoverheidSansText" w:hAnsi="RijksoverheidSansText" w:cs="BAFCC A+ Univers"/>
          <w:color w:val="000000"/>
          <w:spacing w:val="5"/>
        </w:rPr>
        <w:t>n voor de beantwoording van de W</w:t>
      </w:r>
      <w:r w:rsidRPr="009225B4">
        <w:rPr>
          <w:rFonts w:ascii="RijksoverheidSansText" w:hAnsi="RijksoverheidSansText" w:cs="BAFCC A+ Univers"/>
          <w:color w:val="000000"/>
          <w:spacing w:val="5"/>
        </w:rPr>
        <w:t xml:space="preserve">ensen. </w:t>
      </w:r>
      <w:r w:rsidR="00902649" w:rsidRPr="00902649">
        <w:rPr>
          <w:rFonts w:ascii="RijksoverheidSansText" w:hAnsi="RijksoverheidSansText" w:cs="BAFCC A+ Univers"/>
          <w:color w:val="000000"/>
          <w:spacing w:val="5"/>
        </w:rPr>
        <w:t>De beantwoording mag geen verwijzingen en hyperlinks bevatten</w:t>
      </w:r>
      <w:r w:rsidR="00902649">
        <w:rPr>
          <w:rFonts w:ascii="RijksoverheidSansText" w:hAnsi="RijksoverheidSansText" w:cs="BAFCC A+ Univers"/>
          <w:color w:val="000000"/>
          <w:spacing w:val="5"/>
        </w:rPr>
        <w:t>, tenzij anders aangegeven</w:t>
      </w:r>
      <w:r w:rsidR="00902649" w:rsidRPr="00902649">
        <w:rPr>
          <w:rFonts w:ascii="RijksoverheidSansText" w:hAnsi="RijksoverheidSansText" w:cs="BAFCC A+ Univers"/>
          <w:color w:val="000000"/>
          <w:spacing w:val="5"/>
        </w:rPr>
        <w:t xml:space="preserve"> (indien de beantwoording wel verwijzingen en hyperlinks bevat, wordt deze informatie niet beoordeeld).</w:t>
      </w:r>
    </w:p>
    <w:p w14:paraId="4A578D1C" w14:textId="77777777" w:rsidR="00525274" w:rsidRPr="009225B4" w:rsidRDefault="00525274" w:rsidP="007A0971">
      <w:pPr>
        <w:autoSpaceDE w:val="0"/>
        <w:autoSpaceDN w:val="0"/>
        <w:adjustRightInd w:val="0"/>
        <w:spacing w:line="360" w:lineRule="auto"/>
        <w:rPr>
          <w:rFonts w:ascii="RijksoverheidSansText" w:hAnsi="RijksoverheidSansText" w:cs="BAFCC A+ Univers"/>
          <w:color w:val="000000"/>
          <w:spacing w:val="5"/>
        </w:rPr>
      </w:pPr>
    </w:p>
    <w:p w14:paraId="1BCD435D" w14:textId="77777777" w:rsidR="00F14030" w:rsidRDefault="00525274" w:rsidP="007A0971">
      <w:pPr>
        <w:autoSpaceDE w:val="0"/>
        <w:autoSpaceDN w:val="0"/>
        <w:adjustRightInd w:val="0"/>
        <w:spacing w:line="360" w:lineRule="auto"/>
        <w:rPr>
          <w:rFonts w:ascii="RijksoverheidSansText" w:hAnsi="RijksoverheidSansText" w:cs="BAFCC A+ Univers"/>
          <w:color w:val="000000"/>
          <w:spacing w:val="5"/>
        </w:rPr>
      </w:pPr>
      <w:r w:rsidRPr="009225B4">
        <w:rPr>
          <w:rFonts w:ascii="RijksoverheidSansText" w:hAnsi="RijksoverheidSansText" w:cs="BAFCC A+ Univers"/>
          <w:color w:val="000000"/>
          <w:spacing w:val="5"/>
        </w:rPr>
        <w:t xml:space="preserve">De beantwoording op de wensen dient in te gaan op de vraagstelling en de daarbij behorende beoordelingsaspecten. Niet relevante uitweidingen </w:t>
      </w:r>
      <w:r w:rsidR="00902649">
        <w:rPr>
          <w:rFonts w:ascii="RijksoverheidSansText" w:hAnsi="RijksoverheidSansText" w:cs="BAFCC A+ Univers"/>
          <w:color w:val="000000"/>
          <w:spacing w:val="5"/>
        </w:rPr>
        <w:t>worden niet op prijs gesteld.</w:t>
      </w:r>
    </w:p>
    <w:p w14:paraId="61FC22F9" w14:textId="77777777" w:rsidR="001F43AB" w:rsidRDefault="001F43AB" w:rsidP="007A0971">
      <w:pPr>
        <w:autoSpaceDE w:val="0"/>
        <w:autoSpaceDN w:val="0"/>
        <w:adjustRightInd w:val="0"/>
        <w:spacing w:line="360" w:lineRule="auto"/>
        <w:rPr>
          <w:rFonts w:ascii="RijksoverheidSansText" w:hAnsi="RijksoverheidSansText" w:cs="BAFCC A+ Univers"/>
          <w:color w:val="000000"/>
          <w:spacing w:val="5"/>
        </w:rPr>
      </w:pPr>
    </w:p>
    <w:tbl>
      <w:tblPr>
        <w:tblStyle w:val="Stijl3"/>
        <w:tblW w:w="8551" w:type="dxa"/>
        <w:tblLook w:val="04A0" w:firstRow="1" w:lastRow="0" w:firstColumn="1" w:lastColumn="0" w:noHBand="0" w:noVBand="1"/>
      </w:tblPr>
      <w:tblGrid>
        <w:gridCol w:w="1187"/>
        <w:gridCol w:w="7364"/>
      </w:tblGrid>
      <w:tr w:rsidR="00773C1C" w:rsidRPr="007A0971" w14:paraId="5CC38F04" w14:textId="77777777" w:rsidTr="00773C1C">
        <w:tc>
          <w:tcPr>
            <w:cnfStyle w:val="001000000000" w:firstRow="0" w:lastRow="0" w:firstColumn="1" w:lastColumn="0" w:oddVBand="0" w:evenVBand="0" w:oddHBand="0" w:evenHBand="0" w:firstRowFirstColumn="0" w:firstRowLastColumn="0" w:lastRowFirstColumn="0" w:lastRowLastColumn="0"/>
            <w:tcW w:w="1187" w:type="dxa"/>
          </w:tcPr>
          <w:p w14:paraId="4E221294" w14:textId="77777777" w:rsidR="00773C1C" w:rsidRPr="005C354D" w:rsidRDefault="00773C1C" w:rsidP="00773C1C">
            <w:pPr>
              <w:numPr>
                <w:ilvl w:val="0"/>
                <w:numId w:val="7"/>
              </w:numPr>
              <w:autoSpaceDE w:val="0"/>
              <w:autoSpaceDN w:val="0"/>
              <w:adjustRightInd w:val="0"/>
              <w:spacing w:after="60" w:line="360" w:lineRule="auto"/>
              <w:ind w:hanging="691"/>
              <w:contextualSpacing/>
              <w:rPr>
                <w:rFonts w:ascii="RijksoverheidSansText" w:eastAsiaTheme="minorHAnsi" w:hAnsi="RijksoverheidSansText" w:cs="Arial"/>
                <w:color w:val="000000"/>
                <w:spacing w:val="5"/>
                <w:sz w:val="18"/>
                <w:szCs w:val="18"/>
              </w:rPr>
            </w:pPr>
          </w:p>
        </w:tc>
        <w:tc>
          <w:tcPr>
            <w:tcW w:w="7364" w:type="dxa"/>
          </w:tcPr>
          <w:p w14:paraId="3EB22654" w14:textId="77777777" w:rsidR="007E3ED4" w:rsidRPr="00A32F27" w:rsidRDefault="007E3ED4" w:rsidP="007E3ED4">
            <w:pPr>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color w:val="000000"/>
                <w:spacing w:val="5"/>
                <w:sz w:val="18"/>
                <w:szCs w:val="18"/>
                <w:lang w:val="nl-NL"/>
              </w:rPr>
            </w:pPr>
            <w:r w:rsidRPr="00A32F27">
              <w:rPr>
                <w:rFonts w:ascii="RijksoverheidSansHeading" w:hAnsi="RijksoverheidSansHeading" w:cs="Arial"/>
                <w:b/>
                <w:bCs/>
                <w:color w:val="000000"/>
                <w:spacing w:val="5"/>
                <w:sz w:val="18"/>
                <w:szCs w:val="18"/>
                <w:lang w:val="nl-NL"/>
              </w:rPr>
              <w:t>Technisch ontwerp</w:t>
            </w:r>
          </w:p>
          <w:p w14:paraId="537534EA" w14:textId="77777777" w:rsidR="007E3ED4" w:rsidRPr="00A32F27" w:rsidRDefault="007E3ED4" w:rsidP="007E3ED4">
            <w:pPr>
              <w:pStyle w:val="Tekstopmerk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 xml:space="preserve">Beschrijf voor welke onderwerpen en op welke manier de Inschrijver implementeert op basis van bovenstaande </w:t>
            </w:r>
            <w:r>
              <w:rPr>
                <w:rFonts w:ascii="RijksoverheidSansHeading" w:hAnsi="RijksoverheidSansHeading" w:cs="Arial"/>
                <w:color w:val="000000"/>
                <w:spacing w:val="5"/>
                <w:sz w:val="18"/>
                <w:szCs w:val="18"/>
                <w:lang w:val="nl-NL"/>
              </w:rPr>
              <w:t>GUE</w:t>
            </w:r>
            <w:r w:rsidRPr="00A32F27">
              <w:rPr>
                <w:rFonts w:ascii="RijksoverheidSansHeading" w:hAnsi="RijksoverheidSansHeading" w:cs="Arial"/>
                <w:color w:val="000000"/>
                <w:spacing w:val="5"/>
                <w:sz w:val="18"/>
                <w:szCs w:val="18"/>
                <w:lang w:val="nl-NL"/>
              </w:rPr>
              <w:t xml:space="preserve"> 1</w:t>
            </w:r>
            <w:r>
              <w:rPr>
                <w:rFonts w:ascii="RijksoverheidSansHeading" w:hAnsi="RijksoverheidSansHeading" w:cs="Arial"/>
                <w:color w:val="000000"/>
                <w:spacing w:val="5"/>
                <w:sz w:val="18"/>
                <w:szCs w:val="18"/>
                <w:lang w:val="nl-NL"/>
              </w:rPr>
              <w:t>5</w:t>
            </w:r>
            <w:r w:rsidRPr="00A32F27">
              <w:rPr>
                <w:rFonts w:ascii="RijksoverheidSansHeading" w:hAnsi="RijksoverheidSansHeading" w:cs="Arial"/>
                <w:color w:val="000000"/>
                <w:spacing w:val="5"/>
                <w:sz w:val="18"/>
                <w:szCs w:val="18"/>
                <w:lang w:val="nl-NL"/>
              </w:rPr>
              <w:t>.</w:t>
            </w:r>
          </w:p>
          <w:p w14:paraId="527BCB06" w14:textId="77777777" w:rsidR="007E3ED4" w:rsidRPr="00A32F27" w:rsidRDefault="007E3ED4" w:rsidP="007E3E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p>
          <w:p w14:paraId="72289319" w14:textId="77777777" w:rsidR="007E3ED4" w:rsidRPr="00A32F27" w:rsidRDefault="007E3ED4" w:rsidP="007E3E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color w:val="000000"/>
                <w:spacing w:val="5"/>
                <w:sz w:val="18"/>
                <w:szCs w:val="18"/>
                <w:lang w:val="nl-NL"/>
              </w:rPr>
            </w:pPr>
            <w:r w:rsidRPr="00A32F27">
              <w:rPr>
                <w:rFonts w:ascii="RijksoverheidSansHeading" w:hAnsi="RijksoverheidSansHeading" w:cs="Arial"/>
                <w:b/>
                <w:bCs/>
                <w:color w:val="000000"/>
                <w:spacing w:val="5"/>
                <w:sz w:val="18"/>
                <w:szCs w:val="18"/>
                <w:lang w:val="nl-NL"/>
              </w:rPr>
              <w:t>Vraag</w:t>
            </w:r>
          </w:p>
          <w:p w14:paraId="19A011D5" w14:textId="77777777" w:rsidR="007E3ED4" w:rsidRPr="00A32F27" w:rsidRDefault="007E3ED4" w:rsidP="007E3ED4">
            <w:pPr>
              <w:pStyle w:val="Tekstopmerk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Lever een compleet ontwerp van de Oplossing aan, waarin minimaal de volgende onderdelen zijn opgenomen:</w:t>
            </w:r>
          </w:p>
          <w:p w14:paraId="2CD8D3A6" w14:textId="77777777" w:rsidR="007E3ED4" w:rsidRPr="00A32F27"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 xml:space="preserve">Een overzicht van alle in de Oplossing aanwezige fysieke en </w:t>
            </w:r>
            <w:proofErr w:type="spellStart"/>
            <w:r w:rsidRPr="00A32F27">
              <w:rPr>
                <w:rFonts w:ascii="RijksoverheidSansHeading" w:hAnsi="RijksoverheidSansHeading" w:cs="Arial"/>
                <w:color w:val="000000"/>
                <w:spacing w:val="5"/>
                <w:sz w:val="18"/>
                <w:szCs w:val="18"/>
                <w:lang w:val="nl-NL"/>
              </w:rPr>
              <w:t>gevirtualiseerde</w:t>
            </w:r>
            <w:proofErr w:type="spellEnd"/>
            <w:r w:rsidRPr="00A32F27">
              <w:rPr>
                <w:rFonts w:ascii="RijksoverheidSansHeading" w:hAnsi="RijksoverheidSansHeading" w:cs="Arial"/>
                <w:color w:val="000000"/>
                <w:spacing w:val="5"/>
                <w:sz w:val="18"/>
                <w:szCs w:val="18"/>
                <w:lang w:val="nl-NL"/>
              </w:rPr>
              <w:t xml:space="preserve"> componenten, inclusief type aanduiding en specificaties. Geef aan welke componenten bedoeld zijn voor het hosten van Sap databases en applicaties en welke componenten bedoeld zijn voor additionele services zoals AD, NTP, DNS, Monitoring, Log en Auditing.</w:t>
            </w:r>
          </w:p>
          <w:p w14:paraId="153C54C9" w14:textId="77777777" w:rsidR="007E3ED4" w:rsidRPr="00A32F27"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Een beschrijving en schematische tekening van de netwerk topologie van de gehele Oplossing met daarin de verschillende netwerkcomponenten benoemd.</w:t>
            </w:r>
          </w:p>
          <w:p w14:paraId="468D4F74" w14:textId="77777777" w:rsidR="007E3ED4" w:rsidRPr="00A32F27"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Een beschrijving en schematische tekening van het server &amp; storage ontwerp.</w:t>
            </w:r>
          </w:p>
          <w:p w14:paraId="362DE3F7" w14:textId="77777777" w:rsidR="007E3ED4" w:rsidRPr="00A32F27"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 xml:space="preserve">Een beschrijving en schematische tekening van de </w:t>
            </w:r>
            <w:proofErr w:type="spellStart"/>
            <w:r w:rsidRPr="00A32F27">
              <w:rPr>
                <w:rFonts w:ascii="RijksoverheidSansHeading" w:hAnsi="RijksoverheidSansHeading" w:cs="Arial"/>
                <w:color w:val="000000"/>
                <w:spacing w:val="5"/>
                <w:sz w:val="18"/>
                <w:szCs w:val="18"/>
                <w:lang w:val="nl-NL"/>
              </w:rPr>
              <w:t>backup</w:t>
            </w:r>
            <w:proofErr w:type="spellEnd"/>
            <w:r w:rsidRPr="00A32F27">
              <w:rPr>
                <w:rFonts w:ascii="RijksoverheidSansHeading" w:hAnsi="RijksoverheidSansHeading" w:cs="Arial"/>
                <w:color w:val="000000"/>
                <w:spacing w:val="5"/>
                <w:sz w:val="18"/>
                <w:szCs w:val="18"/>
                <w:lang w:val="nl-NL"/>
              </w:rPr>
              <w:t xml:space="preserve"> oplossing.</w:t>
            </w:r>
          </w:p>
          <w:p w14:paraId="198F57DE" w14:textId="77777777" w:rsidR="007E3ED4" w:rsidRPr="00A32F27"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Een beschrijving en schematische tekening van de datasluis oplossing.</w:t>
            </w:r>
          </w:p>
          <w:p w14:paraId="2B2AB106" w14:textId="77777777" w:rsidR="007E3ED4" w:rsidRPr="00A32F27"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Een beschrijving van de security maatregelen in de infrastructuur inclusief de realisatie van de toegang van beheerders van Inschrijver en opdrachtgever.</w:t>
            </w:r>
          </w:p>
          <w:p w14:paraId="1FD5F0B3" w14:textId="77777777" w:rsidR="007E3ED4" w:rsidRPr="00A32F27"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 xml:space="preserve">Een beschrijving van de inrichting van het beheer van de </w:t>
            </w:r>
            <w:proofErr w:type="spellStart"/>
            <w:r w:rsidRPr="00A32F27">
              <w:rPr>
                <w:rFonts w:ascii="RijksoverheidSansHeading" w:hAnsi="RijksoverheidSansHeading" w:cs="Arial"/>
                <w:color w:val="000000"/>
                <w:spacing w:val="5"/>
                <w:sz w:val="18"/>
                <w:szCs w:val="18"/>
                <w:lang w:val="nl-NL"/>
              </w:rPr>
              <w:t>managed</w:t>
            </w:r>
            <w:proofErr w:type="spellEnd"/>
            <w:r w:rsidRPr="00A32F27">
              <w:rPr>
                <w:rFonts w:ascii="RijksoverheidSansHeading" w:hAnsi="RijksoverheidSansHeading" w:cs="Arial"/>
                <w:color w:val="000000"/>
                <w:spacing w:val="5"/>
                <w:sz w:val="18"/>
                <w:szCs w:val="18"/>
                <w:lang w:val="nl-NL"/>
              </w:rPr>
              <w:t xml:space="preserve"> infrastructuur.</w:t>
            </w:r>
          </w:p>
          <w:p w14:paraId="6D7FBB5F" w14:textId="77777777" w:rsidR="007E3ED4" w:rsidRPr="00A32F27"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Een beschrijving van de schaalbaarheid van de oplossing.</w:t>
            </w:r>
          </w:p>
          <w:p w14:paraId="58441C21" w14:textId="77777777" w:rsidR="007E3ED4" w:rsidRPr="00A32F27" w:rsidRDefault="007E3ED4" w:rsidP="007E3E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p>
          <w:p w14:paraId="47F7F820" w14:textId="77777777" w:rsidR="007E3ED4" w:rsidRPr="00A32F27" w:rsidRDefault="007E3ED4" w:rsidP="007E3ED4">
            <w:pPr>
              <w:pStyle w:val="Default"/>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spacing w:val="5"/>
                <w:sz w:val="18"/>
                <w:szCs w:val="18"/>
                <w:lang w:val="nl-NL" w:eastAsia="en-US"/>
              </w:rPr>
            </w:pPr>
            <w:r w:rsidRPr="00A32F27">
              <w:rPr>
                <w:rFonts w:ascii="RijksoverheidSansHeading" w:hAnsi="RijksoverheidSansHeading" w:cs="Arial"/>
                <w:b/>
                <w:bCs/>
                <w:spacing w:val="5"/>
                <w:sz w:val="18"/>
                <w:szCs w:val="18"/>
                <w:lang w:val="nl-NL" w:eastAsia="en-US"/>
              </w:rPr>
              <w:t>Verwachting</w:t>
            </w:r>
          </w:p>
          <w:p w14:paraId="0EF6D12C" w14:textId="77777777" w:rsidR="007E3ED4" w:rsidRPr="00A32F27" w:rsidRDefault="007E3ED4" w:rsidP="007E3ED4">
            <w:pPr>
              <w:pStyle w:val="Default"/>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pacing w:val="5"/>
                <w:sz w:val="18"/>
                <w:szCs w:val="18"/>
                <w:lang w:val="nl-NL" w:eastAsia="en-US"/>
              </w:rPr>
            </w:pPr>
            <w:r w:rsidRPr="00A32F27">
              <w:rPr>
                <w:rFonts w:ascii="RijksoverheidSansHeading" w:hAnsi="RijksoverheidSansHeading" w:cs="Arial"/>
                <w:spacing w:val="5"/>
                <w:sz w:val="18"/>
                <w:szCs w:val="18"/>
                <w:lang w:val="nl-NL" w:eastAsia="en-US"/>
              </w:rPr>
              <w:t>De Opdrachtgever verwacht van het antwoord van de Inschrijver dat:</w:t>
            </w:r>
          </w:p>
          <w:p w14:paraId="2DC34DE4" w14:textId="77777777" w:rsidR="007E3ED4" w:rsidRPr="00F15F8A" w:rsidRDefault="007E3ED4" w:rsidP="007E3ED4">
            <w:pPr>
              <w:pStyle w:val="Lijstalinea"/>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Cs w:val="18"/>
              </w:rPr>
            </w:pPr>
            <w:r w:rsidRPr="00F15F8A">
              <w:rPr>
                <w:rFonts w:ascii="RijksoverheidSansHeading" w:hAnsi="RijksoverheidSansHeading" w:cs="Arial"/>
                <w:color w:val="000000"/>
                <w:spacing w:val="5"/>
                <w:szCs w:val="18"/>
              </w:rPr>
              <w:t xml:space="preserve">De </w:t>
            </w:r>
            <w:proofErr w:type="spellStart"/>
            <w:r w:rsidRPr="00F15F8A">
              <w:rPr>
                <w:rFonts w:ascii="RijksoverheidSansHeading" w:hAnsi="RijksoverheidSansHeading" w:cs="Arial"/>
                <w:color w:val="000000"/>
                <w:spacing w:val="5"/>
                <w:szCs w:val="18"/>
              </w:rPr>
              <w:t>beantwoording</w:t>
            </w:r>
            <w:proofErr w:type="spellEnd"/>
            <w:r w:rsidRPr="00F15F8A">
              <w:rPr>
                <w:rFonts w:ascii="RijksoverheidSansHeading" w:hAnsi="RijksoverheidSansHeading" w:cs="Arial"/>
                <w:color w:val="000000"/>
                <w:spacing w:val="5"/>
                <w:szCs w:val="18"/>
              </w:rPr>
              <w:t xml:space="preserve"> </w:t>
            </w:r>
            <w:proofErr w:type="spellStart"/>
            <w:r w:rsidRPr="00F15F8A">
              <w:rPr>
                <w:rFonts w:ascii="RijksoverheidSansHeading" w:hAnsi="RijksoverheidSansHeading" w:cs="Arial"/>
                <w:color w:val="000000"/>
                <w:spacing w:val="5"/>
                <w:szCs w:val="18"/>
              </w:rPr>
              <w:t>ingaat</w:t>
            </w:r>
            <w:proofErr w:type="spellEnd"/>
            <w:r w:rsidRPr="00F15F8A">
              <w:rPr>
                <w:rFonts w:ascii="RijksoverheidSansHeading" w:hAnsi="RijksoverheidSansHeading" w:cs="Arial"/>
                <w:color w:val="000000"/>
                <w:spacing w:val="5"/>
                <w:szCs w:val="18"/>
              </w:rPr>
              <w:t xml:space="preserve"> op alle </w:t>
            </w:r>
            <w:proofErr w:type="spellStart"/>
            <w:r w:rsidRPr="00F15F8A">
              <w:rPr>
                <w:rFonts w:ascii="RijksoverheidSansHeading" w:hAnsi="RijksoverheidSansHeading" w:cs="Arial"/>
                <w:color w:val="000000"/>
                <w:spacing w:val="5"/>
                <w:szCs w:val="18"/>
              </w:rPr>
              <w:t>hierboven</w:t>
            </w:r>
            <w:proofErr w:type="spellEnd"/>
            <w:r w:rsidRPr="00F15F8A">
              <w:rPr>
                <w:rFonts w:ascii="RijksoverheidSansHeading" w:hAnsi="RijksoverheidSansHeading" w:cs="Arial"/>
                <w:color w:val="000000"/>
                <w:spacing w:val="5"/>
                <w:szCs w:val="18"/>
              </w:rPr>
              <w:t xml:space="preserve"> </w:t>
            </w:r>
            <w:proofErr w:type="spellStart"/>
            <w:r w:rsidRPr="00F15F8A">
              <w:rPr>
                <w:rFonts w:ascii="RijksoverheidSansHeading" w:hAnsi="RijksoverheidSansHeading" w:cs="Arial"/>
                <w:color w:val="000000"/>
                <w:spacing w:val="5"/>
                <w:szCs w:val="18"/>
              </w:rPr>
              <w:t>genoemde</w:t>
            </w:r>
            <w:proofErr w:type="spellEnd"/>
            <w:r w:rsidRPr="00F15F8A">
              <w:rPr>
                <w:rFonts w:ascii="RijksoverheidSansHeading" w:hAnsi="RijksoverheidSansHeading" w:cs="Arial"/>
                <w:color w:val="000000"/>
                <w:spacing w:val="5"/>
                <w:szCs w:val="18"/>
              </w:rPr>
              <w:t xml:space="preserve"> </w:t>
            </w:r>
            <w:proofErr w:type="spellStart"/>
            <w:r w:rsidRPr="00F15F8A">
              <w:rPr>
                <w:rFonts w:ascii="RijksoverheidSansHeading" w:hAnsi="RijksoverheidSansHeading" w:cs="Arial"/>
                <w:color w:val="000000"/>
                <w:spacing w:val="5"/>
                <w:szCs w:val="18"/>
              </w:rPr>
              <w:t>aspecten</w:t>
            </w:r>
            <w:proofErr w:type="spellEnd"/>
            <w:r w:rsidRPr="00F15F8A">
              <w:rPr>
                <w:rFonts w:ascii="RijksoverheidSansHeading" w:hAnsi="RijksoverheidSansHeading" w:cs="Arial"/>
                <w:color w:val="000000"/>
                <w:spacing w:val="5"/>
                <w:szCs w:val="18"/>
              </w:rPr>
              <w:t>.</w:t>
            </w:r>
          </w:p>
          <w:p w14:paraId="388FF38D" w14:textId="77777777" w:rsidR="007E3ED4" w:rsidRPr="00F15F8A"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F15F8A">
              <w:rPr>
                <w:rFonts w:ascii="RijksoverheidSansHeading" w:hAnsi="RijksoverheidSansHeading" w:cs="Arial"/>
                <w:color w:val="000000"/>
                <w:spacing w:val="5"/>
                <w:sz w:val="18"/>
                <w:szCs w:val="18"/>
                <w:lang w:val="nl-NL"/>
              </w:rPr>
              <w:t>Volledig</w:t>
            </w:r>
            <w:r>
              <w:rPr>
                <w:rFonts w:ascii="RijksoverheidSansHeading" w:hAnsi="RijksoverheidSansHeading" w:cs="Arial"/>
                <w:color w:val="000000"/>
                <w:spacing w:val="5"/>
                <w:sz w:val="18"/>
                <w:szCs w:val="18"/>
                <w:lang w:val="nl-NL"/>
              </w:rPr>
              <w:t xml:space="preserve"> is </w:t>
            </w:r>
            <w:r w:rsidRPr="00F15F8A">
              <w:rPr>
                <w:rFonts w:ascii="RijksoverheidSansHeading" w:hAnsi="RijksoverheidSansHeading" w:cs="Arial"/>
                <w:color w:val="000000"/>
                <w:spacing w:val="5"/>
                <w:sz w:val="18"/>
                <w:szCs w:val="18"/>
                <w:lang w:val="nl-NL"/>
              </w:rPr>
              <w:t>met een beschrijving</w:t>
            </w:r>
            <w:r>
              <w:rPr>
                <w:rFonts w:ascii="RijksoverheidSansHeading" w:hAnsi="RijksoverheidSansHeading" w:cs="Arial"/>
                <w:color w:val="000000"/>
                <w:spacing w:val="5"/>
                <w:sz w:val="18"/>
                <w:szCs w:val="18"/>
                <w:lang w:val="nl-NL"/>
              </w:rPr>
              <w:t xml:space="preserve"> van het </w:t>
            </w:r>
            <w:r w:rsidRPr="00F15F8A">
              <w:rPr>
                <w:rFonts w:ascii="RijksoverheidSansHeading" w:hAnsi="RijksoverheidSansHeading" w:cs="Arial"/>
                <w:color w:val="000000"/>
                <w:spacing w:val="5"/>
                <w:sz w:val="18"/>
                <w:szCs w:val="18"/>
                <w:lang w:val="nl-NL"/>
              </w:rPr>
              <w:t>ontwerp waaruit blijkt welke keuzes u heeft gemaakt met betrekking tot de ingezette techniek</w:t>
            </w:r>
            <w:r>
              <w:rPr>
                <w:rFonts w:ascii="RijksoverheidSansHeading" w:hAnsi="RijksoverheidSansHeading" w:cs="Arial"/>
                <w:color w:val="000000"/>
                <w:spacing w:val="5"/>
                <w:sz w:val="18"/>
                <w:szCs w:val="18"/>
                <w:lang w:val="nl-NL"/>
              </w:rPr>
              <w:t>.</w:t>
            </w:r>
          </w:p>
          <w:p w14:paraId="057F4C41" w14:textId="77777777" w:rsidR="007E3ED4" w:rsidRPr="00F15F8A"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F15F8A">
              <w:rPr>
                <w:rFonts w:ascii="RijksoverheidSansHeading" w:hAnsi="RijksoverheidSansHeading" w:cs="Arial"/>
                <w:color w:val="000000"/>
                <w:spacing w:val="5"/>
                <w:sz w:val="18"/>
                <w:szCs w:val="18"/>
                <w:lang w:val="nl-NL"/>
              </w:rPr>
              <w:t>Concreet: onderbouwd waa</w:t>
            </w:r>
            <w:r>
              <w:rPr>
                <w:rFonts w:ascii="RijksoverheidSansHeading" w:hAnsi="RijksoverheidSansHeading" w:cs="Arial"/>
                <w:color w:val="000000"/>
                <w:spacing w:val="5"/>
                <w:sz w:val="18"/>
                <w:szCs w:val="18"/>
                <w:lang w:val="nl-NL"/>
              </w:rPr>
              <w:t>rom deze keuze(s) gemaakt zijn</w:t>
            </w:r>
          </w:p>
          <w:p w14:paraId="7F9D1FE4" w14:textId="77777777" w:rsidR="007E3ED4" w:rsidRPr="00F15F8A"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F15F8A">
              <w:rPr>
                <w:rFonts w:ascii="RijksoverheidSansHeading" w:hAnsi="RijksoverheidSansHeading" w:cs="Arial"/>
                <w:color w:val="000000"/>
                <w:spacing w:val="5"/>
                <w:sz w:val="18"/>
                <w:szCs w:val="18"/>
                <w:lang w:val="nl-NL"/>
              </w:rPr>
              <w:t>R</w:t>
            </w:r>
            <w:r>
              <w:rPr>
                <w:rFonts w:ascii="RijksoverheidSansHeading" w:hAnsi="RijksoverheidSansHeading" w:cs="Arial"/>
                <w:color w:val="000000"/>
                <w:spacing w:val="5"/>
                <w:sz w:val="18"/>
                <w:szCs w:val="18"/>
                <w:lang w:val="nl-NL"/>
              </w:rPr>
              <w:t>elevant is</w:t>
            </w:r>
            <w:r w:rsidRPr="00F15F8A">
              <w:rPr>
                <w:rFonts w:ascii="RijksoverheidSansHeading" w:hAnsi="RijksoverheidSansHeading" w:cs="Arial"/>
                <w:color w:val="000000"/>
                <w:spacing w:val="5"/>
                <w:sz w:val="18"/>
                <w:szCs w:val="18"/>
                <w:lang w:val="nl-NL"/>
              </w:rPr>
              <w:t>: reeds bij een andere opdrachtgever gerealiseerd, verifieerbaar en in de Gunningstest aantoonbaar</w:t>
            </w:r>
            <w:r>
              <w:rPr>
                <w:rFonts w:ascii="RijksoverheidSansHeading" w:hAnsi="RijksoverheidSansHeading" w:cs="Arial"/>
                <w:color w:val="000000"/>
                <w:spacing w:val="5"/>
                <w:sz w:val="18"/>
                <w:szCs w:val="18"/>
                <w:lang w:val="nl-NL"/>
              </w:rPr>
              <w:t xml:space="preserve"> etc.</w:t>
            </w:r>
          </w:p>
          <w:p w14:paraId="49DD7C91" w14:textId="77777777" w:rsidR="007E3ED4" w:rsidRPr="00F15F8A" w:rsidRDefault="007E3ED4" w:rsidP="007E3ED4">
            <w:pPr>
              <w:pStyle w:val="Tekstopmerking"/>
              <w:numPr>
                <w:ilvl w:val="0"/>
                <w:numId w:val="31"/>
              </w:numPr>
              <w:spacing w:after="6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F15F8A">
              <w:rPr>
                <w:rFonts w:ascii="RijksoverheidSansHeading" w:hAnsi="RijksoverheidSansHeading" w:cs="Arial"/>
                <w:color w:val="000000"/>
                <w:spacing w:val="5"/>
                <w:sz w:val="18"/>
                <w:szCs w:val="18"/>
                <w:lang w:val="nl-NL"/>
              </w:rPr>
              <w:t xml:space="preserve">Toegevoegde waarde: overtuigende beschrijving van de voordelen voor Opdrachtgever, </w:t>
            </w:r>
          </w:p>
          <w:p w14:paraId="5100A190" w14:textId="77777777" w:rsidR="007E3ED4" w:rsidRPr="00A32F27" w:rsidRDefault="007E3ED4" w:rsidP="007E3E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p>
          <w:p w14:paraId="2042F7D1" w14:textId="77777777" w:rsidR="007E3ED4" w:rsidRPr="00A32F27" w:rsidRDefault="007E3ED4" w:rsidP="007E3E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color w:val="000000"/>
                <w:spacing w:val="5"/>
                <w:sz w:val="18"/>
                <w:szCs w:val="18"/>
                <w:lang w:val="nl-NL"/>
              </w:rPr>
            </w:pPr>
            <w:r w:rsidRPr="00A32F27">
              <w:rPr>
                <w:rFonts w:ascii="RijksoverheidSansHeading" w:hAnsi="RijksoverheidSansHeading" w:cs="Arial"/>
                <w:b/>
                <w:bCs/>
                <w:color w:val="000000"/>
                <w:spacing w:val="5"/>
                <w:sz w:val="18"/>
                <w:szCs w:val="18"/>
                <w:lang w:val="nl-NL"/>
              </w:rPr>
              <w:t>Beoordeling:</w:t>
            </w:r>
          </w:p>
          <w:p w14:paraId="138FE105" w14:textId="77E465C7" w:rsidR="007E3ED4" w:rsidRDefault="007E3ED4" w:rsidP="008B64A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cs="Arial"/>
                <w:color w:val="000000"/>
                <w:spacing w:val="5"/>
                <w:sz w:val="18"/>
                <w:szCs w:val="18"/>
                <w:lang w:val="nl-NL"/>
              </w:rPr>
              <w:t xml:space="preserve">Deze wens wordt beoordeeld op basis van de mate waarin het antwoord voldoet aan de verwachtingen van de Aanbestedende dienst. </w:t>
            </w:r>
            <w:r w:rsidRPr="00A32F27">
              <w:rPr>
                <w:rFonts w:ascii="RijksoverheidSansHeading" w:hAnsi="RijksoverheidSansHeading"/>
                <w:sz w:val="18"/>
                <w:szCs w:val="18"/>
              </w:rPr>
              <w:t xml:space="preserve">Het </w:t>
            </w:r>
            <w:proofErr w:type="spellStart"/>
            <w:r w:rsidRPr="00A32F27">
              <w:rPr>
                <w:rFonts w:ascii="RijksoverheidSansHeading" w:hAnsi="RijksoverheidSansHeading"/>
                <w:sz w:val="18"/>
                <w:szCs w:val="18"/>
              </w:rPr>
              <w:t>maxima</w:t>
            </w:r>
            <w:r>
              <w:rPr>
                <w:rFonts w:ascii="RijksoverheidSansHeading" w:hAnsi="RijksoverheidSansHeading"/>
                <w:sz w:val="18"/>
                <w:szCs w:val="18"/>
              </w:rPr>
              <w:t>al</w:t>
            </w:r>
            <w:proofErr w:type="spellEnd"/>
            <w:r w:rsidRPr="00A32F27">
              <w:rPr>
                <w:rFonts w:ascii="RijksoverheidSansHeading" w:hAnsi="RijksoverheidSansHeading"/>
                <w:sz w:val="18"/>
                <w:szCs w:val="18"/>
              </w:rPr>
              <w:t xml:space="preserve"> </w:t>
            </w:r>
            <w:proofErr w:type="spellStart"/>
            <w:r w:rsidRPr="00A32F27">
              <w:rPr>
                <w:rFonts w:ascii="RijksoverheidSansHeading" w:hAnsi="RijksoverheidSansHeading"/>
                <w:sz w:val="18"/>
                <w:szCs w:val="18"/>
              </w:rPr>
              <w:t>aantal</w:t>
            </w:r>
            <w:proofErr w:type="spellEnd"/>
            <w:r>
              <w:rPr>
                <w:rFonts w:ascii="RijksoverheidSansHeading" w:hAnsi="RijksoverheidSansHeading"/>
                <w:sz w:val="18"/>
                <w:szCs w:val="18"/>
              </w:rPr>
              <w:t xml:space="preserve"> </w:t>
            </w:r>
            <w:proofErr w:type="spellStart"/>
            <w:r w:rsidRPr="00A32F27">
              <w:rPr>
                <w:rFonts w:ascii="RijksoverheidSansHeading" w:hAnsi="RijksoverheidSansHeading"/>
                <w:sz w:val="18"/>
                <w:szCs w:val="18"/>
              </w:rPr>
              <w:t>punten</w:t>
            </w:r>
            <w:proofErr w:type="spellEnd"/>
            <w:r w:rsidRPr="00A32F27">
              <w:rPr>
                <w:rFonts w:ascii="RijksoverheidSansHeading" w:hAnsi="RijksoverheidSansHeading"/>
                <w:sz w:val="18"/>
                <w:szCs w:val="18"/>
              </w:rPr>
              <w:t xml:space="preserve"> </w:t>
            </w:r>
            <w:proofErr w:type="spellStart"/>
            <w:r w:rsidRPr="00A32F27">
              <w:rPr>
                <w:rFonts w:ascii="RijksoverheidSansHeading" w:hAnsi="RijksoverheidSansHeading"/>
                <w:sz w:val="18"/>
                <w:szCs w:val="18"/>
              </w:rPr>
              <w:t>dat</w:t>
            </w:r>
            <w:proofErr w:type="spellEnd"/>
            <w:r w:rsidRPr="00A32F27">
              <w:rPr>
                <w:rFonts w:ascii="RijksoverheidSansHeading" w:hAnsi="RijksoverheidSansHeading"/>
                <w:sz w:val="18"/>
                <w:szCs w:val="18"/>
              </w:rPr>
              <w:t xml:space="preserve"> </w:t>
            </w:r>
            <w:proofErr w:type="spellStart"/>
            <w:r w:rsidRPr="00A32F27">
              <w:rPr>
                <w:rFonts w:ascii="RijksoverheidSansHeading" w:hAnsi="RijksoverheidSansHeading"/>
                <w:sz w:val="18"/>
                <w:szCs w:val="18"/>
              </w:rPr>
              <w:t>behaald</w:t>
            </w:r>
            <w:proofErr w:type="spellEnd"/>
            <w:r w:rsidRPr="00A32F27">
              <w:rPr>
                <w:rFonts w:ascii="RijksoverheidSansHeading" w:hAnsi="RijksoverheidSansHeading"/>
                <w:sz w:val="18"/>
                <w:szCs w:val="18"/>
              </w:rPr>
              <w:t xml:space="preserve"> </w:t>
            </w:r>
            <w:proofErr w:type="spellStart"/>
            <w:r w:rsidRPr="00A32F27">
              <w:rPr>
                <w:rFonts w:ascii="RijksoverheidSansHeading" w:hAnsi="RijksoverheidSansHeading"/>
                <w:sz w:val="18"/>
                <w:szCs w:val="18"/>
              </w:rPr>
              <w:t>kan</w:t>
            </w:r>
            <w:proofErr w:type="spellEnd"/>
            <w:r w:rsidRPr="00A32F27">
              <w:rPr>
                <w:rFonts w:ascii="RijksoverheidSansHeading" w:hAnsi="RijksoverheidSansHeading"/>
                <w:sz w:val="18"/>
                <w:szCs w:val="18"/>
              </w:rPr>
              <w:t xml:space="preserve"> </w:t>
            </w:r>
            <w:proofErr w:type="spellStart"/>
            <w:r w:rsidRPr="00A32F27">
              <w:rPr>
                <w:rFonts w:ascii="RijksoverheidSansHeading" w:hAnsi="RijksoverheidSansHeading"/>
                <w:sz w:val="18"/>
                <w:szCs w:val="18"/>
              </w:rPr>
              <w:t>worden</w:t>
            </w:r>
            <w:proofErr w:type="spellEnd"/>
            <w:r w:rsidRPr="00A32F27">
              <w:rPr>
                <w:rFonts w:ascii="RijksoverheidSansHeading" w:hAnsi="RijksoverheidSansHeading"/>
                <w:sz w:val="18"/>
                <w:szCs w:val="18"/>
              </w:rPr>
              <w:t xml:space="preserve"> </w:t>
            </w:r>
            <w:proofErr w:type="spellStart"/>
            <w:r w:rsidRPr="00A32F27">
              <w:rPr>
                <w:rFonts w:ascii="RijksoverheidSansHeading" w:hAnsi="RijksoverheidSansHeading"/>
                <w:sz w:val="18"/>
                <w:szCs w:val="18"/>
              </w:rPr>
              <w:t>voor</w:t>
            </w:r>
            <w:proofErr w:type="spellEnd"/>
            <w:r w:rsidRPr="00A32F27">
              <w:rPr>
                <w:rFonts w:ascii="RijksoverheidSansHeading" w:hAnsi="RijksoverheidSansHeading"/>
                <w:sz w:val="18"/>
                <w:szCs w:val="18"/>
              </w:rPr>
              <w:t xml:space="preserve"> </w:t>
            </w:r>
            <w:proofErr w:type="spellStart"/>
            <w:r w:rsidRPr="00A32F27">
              <w:rPr>
                <w:rFonts w:ascii="RijksoverheidSansHeading" w:hAnsi="RijksoverheidSansHeading"/>
                <w:sz w:val="18"/>
                <w:szCs w:val="18"/>
              </w:rPr>
              <w:t>deze</w:t>
            </w:r>
            <w:proofErr w:type="spellEnd"/>
            <w:r w:rsidRPr="00A32F27">
              <w:rPr>
                <w:rFonts w:ascii="RijksoverheidSansHeading" w:hAnsi="RijksoverheidSansHeading"/>
                <w:sz w:val="18"/>
                <w:szCs w:val="18"/>
              </w:rPr>
              <w:t xml:space="preserve"> </w:t>
            </w:r>
            <w:r>
              <w:rPr>
                <w:rFonts w:ascii="RijksoverheidSansHeading" w:hAnsi="RijksoverheidSansHeading"/>
                <w:sz w:val="18"/>
                <w:szCs w:val="18"/>
              </w:rPr>
              <w:t>W</w:t>
            </w:r>
            <w:r w:rsidRPr="00A32F27">
              <w:rPr>
                <w:rFonts w:ascii="RijksoverheidSansHeading" w:hAnsi="RijksoverheidSansHeading"/>
                <w:sz w:val="18"/>
                <w:szCs w:val="18"/>
              </w:rPr>
              <w:t xml:space="preserve">ens is </w:t>
            </w:r>
            <w:r w:rsidRPr="00A32F27">
              <w:rPr>
                <w:rFonts w:ascii="RijksoverheidSansHeading" w:hAnsi="RijksoverheidSansHeading"/>
                <w:b/>
                <w:bCs/>
                <w:sz w:val="18"/>
                <w:szCs w:val="18"/>
              </w:rPr>
              <w:t xml:space="preserve">60 </w:t>
            </w:r>
            <w:proofErr w:type="spellStart"/>
            <w:r w:rsidRPr="00A32F27">
              <w:rPr>
                <w:rFonts w:ascii="RijksoverheidSansHeading" w:hAnsi="RijksoverheidSansHeading"/>
                <w:b/>
                <w:bCs/>
                <w:sz w:val="18"/>
                <w:szCs w:val="18"/>
              </w:rPr>
              <w:t>punten</w:t>
            </w:r>
            <w:proofErr w:type="spellEnd"/>
            <w:r w:rsidRPr="00A32F27">
              <w:rPr>
                <w:rFonts w:ascii="RijksoverheidSansHeading" w:hAnsi="RijksoverheidSansHeading"/>
                <w:sz w:val="18"/>
                <w:szCs w:val="18"/>
              </w:rPr>
              <w:t>.</w:t>
            </w:r>
            <w:r w:rsidRPr="00A32F27">
              <w:rPr>
                <w:rFonts w:ascii="RijksoverheidSansHeading" w:hAnsi="RijksoverheidSansHeading"/>
                <w:sz w:val="18"/>
                <w:szCs w:val="18"/>
              </w:rPr>
              <w:br/>
            </w:r>
          </w:p>
          <w:p w14:paraId="707F4AA7" w14:textId="77777777" w:rsidR="008B64AB" w:rsidRDefault="008B64AB" w:rsidP="008B64A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p>
          <w:p w14:paraId="211F1D35" w14:textId="77777777" w:rsidR="008B64AB" w:rsidRPr="00A32F27" w:rsidRDefault="008B64AB" w:rsidP="008B64A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p>
          <w:tbl>
            <w:tblPr>
              <w:tblStyle w:val="Tabelraster"/>
              <w:tblW w:w="0" w:type="auto"/>
              <w:tblLook w:val="04A0" w:firstRow="1" w:lastRow="0" w:firstColumn="1" w:lastColumn="0" w:noHBand="0" w:noVBand="1"/>
            </w:tblPr>
            <w:tblGrid>
              <w:gridCol w:w="1438"/>
              <w:gridCol w:w="5700"/>
            </w:tblGrid>
            <w:tr w:rsidR="007E3ED4" w:rsidRPr="00A32F27" w14:paraId="6704774C" w14:textId="77777777" w:rsidTr="00796660">
              <w:tc>
                <w:tcPr>
                  <w:tcW w:w="1556" w:type="dxa"/>
                </w:tcPr>
                <w:p w14:paraId="11B83DA2"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lastRenderedPageBreak/>
                    <w:t>Aantal punten</w:t>
                  </w:r>
                </w:p>
              </w:tc>
              <w:tc>
                <w:tcPr>
                  <w:tcW w:w="6439" w:type="dxa"/>
                </w:tcPr>
                <w:p w14:paraId="642127E5"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Toelichting:</w:t>
                  </w:r>
                </w:p>
              </w:tc>
            </w:tr>
            <w:tr w:rsidR="007E3ED4" w:rsidRPr="00A32F27" w14:paraId="3D6C43C9" w14:textId="77777777" w:rsidTr="00796660">
              <w:tc>
                <w:tcPr>
                  <w:tcW w:w="1556" w:type="dxa"/>
                </w:tcPr>
                <w:p w14:paraId="31618929"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0</w:t>
                  </w:r>
                </w:p>
              </w:tc>
              <w:tc>
                <w:tcPr>
                  <w:tcW w:w="6439" w:type="dxa"/>
                </w:tcPr>
                <w:p w14:paraId="05D7A89D"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 xml:space="preserve">Het antwoord op de wens voldoet niet aan de verwachtingen. </w:t>
                  </w:r>
                </w:p>
              </w:tc>
            </w:tr>
            <w:tr w:rsidR="007E3ED4" w:rsidRPr="00A32F27" w14:paraId="4B4B33C1" w14:textId="77777777" w:rsidTr="00796660">
              <w:tc>
                <w:tcPr>
                  <w:tcW w:w="1556" w:type="dxa"/>
                </w:tcPr>
                <w:p w14:paraId="7D714B0F"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15</w:t>
                  </w:r>
                </w:p>
              </w:tc>
              <w:tc>
                <w:tcPr>
                  <w:tcW w:w="6439" w:type="dxa"/>
                </w:tcPr>
                <w:p w14:paraId="7E5984DE"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Het antwoord op de wens voldoet niet volledig aan de verwachtingen.</w:t>
                  </w:r>
                </w:p>
              </w:tc>
            </w:tr>
            <w:tr w:rsidR="007E3ED4" w:rsidRPr="00A32F27" w14:paraId="34BEC3F6" w14:textId="77777777" w:rsidTr="00796660">
              <w:tc>
                <w:tcPr>
                  <w:tcW w:w="1556" w:type="dxa"/>
                </w:tcPr>
                <w:p w14:paraId="1F0D5DBD"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3</w:t>
                  </w:r>
                  <w:r>
                    <w:rPr>
                      <w:rFonts w:ascii="RijksoverheidSansHeading" w:eastAsiaTheme="minorHAnsi" w:hAnsi="RijksoverheidSansHeading" w:cs="Arial"/>
                      <w:color w:val="000000"/>
                      <w:spacing w:val="5"/>
                      <w:sz w:val="18"/>
                      <w:szCs w:val="18"/>
                      <w:lang w:bidi="en-GB"/>
                    </w:rPr>
                    <w:t>6</w:t>
                  </w:r>
                </w:p>
              </w:tc>
              <w:tc>
                <w:tcPr>
                  <w:tcW w:w="6439" w:type="dxa"/>
                </w:tcPr>
                <w:p w14:paraId="5ED1E158"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Het antwoord op de wens voldoet aan de verwachtingen.</w:t>
                  </w:r>
                </w:p>
              </w:tc>
            </w:tr>
            <w:tr w:rsidR="007E3ED4" w:rsidRPr="00A32F27" w14:paraId="7C81EDEF" w14:textId="77777777" w:rsidTr="00796660">
              <w:tc>
                <w:tcPr>
                  <w:tcW w:w="1556" w:type="dxa"/>
                </w:tcPr>
                <w:p w14:paraId="157089CA"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60</w:t>
                  </w:r>
                </w:p>
              </w:tc>
              <w:tc>
                <w:tcPr>
                  <w:tcW w:w="6439" w:type="dxa"/>
                </w:tcPr>
                <w:p w14:paraId="1962C08F"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Het antwoord op de wens overstijgt de verwachtingen van de Aanbestedende dienst doordat het Technisch Ontwerp (bovenop de omschreven verwachtingen) aanvullende, vernieuwende, originele of slimme voorstellen bevat, waar de beoordelaars positief door worden verrast.</w:t>
                  </w:r>
                </w:p>
              </w:tc>
            </w:tr>
          </w:tbl>
          <w:p w14:paraId="1F91EEAD" w14:textId="77777777" w:rsidR="007E3ED4" w:rsidRPr="00A32F27" w:rsidRDefault="007E3ED4" w:rsidP="007E3ED4">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color w:val="000000"/>
                <w:spacing w:val="5"/>
                <w:sz w:val="18"/>
                <w:szCs w:val="18"/>
                <w:lang w:val="nl-NL"/>
              </w:rPr>
            </w:pPr>
            <w:r w:rsidRPr="00A32F27">
              <w:rPr>
                <w:rFonts w:ascii="RijksoverheidSansHeading" w:hAnsi="RijksoverheidSansHeading" w:cs="Arial"/>
                <w:b/>
                <w:bCs/>
                <w:color w:val="000000"/>
                <w:spacing w:val="5"/>
                <w:sz w:val="18"/>
                <w:szCs w:val="18"/>
                <w:lang w:val="nl-NL"/>
              </w:rPr>
              <w:t>Voorschriften uitwerking</w:t>
            </w:r>
          </w:p>
          <w:p w14:paraId="3EAAD367" w14:textId="75018986" w:rsidR="00773C1C" w:rsidRPr="007E3ED4" w:rsidRDefault="007E3ED4" w:rsidP="007E3ED4">
            <w:pPr>
              <w:spacing w:line="36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lang w:val="nl-NL"/>
              </w:rPr>
              <w:t xml:space="preserve">Wij vragen uw uitwerking in </w:t>
            </w:r>
            <w:r w:rsidRPr="007E3ED4">
              <w:rPr>
                <w:rFonts w:ascii="RijksoverheidSansHeading" w:hAnsi="RijksoverheidSansHeading"/>
                <w:b/>
                <w:bCs/>
                <w:lang w:val="nl-NL"/>
              </w:rPr>
              <w:t>maximaal 15 pagina’s A4</w:t>
            </w:r>
            <w:r w:rsidRPr="00A32F27">
              <w:rPr>
                <w:rFonts w:ascii="RijksoverheidSansHeading" w:hAnsi="RijksoverheidSansHeading"/>
                <w:lang w:val="nl-NL"/>
              </w:rPr>
              <w:t xml:space="preserve"> (lettertype </w:t>
            </w:r>
            <w:proofErr w:type="spellStart"/>
            <w:r w:rsidRPr="00A32F27">
              <w:rPr>
                <w:rFonts w:ascii="RijksoverheidSansHeading" w:hAnsi="RijksoverheidSansHeading"/>
                <w:lang w:val="nl-NL"/>
              </w:rPr>
              <w:t>Arial</w:t>
            </w:r>
            <w:proofErr w:type="spellEnd"/>
            <w:r w:rsidRPr="00A32F27">
              <w:rPr>
                <w:rFonts w:ascii="RijksoverheidSansHeading" w:hAnsi="RijksoverheidSansHeading"/>
                <w:lang w:val="nl-NL"/>
              </w:rPr>
              <w:t>, lettergrootte 10 en regelafstand 1,0) te verwoorden. Extra pagina’s en/of hyperlinks worden niet in de beoordeling meegenomen.</w:t>
            </w:r>
          </w:p>
        </w:tc>
      </w:tr>
      <w:tr w:rsidR="00773C1C" w:rsidRPr="005C354D" w14:paraId="674E49C4" w14:textId="77777777" w:rsidTr="00773C1C">
        <w:tc>
          <w:tcPr>
            <w:cnfStyle w:val="001000000000" w:firstRow="0" w:lastRow="0" w:firstColumn="1" w:lastColumn="0" w:oddVBand="0" w:evenVBand="0" w:oddHBand="0" w:evenHBand="0" w:firstRowFirstColumn="0" w:firstRowLastColumn="0" w:lastRowFirstColumn="0" w:lastRowLastColumn="0"/>
            <w:tcW w:w="1187" w:type="dxa"/>
          </w:tcPr>
          <w:p w14:paraId="55527D98" w14:textId="77777777" w:rsidR="00773C1C" w:rsidRPr="005C354D" w:rsidRDefault="00773C1C" w:rsidP="00773C1C">
            <w:pPr>
              <w:autoSpaceDE w:val="0"/>
              <w:autoSpaceDN w:val="0"/>
              <w:adjustRightInd w:val="0"/>
              <w:spacing w:after="60" w:line="360" w:lineRule="auto"/>
              <w:contextualSpacing/>
              <w:rPr>
                <w:rFonts w:ascii="RijksoverheidSansText" w:eastAsiaTheme="minorHAnsi" w:hAnsi="RijksoverheidSansText" w:cs="Arial"/>
                <w:color w:val="000000"/>
                <w:spacing w:val="5"/>
                <w:sz w:val="18"/>
                <w:szCs w:val="18"/>
              </w:rPr>
            </w:pPr>
            <w:r>
              <w:rPr>
                <w:rFonts w:ascii="RijksoverheidSansText" w:eastAsiaTheme="minorHAnsi" w:hAnsi="RijksoverheidSansText" w:cs="Arial"/>
                <w:color w:val="000000"/>
                <w:spacing w:val="5"/>
                <w:sz w:val="18"/>
                <w:szCs w:val="18"/>
              </w:rPr>
              <w:lastRenderedPageBreak/>
              <w:t>ANTWOORD</w:t>
            </w:r>
          </w:p>
        </w:tc>
        <w:tc>
          <w:tcPr>
            <w:tcW w:w="7364" w:type="dxa"/>
          </w:tcPr>
          <w:p w14:paraId="0A921FD8" w14:textId="77777777" w:rsidR="00773C1C" w:rsidRDefault="00773C1C" w:rsidP="00773C1C">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p w14:paraId="66F45BD1" w14:textId="77777777" w:rsidR="00773C1C" w:rsidRDefault="00773C1C" w:rsidP="00773C1C">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tc>
      </w:tr>
    </w:tbl>
    <w:p w14:paraId="2C9E189C" w14:textId="77777777" w:rsidR="005C354D" w:rsidRDefault="005C354D" w:rsidP="007A0971">
      <w:pPr>
        <w:autoSpaceDE w:val="0"/>
        <w:autoSpaceDN w:val="0"/>
        <w:adjustRightInd w:val="0"/>
        <w:spacing w:line="360" w:lineRule="auto"/>
        <w:rPr>
          <w:rFonts w:ascii="RijksoverheidSansText" w:hAnsi="RijksoverheidSansText" w:cs="BAFCC A+ Univers"/>
          <w:color w:val="000000"/>
          <w:spacing w:val="5"/>
        </w:rPr>
      </w:pPr>
    </w:p>
    <w:tbl>
      <w:tblPr>
        <w:tblStyle w:val="Stijl3"/>
        <w:tblW w:w="0" w:type="auto"/>
        <w:tblLook w:val="04A0" w:firstRow="1" w:lastRow="0" w:firstColumn="1" w:lastColumn="0" w:noHBand="0" w:noVBand="1"/>
      </w:tblPr>
      <w:tblGrid>
        <w:gridCol w:w="1187"/>
        <w:gridCol w:w="7364"/>
      </w:tblGrid>
      <w:tr w:rsidR="00446960" w:rsidRPr="005C354D" w14:paraId="280E50BC" w14:textId="77777777" w:rsidTr="00446960">
        <w:tc>
          <w:tcPr>
            <w:cnfStyle w:val="001000000000" w:firstRow="0" w:lastRow="0" w:firstColumn="1" w:lastColumn="0" w:oddVBand="0" w:evenVBand="0" w:oddHBand="0" w:evenHBand="0" w:firstRowFirstColumn="0" w:firstRowLastColumn="0" w:lastRowFirstColumn="0" w:lastRowLastColumn="0"/>
            <w:tcW w:w="1187" w:type="dxa"/>
          </w:tcPr>
          <w:p w14:paraId="4822D9A2" w14:textId="77777777" w:rsidR="00446960" w:rsidRPr="005C354D" w:rsidRDefault="00446960" w:rsidP="00446960">
            <w:pPr>
              <w:numPr>
                <w:ilvl w:val="0"/>
                <w:numId w:val="7"/>
              </w:numPr>
              <w:autoSpaceDE w:val="0"/>
              <w:autoSpaceDN w:val="0"/>
              <w:adjustRightInd w:val="0"/>
              <w:spacing w:after="60" w:line="360" w:lineRule="auto"/>
              <w:ind w:hanging="691"/>
              <w:contextualSpacing/>
              <w:rPr>
                <w:rFonts w:ascii="RijksoverheidSansText" w:eastAsiaTheme="minorHAnsi" w:hAnsi="RijksoverheidSansText" w:cs="Arial"/>
                <w:color w:val="000000"/>
                <w:spacing w:val="5"/>
                <w:sz w:val="18"/>
                <w:szCs w:val="18"/>
              </w:rPr>
            </w:pPr>
          </w:p>
        </w:tc>
        <w:tc>
          <w:tcPr>
            <w:tcW w:w="7364" w:type="dxa"/>
          </w:tcPr>
          <w:p w14:paraId="50DB4DD8" w14:textId="77777777" w:rsidR="007E3ED4" w:rsidRPr="00A32F27" w:rsidRDefault="007E3ED4" w:rsidP="007E3ED4">
            <w:pPr>
              <w:pStyle w:val="Geenafstand"/>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szCs w:val="18"/>
              </w:rPr>
            </w:pPr>
            <w:proofErr w:type="spellStart"/>
            <w:r w:rsidRPr="00A32F27">
              <w:rPr>
                <w:rFonts w:ascii="RijksoverheidSansHeading" w:hAnsi="RijksoverheidSansHeading" w:cs="Arial"/>
                <w:b/>
                <w:szCs w:val="18"/>
              </w:rPr>
              <w:t>Duurzaamheidsbijdrage</w:t>
            </w:r>
            <w:proofErr w:type="spellEnd"/>
          </w:p>
          <w:p w14:paraId="08462D0A"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 xml:space="preserve">Inschrijver wordt gevraagd zijn onderscheidend vermogen te laten zien in een verifieerbare uiteenzetting van zijn bijdrage aan de duurzaamheidsdoelstellingen van de Rijksoverheid bij de uitvoering van de Overeenkomst. </w:t>
            </w:r>
          </w:p>
          <w:p w14:paraId="073A9CBF"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Inschrijver dient in zijn uiteenzetting inzichtelijk te maken hoe hij aan de hand van gerealiseerde of binnenkort te realiseren acties rondom de bovengenoemde 6 thema’s Opdrachtgever helpt in het bereiken van de gestelde doelen. Uitdrukkelijk wordt er op gewezen dat uw antwoord concreet toegespitst dient te zijn op deze Opdracht. Een algemeen antwoord dat Opdrachtgever zelf ook uit allerlei gepubliceerde informatie van Inschrijver kan samenstellen is niet afdoende.</w:t>
            </w:r>
          </w:p>
          <w:p w14:paraId="6E9C0321"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p>
          <w:p w14:paraId="72310E95" w14:textId="41B02E41"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7E3ED4">
              <w:rPr>
                <w:rFonts w:ascii="RijksoverheidSansHeading" w:hAnsi="RijksoverheidSansHeading"/>
                <w:b/>
                <w:bCs/>
                <w:sz w:val="18"/>
                <w:szCs w:val="18"/>
                <w:lang w:val="nl-NL" w:bidi="ar-SA"/>
              </w:rPr>
              <w:t>1)</w:t>
            </w:r>
            <w:r w:rsidRPr="00A32F27">
              <w:rPr>
                <w:rFonts w:ascii="RijksoverheidSansHeading" w:hAnsi="RijksoverheidSansHeading"/>
                <w:sz w:val="18"/>
                <w:szCs w:val="18"/>
                <w:lang w:val="nl-NL" w:bidi="ar-SA"/>
              </w:rPr>
              <w:t xml:space="preserve"> Inschrijver dient uitgebreid in te gaan op het thema ISV gericht op de gehele keten die bij de Oplossing is betrokken, Van belang is met name de genoemde</w:t>
            </w:r>
            <w:r>
              <w:t xml:space="preserve"> </w:t>
            </w:r>
            <w:r w:rsidRPr="008714B0">
              <w:rPr>
                <w:rFonts w:ascii="RijksoverheidSansHeading" w:hAnsi="RijksoverheidSansHeading"/>
                <w:sz w:val="18"/>
                <w:szCs w:val="18"/>
                <w:lang w:val="nl-NL" w:bidi="ar-SA"/>
              </w:rPr>
              <w:t>risicoanalyse</w:t>
            </w:r>
            <w:r>
              <w:rPr>
                <w:rFonts w:ascii="RijksoverheidSansHeading" w:hAnsi="RijksoverheidSansHeading"/>
                <w:sz w:val="18"/>
                <w:szCs w:val="18"/>
                <w:lang w:val="nl-NL" w:bidi="ar-SA"/>
              </w:rPr>
              <w:t xml:space="preserve"> </w:t>
            </w:r>
            <w:r w:rsidRPr="008714B0">
              <w:rPr>
                <w:rFonts w:ascii="RijksoverheidSansHeading" w:hAnsi="RijksoverheidSansHeading"/>
                <w:sz w:val="18"/>
                <w:szCs w:val="18"/>
                <w:lang w:val="nl-NL" w:bidi="ar-SA"/>
              </w:rPr>
              <w:t>van de risico’s op schending van arbeids- en mensenrechten van de gehele keten.</w:t>
            </w:r>
            <w:r w:rsidRPr="00A32F27">
              <w:rPr>
                <w:rFonts w:ascii="RijksoverheidSansHeading" w:hAnsi="RijksoverheidSansHeading"/>
                <w:sz w:val="18"/>
                <w:szCs w:val="18"/>
                <w:lang w:val="nl-NL" w:bidi="ar-SA"/>
              </w:rPr>
              <w:t xml:space="preserve"> Opdrachtgever wenst een uiteenzetting te ontvangen over de wijze waarop en mate waarin deze risicoanalyse invloed heeft gehad op uw keuze voor de Oplossing, welke mogelijke risico’s u te dienaangaande voorziet en welke maatregelen u overweegt om deze te mitigeren</w:t>
            </w:r>
          </w:p>
          <w:p w14:paraId="5F09653C"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Van de overige thema’s per thema aan te geven:</w:t>
            </w:r>
          </w:p>
          <w:p w14:paraId="067D996C" w14:textId="77777777" w:rsidR="007E3ED4" w:rsidRPr="00A32F27" w:rsidRDefault="007E3ED4" w:rsidP="007E3ED4">
            <w:pPr>
              <w:numPr>
                <w:ilvl w:val="0"/>
                <w:numId w:val="32"/>
              </w:numPr>
              <w:autoSpaceDE w:val="0"/>
              <w:autoSpaceDN w:val="0"/>
              <w:adjustRightInd w:val="0"/>
              <w:spacing w:before="0"/>
              <w:ind w:left="454" w:hanging="28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r w:rsidRPr="00A32F27">
              <w:rPr>
                <w:rFonts w:ascii="RijksoverheidSansHeading" w:hAnsi="RijksoverheidSansHeading" w:cs="Arial"/>
                <w:color w:val="000000"/>
                <w:spacing w:val="5"/>
                <w:sz w:val="18"/>
                <w:szCs w:val="18"/>
                <w:lang w:val="nl-NL" w:bidi="ar-SA"/>
              </w:rPr>
              <w:t>In hoeverre het thema relevant is, op basis waarvan dat wordt geconcludeerd en de mate waarin het thema relevanter is ten opzichte van de overige thema’s (uitgedrukt in een relatieve score qua relevantie/rangorde);</w:t>
            </w:r>
          </w:p>
          <w:p w14:paraId="1B7389EC" w14:textId="77777777" w:rsidR="007E3ED4" w:rsidRPr="00A32F27" w:rsidRDefault="007E3ED4" w:rsidP="007E3ED4">
            <w:pPr>
              <w:numPr>
                <w:ilvl w:val="0"/>
                <w:numId w:val="32"/>
              </w:numPr>
              <w:autoSpaceDE w:val="0"/>
              <w:autoSpaceDN w:val="0"/>
              <w:adjustRightInd w:val="0"/>
              <w:spacing w:before="0"/>
              <w:ind w:left="454" w:hanging="28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r w:rsidRPr="00A32F27">
              <w:rPr>
                <w:rFonts w:ascii="RijksoverheidSansHeading" w:hAnsi="RijksoverheidSansHeading" w:cs="Arial"/>
                <w:color w:val="000000"/>
                <w:spacing w:val="5"/>
                <w:sz w:val="18"/>
                <w:szCs w:val="18"/>
                <w:lang w:val="nl-NL" w:bidi="ar-SA"/>
              </w:rPr>
              <w:t>Welke concrete acties reeds zijn gerealiseerd;</w:t>
            </w:r>
          </w:p>
          <w:p w14:paraId="3A7ED35D" w14:textId="77777777" w:rsidR="007E3ED4" w:rsidRPr="00A32F27" w:rsidRDefault="007E3ED4" w:rsidP="007E3ED4">
            <w:pPr>
              <w:numPr>
                <w:ilvl w:val="0"/>
                <w:numId w:val="32"/>
              </w:numPr>
              <w:autoSpaceDE w:val="0"/>
              <w:autoSpaceDN w:val="0"/>
              <w:adjustRightInd w:val="0"/>
              <w:spacing w:before="0"/>
              <w:ind w:left="454" w:hanging="28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r w:rsidRPr="00A32F27">
              <w:rPr>
                <w:rFonts w:ascii="RijksoverheidSansHeading" w:hAnsi="RijksoverheidSansHeading" w:cs="Arial"/>
                <w:color w:val="000000"/>
                <w:spacing w:val="5"/>
                <w:sz w:val="18"/>
                <w:szCs w:val="18"/>
                <w:lang w:val="nl-NL" w:bidi="ar-SA"/>
              </w:rPr>
              <w:t>Welke acties in gang zijn gezet en binnen 6 maanden zullen zijn gerealiseerd alsmede hoe hierop wordt gestuurd;</w:t>
            </w:r>
          </w:p>
          <w:p w14:paraId="2E7F6C34" w14:textId="77777777" w:rsidR="007E3ED4" w:rsidRPr="00A32F27" w:rsidRDefault="007E3ED4" w:rsidP="007E3ED4">
            <w:pPr>
              <w:numPr>
                <w:ilvl w:val="0"/>
                <w:numId w:val="32"/>
              </w:numPr>
              <w:autoSpaceDE w:val="0"/>
              <w:autoSpaceDN w:val="0"/>
              <w:adjustRightInd w:val="0"/>
              <w:spacing w:before="0"/>
              <w:ind w:left="454" w:hanging="28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r w:rsidRPr="00A32F27">
              <w:rPr>
                <w:rFonts w:ascii="RijksoverheidSansHeading" w:hAnsi="RijksoverheidSansHeading" w:cs="Arial"/>
                <w:color w:val="000000"/>
                <w:spacing w:val="5"/>
                <w:sz w:val="18"/>
                <w:szCs w:val="18"/>
                <w:lang w:val="nl-NL" w:bidi="ar-SA"/>
              </w:rPr>
              <w:t>Welke overige acties worden voorgenomen en welke afhankelijkheden er zijn om deze te kunnen realiseren;</w:t>
            </w:r>
          </w:p>
          <w:p w14:paraId="6966E36D" w14:textId="77777777" w:rsidR="007E3ED4" w:rsidRPr="00A32F27" w:rsidRDefault="007E3ED4" w:rsidP="007E3ED4">
            <w:pPr>
              <w:numPr>
                <w:ilvl w:val="0"/>
                <w:numId w:val="32"/>
              </w:numPr>
              <w:autoSpaceDE w:val="0"/>
              <w:autoSpaceDN w:val="0"/>
              <w:adjustRightInd w:val="0"/>
              <w:spacing w:before="0"/>
              <w:ind w:left="454" w:hanging="28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r w:rsidRPr="00A32F27">
              <w:rPr>
                <w:rFonts w:ascii="RijksoverheidSansHeading" w:hAnsi="RijksoverheidSansHeading" w:cs="Arial"/>
                <w:color w:val="000000"/>
                <w:spacing w:val="5"/>
                <w:sz w:val="18"/>
                <w:szCs w:val="18"/>
                <w:lang w:val="nl-NL" w:bidi="ar-SA"/>
              </w:rPr>
              <w:t>Welke aantoonbare toegevoegde waarde op gebied van duurzaamheid de acties opleveren voor Opdrachtgever;</w:t>
            </w:r>
          </w:p>
          <w:p w14:paraId="2B2FB2F4" w14:textId="77777777" w:rsidR="007E3ED4" w:rsidRPr="00A32F27" w:rsidRDefault="007E3ED4" w:rsidP="007E3ED4">
            <w:pPr>
              <w:numPr>
                <w:ilvl w:val="0"/>
                <w:numId w:val="32"/>
              </w:numPr>
              <w:autoSpaceDE w:val="0"/>
              <w:autoSpaceDN w:val="0"/>
              <w:adjustRightInd w:val="0"/>
              <w:spacing w:before="0"/>
              <w:ind w:left="454" w:hanging="28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r w:rsidRPr="00A32F27">
              <w:rPr>
                <w:rFonts w:ascii="RijksoverheidSansHeading" w:hAnsi="RijksoverheidSansHeading" w:cs="Arial"/>
                <w:color w:val="000000"/>
                <w:spacing w:val="5"/>
                <w:sz w:val="18"/>
                <w:szCs w:val="18"/>
                <w:lang w:val="nl-NL" w:bidi="ar-SA"/>
              </w:rPr>
              <w:t>In welke mate de acties (kunnen) resulteren in een hoger tarief voor Opdrachtgever.</w:t>
            </w:r>
          </w:p>
          <w:p w14:paraId="5FF0F2C3" w14:textId="77777777" w:rsidR="007E3ED4" w:rsidRPr="00A32F27" w:rsidRDefault="007E3ED4" w:rsidP="007E3ED4">
            <w:pPr>
              <w:autoSpaceDE w:val="0"/>
              <w:autoSpaceDN w:val="0"/>
              <w:adjustRightInd w:val="0"/>
              <w:spacing w:before="0"/>
              <w:ind w:left="45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p>
          <w:p w14:paraId="399DFE8E"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Opdrachtgever laat zich graag positief verassen door extra (niet genoemde) doelstellingen en thema’s op het gebied van duurzaamheid die voor Opdrachtgever van toegevoegde waarde zijn.</w:t>
            </w:r>
          </w:p>
          <w:p w14:paraId="7D3B4DA5"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 xml:space="preserve">Inschrijver wordt geadviseerd om bij de beantwoording gebruik te maken van de </w:t>
            </w:r>
            <w:proofErr w:type="spellStart"/>
            <w:r w:rsidRPr="00A32F27">
              <w:rPr>
                <w:rFonts w:ascii="RijksoverheidSansHeading" w:hAnsi="RijksoverheidSansHeading"/>
                <w:sz w:val="18"/>
                <w:szCs w:val="18"/>
                <w:lang w:val="nl-NL" w:bidi="ar-SA"/>
              </w:rPr>
              <w:t>ambitieweb</w:t>
            </w:r>
            <w:proofErr w:type="spellEnd"/>
            <w:r w:rsidRPr="00A32F27">
              <w:rPr>
                <w:rFonts w:ascii="RijksoverheidSansHeading" w:hAnsi="RijksoverheidSansHeading"/>
                <w:sz w:val="18"/>
                <w:szCs w:val="18"/>
                <w:lang w:val="nl-NL" w:bidi="ar-SA"/>
              </w:rPr>
              <w:t xml:space="preserve"> tool en -handleiding van </w:t>
            </w:r>
            <w:proofErr w:type="spellStart"/>
            <w:r w:rsidRPr="00A32F27">
              <w:rPr>
                <w:rFonts w:ascii="RijksoverheidSansHeading" w:hAnsi="RijksoverheidSansHeading"/>
                <w:sz w:val="18"/>
                <w:szCs w:val="18"/>
                <w:lang w:val="nl-NL" w:bidi="ar-SA"/>
              </w:rPr>
              <w:t>PIANOo</w:t>
            </w:r>
            <w:proofErr w:type="spellEnd"/>
            <w:r w:rsidRPr="00A32F27">
              <w:rPr>
                <w:rFonts w:ascii="RijksoverheidSansHeading" w:hAnsi="RijksoverheidSansHeading"/>
                <w:sz w:val="18"/>
                <w:szCs w:val="18"/>
                <w:lang w:val="nl-NL" w:bidi="ar-SA"/>
              </w:rPr>
              <w:t xml:space="preserve"> (</w:t>
            </w:r>
            <w:hyperlink r:id="rId8" w:history="1">
              <w:r w:rsidRPr="00A32F27">
                <w:rPr>
                  <w:rFonts w:ascii="RijksoverheidSansHeading" w:hAnsi="RijksoverheidSansHeading"/>
                  <w:color w:val="0000FF" w:themeColor="hyperlink"/>
                  <w:sz w:val="18"/>
                  <w:szCs w:val="18"/>
                  <w:u w:val="single"/>
                  <w:lang w:val="nl-NL" w:bidi="ar-SA"/>
                </w:rPr>
                <w:t>https://www.pianoo.nl/nl/handreiking-aan-de-slag-met-het-ambitieweb</w:t>
              </w:r>
            </w:hyperlink>
            <w:r w:rsidRPr="00A32F27">
              <w:rPr>
                <w:rFonts w:ascii="RijksoverheidSansHeading" w:hAnsi="RijksoverheidSansHeading"/>
                <w:sz w:val="18"/>
                <w:szCs w:val="18"/>
                <w:lang w:val="nl-NL" w:bidi="ar-SA"/>
              </w:rPr>
              <w:t xml:space="preserve">) </w:t>
            </w:r>
          </w:p>
          <w:p w14:paraId="671EBEC1"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p>
          <w:p w14:paraId="2188F038"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7E3ED4">
              <w:rPr>
                <w:rFonts w:ascii="RijksoverheidSansHeading" w:hAnsi="RijksoverheidSansHeading"/>
                <w:b/>
                <w:bCs/>
                <w:sz w:val="18"/>
                <w:szCs w:val="18"/>
                <w:lang w:val="nl-NL" w:bidi="ar-SA"/>
              </w:rPr>
              <w:t>2)</w:t>
            </w:r>
            <w:r w:rsidRPr="00A32F27">
              <w:rPr>
                <w:rFonts w:ascii="RijksoverheidSansHeading" w:hAnsi="RijksoverheidSansHeading"/>
                <w:sz w:val="18"/>
                <w:szCs w:val="18"/>
                <w:lang w:val="nl-NL" w:bidi="ar-SA"/>
              </w:rPr>
              <w:t xml:space="preserve"> Op welke wijze Opdrachtgever, zowel voor de gunning als bij de uitvoering van de overeenkomst, in staat is en wordt gesteld om de duurzaamheidsbijdrage van Inschrijver te verifiëren.</w:t>
            </w:r>
          </w:p>
          <w:p w14:paraId="1D7462B9" w14:textId="77777777"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p>
          <w:p w14:paraId="14FC0689" w14:textId="445D68EF" w:rsidR="007E3ED4" w:rsidRPr="00A32F27" w:rsidRDefault="007E3ED4" w:rsidP="007E3ED4">
            <w:pPr>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7E3ED4">
              <w:rPr>
                <w:rFonts w:ascii="RijksoverheidSansHeading" w:hAnsi="RijksoverheidSansHeading"/>
                <w:b/>
                <w:bCs/>
                <w:sz w:val="18"/>
                <w:szCs w:val="18"/>
                <w:lang w:val="nl-NL" w:bidi="ar-SA"/>
              </w:rPr>
              <w:lastRenderedPageBreak/>
              <w:t>3)</w:t>
            </w:r>
            <w:r w:rsidRPr="00A32F27">
              <w:rPr>
                <w:rFonts w:ascii="RijksoverheidSansHeading" w:hAnsi="RijksoverheidSansHeading"/>
                <w:sz w:val="18"/>
                <w:szCs w:val="18"/>
                <w:lang w:val="nl-NL" w:bidi="ar-SA"/>
              </w:rPr>
              <w:t xml:space="preserve"> </w:t>
            </w:r>
            <w:r w:rsidR="008B64AB">
              <w:rPr>
                <w:rFonts w:ascii="RijksoverheidSansHeading" w:hAnsi="RijksoverheidSansHeading"/>
                <w:sz w:val="18"/>
                <w:szCs w:val="18"/>
                <w:lang w:val="nl-NL" w:bidi="ar-SA"/>
              </w:rPr>
              <w:t>W</w:t>
            </w:r>
            <w:r w:rsidRPr="00A32F27">
              <w:rPr>
                <w:rFonts w:ascii="RijksoverheidSansHeading" w:hAnsi="RijksoverheidSansHeading"/>
                <w:sz w:val="18"/>
                <w:szCs w:val="18"/>
                <w:lang w:val="nl-NL" w:bidi="ar-SA"/>
              </w:rPr>
              <w:t xml:space="preserve">elke algemene (niet op deze Opdracht of op een bepaald thema betrekking hebbende) duurzaamheidsresultaten of -prestaties u kunt noemen die ter zake van toegevoegde waarde zijn. Denk bijvoorbeeld aan </w:t>
            </w:r>
          </w:p>
          <w:p w14:paraId="23937982" w14:textId="77777777" w:rsidR="007E3ED4" w:rsidRPr="00A32F27" w:rsidRDefault="007E3ED4" w:rsidP="007E3ED4">
            <w:pPr>
              <w:numPr>
                <w:ilvl w:val="0"/>
                <w:numId w:val="32"/>
              </w:numPr>
              <w:autoSpaceDE w:val="0"/>
              <w:autoSpaceDN w:val="0"/>
              <w:adjustRightInd w:val="0"/>
              <w:spacing w:before="0"/>
              <w:ind w:left="454" w:hanging="28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r w:rsidRPr="00A32F27">
              <w:rPr>
                <w:rFonts w:ascii="RijksoverheidSansHeading" w:hAnsi="RijksoverheidSansHeading" w:cs="Arial"/>
                <w:color w:val="000000"/>
                <w:spacing w:val="5"/>
                <w:sz w:val="18"/>
                <w:szCs w:val="18"/>
                <w:lang w:val="nl-NL" w:bidi="ar-SA"/>
              </w:rPr>
              <w:t>een milieumanagement tool dat Inschrijver in gebruik heeft zoals ISO 14001, EMAS of vergelijkbaar,</w:t>
            </w:r>
          </w:p>
          <w:p w14:paraId="6BA92B7E" w14:textId="77777777" w:rsidR="007E3ED4" w:rsidRPr="00A32F27" w:rsidRDefault="007E3ED4" w:rsidP="007E3ED4">
            <w:pPr>
              <w:numPr>
                <w:ilvl w:val="0"/>
                <w:numId w:val="32"/>
              </w:numPr>
              <w:autoSpaceDE w:val="0"/>
              <w:autoSpaceDN w:val="0"/>
              <w:adjustRightInd w:val="0"/>
              <w:spacing w:before="0"/>
              <w:ind w:left="454" w:hanging="28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bidi="ar-SA"/>
              </w:rPr>
            </w:pPr>
            <w:r w:rsidRPr="00A32F27">
              <w:rPr>
                <w:rFonts w:ascii="RijksoverheidSansHeading" w:hAnsi="RijksoverheidSansHeading" w:cs="Arial"/>
                <w:color w:val="000000"/>
                <w:spacing w:val="5"/>
                <w:sz w:val="18"/>
                <w:szCs w:val="18"/>
                <w:lang w:val="nl-NL" w:bidi="ar-SA"/>
              </w:rPr>
              <w:t>doorgevoerde duurzaamheid in de eigen bedrijfsvoering bijvoorbeeld aan de hand van beoordelingsaspecten als:</w:t>
            </w:r>
          </w:p>
          <w:p w14:paraId="53F6749D" w14:textId="77777777" w:rsidR="007E3ED4" w:rsidRPr="00A32F27" w:rsidRDefault="007E3ED4" w:rsidP="007E3ED4">
            <w:pPr>
              <w:numPr>
                <w:ilvl w:val="0"/>
                <w:numId w:val="33"/>
              </w:numPr>
              <w:spacing w:before="0"/>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 xml:space="preserve">Wat het huidige niveau is van de prestaties van de eigen bedrijfsvoering (waar mogelijk kwantitatief gemaakt a.d.h.v. CO2-emissies </w:t>
            </w:r>
          </w:p>
          <w:p w14:paraId="30E47DFB" w14:textId="77777777" w:rsidR="007E3ED4" w:rsidRPr="00A32F27" w:rsidRDefault="007E3ED4" w:rsidP="007E3ED4">
            <w:pPr>
              <w:numPr>
                <w:ilvl w:val="0"/>
                <w:numId w:val="33"/>
              </w:numPr>
              <w:spacing w:before="0"/>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De reeds behaalde resultaten in de afgelopen drie jaar t.a.v. het verbeteren van prestaties ondersteund met verifieerbare prestatie informatie;</w:t>
            </w:r>
          </w:p>
          <w:p w14:paraId="48C1E2F2" w14:textId="77777777" w:rsidR="007E3ED4" w:rsidRPr="00A32F27" w:rsidRDefault="007E3ED4" w:rsidP="007E3ED4">
            <w:pPr>
              <w:numPr>
                <w:ilvl w:val="0"/>
                <w:numId w:val="33"/>
              </w:numPr>
              <w:spacing w:before="0"/>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De doelstellingen die de organisatie heeft m.b.t. de verduurzaming van de eigen bedrijfsvoering; Een Plan van aanpak waarin de doelstellingen worden onderbouwd, al dan niet met beleidsdocumenten.</w:t>
            </w:r>
          </w:p>
          <w:p w14:paraId="512C32CF" w14:textId="77777777" w:rsidR="007E3ED4" w:rsidRPr="00A32F27" w:rsidRDefault="007E3ED4" w:rsidP="007E3E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b/>
                <w:bCs/>
                <w:sz w:val="18"/>
                <w:szCs w:val="18"/>
                <w:lang w:val="nl-NL" w:bidi="ar-SA"/>
              </w:rPr>
            </w:pPr>
            <w:r w:rsidRPr="00A32F27">
              <w:rPr>
                <w:rFonts w:ascii="RijksoverheidSansHeading" w:hAnsi="RijksoverheidSansHeading"/>
                <w:b/>
                <w:bCs/>
                <w:sz w:val="18"/>
                <w:szCs w:val="18"/>
                <w:lang w:val="nl-NL" w:bidi="ar-SA"/>
              </w:rPr>
              <w:t>Beoordeling</w:t>
            </w:r>
          </w:p>
          <w:p w14:paraId="27A60153" w14:textId="77777777" w:rsidR="007E3ED4" w:rsidRPr="00A32F27" w:rsidRDefault="007E3ED4" w:rsidP="007E3E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r w:rsidRPr="00A32F27">
              <w:rPr>
                <w:rFonts w:ascii="RijksoverheidSansHeading" w:hAnsi="RijksoverheidSansHeading"/>
                <w:sz w:val="18"/>
                <w:szCs w:val="18"/>
                <w:lang w:val="nl-NL" w:bidi="ar-SA"/>
              </w:rPr>
              <w:t xml:space="preserve">Zie in de beantwoording toe op volledigheid, onderbouwing (concreetheid), realiseerbaarheid en toegevoegde waarde. </w:t>
            </w:r>
            <w:r w:rsidRPr="00A32F27">
              <w:rPr>
                <w:rFonts w:ascii="RijksoverheidSansHeading" w:hAnsi="RijksoverheidSansHeading" w:cs="Arial"/>
                <w:color w:val="000000"/>
                <w:spacing w:val="5"/>
                <w:sz w:val="18"/>
                <w:szCs w:val="18"/>
                <w:lang w:val="nl-NL"/>
              </w:rPr>
              <w:t xml:space="preserve">Deze wens wordt beoordeeld op basis van de mate waarin het antwoord toeziet op deze aspecten. </w:t>
            </w:r>
          </w:p>
          <w:p w14:paraId="268D83A1" w14:textId="77777777" w:rsidR="007E3ED4" w:rsidRPr="00A32F27" w:rsidRDefault="007E3ED4" w:rsidP="007E3E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pacing w:val="5"/>
                <w:sz w:val="18"/>
                <w:szCs w:val="18"/>
                <w:lang w:val="nl-NL"/>
              </w:rPr>
            </w:pPr>
          </w:p>
          <w:tbl>
            <w:tblPr>
              <w:tblStyle w:val="Tabelraster"/>
              <w:tblW w:w="0" w:type="auto"/>
              <w:tblLook w:val="04A0" w:firstRow="1" w:lastRow="0" w:firstColumn="1" w:lastColumn="0" w:noHBand="0" w:noVBand="1"/>
            </w:tblPr>
            <w:tblGrid>
              <w:gridCol w:w="1438"/>
              <w:gridCol w:w="5700"/>
            </w:tblGrid>
            <w:tr w:rsidR="007E3ED4" w:rsidRPr="00A32F27" w14:paraId="380E0EDB" w14:textId="77777777" w:rsidTr="00796660">
              <w:tc>
                <w:tcPr>
                  <w:tcW w:w="1556" w:type="dxa"/>
                </w:tcPr>
                <w:p w14:paraId="1DFF6CFD"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Aantal punten</w:t>
                  </w:r>
                </w:p>
              </w:tc>
              <w:tc>
                <w:tcPr>
                  <w:tcW w:w="6439" w:type="dxa"/>
                </w:tcPr>
                <w:p w14:paraId="6B04F3E9"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Toelichting:</w:t>
                  </w:r>
                </w:p>
              </w:tc>
            </w:tr>
            <w:tr w:rsidR="007E3ED4" w:rsidRPr="00A32F27" w14:paraId="430A6E26" w14:textId="77777777" w:rsidTr="00796660">
              <w:tc>
                <w:tcPr>
                  <w:tcW w:w="1556" w:type="dxa"/>
                </w:tcPr>
                <w:p w14:paraId="0E5CBFE7"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0</w:t>
                  </w:r>
                </w:p>
              </w:tc>
              <w:tc>
                <w:tcPr>
                  <w:tcW w:w="6439" w:type="dxa"/>
                </w:tcPr>
                <w:p w14:paraId="173ABA51"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Het antwoord op de Wens ziet hier niet op toe</w:t>
                  </w:r>
                </w:p>
              </w:tc>
            </w:tr>
            <w:tr w:rsidR="007E3ED4" w:rsidRPr="00A32F27" w14:paraId="7898AE4E" w14:textId="77777777" w:rsidTr="00796660">
              <w:tc>
                <w:tcPr>
                  <w:tcW w:w="1556" w:type="dxa"/>
                </w:tcPr>
                <w:p w14:paraId="02306E8B"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5</w:t>
                  </w:r>
                </w:p>
              </w:tc>
              <w:tc>
                <w:tcPr>
                  <w:tcW w:w="6439" w:type="dxa"/>
                </w:tcPr>
                <w:p w14:paraId="170D6998"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Het antwoord op de Wens ziet hier niet volledig op toe.</w:t>
                  </w:r>
                </w:p>
              </w:tc>
            </w:tr>
            <w:tr w:rsidR="007E3ED4" w:rsidRPr="00A32F27" w14:paraId="27337E0D" w14:textId="77777777" w:rsidTr="00796660">
              <w:tc>
                <w:tcPr>
                  <w:tcW w:w="1556" w:type="dxa"/>
                </w:tcPr>
                <w:p w14:paraId="1463DF20"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12</w:t>
                  </w:r>
                </w:p>
              </w:tc>
              <w:tc>
                <w:tcPr>
                  <w:tcW w:w="6439" w:type="dxa"/>
                </w:tcPr>
                <w:p w14:paraId="56737A9B"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Het antwoord op de Wens ziet hier voldoende op toe.</w:t>
                  </w:r>
                </w:p>
              </w:tc>
            </w:tr>
            <w:tr w:rsidR="007E3ED4" w:rsidRPr="00A32F27" w14:paraId="5765DB06" w14:textId="77777777" w:rsidTr="00796660">
              <w:tc>
                <w:tcPr>
                  <w:tcW w:w="1556" w:type="dxa"/>
                </w:tcPr>
                <w:p w14:paraId="7D778838"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20</w:t>
                  </w:r>
                </w:p>
              </w:tc>
              <w:tc>
                <w:tcPr>
                  <w:tcW w:w="6439" w:type="dxa"/>
                </w:tcPr>
                <w:p w14:paraId="6DB1C1D4" w14:textId="77777777" w:rsidR="007E3ED4" w:rsidRPr="00A32F27" w:rsidRDefault="007E3ED4" w:rsidP="007E3ED4">
                  <w:pPr>
                    <w:rPr>
                      <w:rFonts w:ascii="RijksoverheidSansHeading" w:eastAsiaTheme="minorHAnsi" w:hAnsi="RijksoverheidSansHeading" w:cs="Arial"/>
                      <w:color w:val="000000"/>
                      <w:spacing w:val="5"/>
                      <w:sz w:val="18"/>
                      <w:szCs w:val="18"/>
                      <w:lang w:bidi="en-GB"/>
                    </w:rPr>
                  </w:pPr>
                  <w:r w:rsidRPr="00A32F27">
                    <w:rPr>
                      <w:rFonts w:ascii="RijksoverheidSansHeading" w:eastAsiaTheme="minorHAnsi" w:hAnsi="RijksoverheidSansHeading" w:cs="Arial"/>
                      <w:color w:val="000000"/>
                      <w:spacing w:val="5"/>
                      <w:sz w:val="18"/>
                      <w:szCs w:val="18"/>
                      <w:lang w:bidi="en-GB"/>
                    </w:rPr>
                    <w:t xml:space="preserve">Het antwoord op de Wens ziet hier </w:t>
                  </w:r>
                  <w:proofErr w:type="spellStart"/>
                  <w:r w:rsidRPr="00A32F27">
                    <w:rPr>
                      <w:rFonts w:ascii="RijksoverheidSansHeading" w:eastAsiaTheme="minorHAnsi" w:hAnsi="RijksoverheidSansHeading" w:cs="Arial"/>
                      <w:color w:val="000000"/>
                      <w:spacing w:val="5"/>
                      <w:sz w:val="18"/>
                      <w:szCs w:val="18"/>
                      <w:lang w:bidi="en-GB"/>
                    </w:rPr>
                    <w:t>volldig</w:t>
                  </w:r>
                  <w:proofErr w:type="spellEnd"/>
                  <w:r w:rsidRPr="00A32F27">
                    <w:rPr>
                      <w:rFonts w:ascii="RijksoverheidSansHeading" w:eastAsiaTheme="minorHAnsi" w:hAnsi="RijksoverheidSansHeading" w:cs="Arial"/>
                      <w:color w:val="000000"/>
                      <w:spacing w:val="5"/>
                      <w:sz w:val="18"/>
                      <w:szCs w:val="18"/>
                      <w:lang w:bidi="en-GB"/>
                    </w:rPr>
                    <w:t xml:space="preserve"> op toe en overstijgt ook de verwachtingen van de Aanbestedende dienst doordat er aanvullende, vernieuwende, originele of slimme voorstellen bevat, waar de beoordelaars positief door worden verrast.</w:t>
                  </w:r>
                </w:p>
              </w:tc>
            </w:tr>
          </w:tbl>
          <w:p w14:paraId="79905C81" w14:textId="77777777" w:rsidR="007E3ED4" w:rsidRPr="00A32F27" w:rsidRDefault="007E3ED4" w:rsidP="007E3ED4">
            <w:pPr>
              <w:tabs>
                <w:tab w:val="right" w:pos="6725"/>
              </w:tabs>
              <w:autoSpaceDE w:val="0"/>
              <w:autoSpaceDN w:val="0"/>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p>
          <w:p w14:paraId="3239AD36" w14:textId="4E0A00D2" w:rsidR="007E3ED4" w:rsidRPr="00A32F27" w:rsidRDefault="007E3ED4" w:rsidP="007E3ED4">
            <w:pPr>
              <w:tabs>
                <w:tab w:val="right" w:pos="6725"/>
              </w:tabs>
              <w:autoSpaceDE w:val="0"/>
              <w:autoSpaceDN w:val="0"/>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r w:rsidRPr="00A32F27">
              <w:rPr>
                <w:rFonts w:ascii="RijksoverheidSansHeading" w:hAnsi="RijksoverheidSansHeading"/>
                <w:sz w:val="18"/>
                <w:szCs w:val="18"/>
                <w:lang w:val="nl-NL" w:bidi="ar-SA"/>
              </w:rPr>
              <w:t xml:space="preserve">De beantwoording is </w:t>
            </w:r>
            <w:r w:rsidRPr="007E3ED4">
              <w:rPr>
                <w:rFonts w:ascii="RijksoverheidSansHeading" w:hAnsi="RijksoverheidSansHeading"/>
                <w:b/>
                <w:bCs/>
                <w:sz w:val="18"/>
                <w:szCs w:val="18"/>
                <w:lang w:val="nl-NL" w:bidi="ar-SA"/>
              </w:rPr>
              <w:t>maximaal 6 A4</w:t>
            </w:r>
            <w:r w:rsidRPr="00A32F27">
              <w:rPr>
                <w:rFonts w:ascii="RijksoverheidSansHeading" w:hAnsi="RijksoverheidSansHeading"/>
                <w:sz w:val="18"/>
                <w:szCs w:val="18"/>
                <w:lang w:val="nl-NL" w:bidi="ar-SA"/>
              </w:rPr>
              <w:t xml:space="preserve"> </w:t>
            </w:r>
            <w:r>
              <w:rPr>
                <w:rFonts w:ascii="RijksoverheidSansHeading" w:hAnsi="RijksoverheidSansHeading"/>
                <w:sz w:val="18"/>
                <w:szCs w:val="18"/>
                <w:lang w:val="nl-NL" w:bidi="ar-SA"/>
              </w:rPr>
              <w:t>(</w:t>
            </w:r>
            <w:r w:rsidRPr="00A32F27">
              <w:rPr>
                <w:rFonts w:ascii="RijksoverheidSansHeading" w:hAnsi="RijksoverheidSansHeading"/>
                <w:lang w:val="nl-NL"/>
              </w:rPr>
              <w:t xml:space="preserve">lettertype </w:t>
            </w:r>
            <w:proofErr w:type="spellStart"/>
            <w:r w:rsidRPr="00A32F27">
              <w:rPr>
                <w:rFonts w:ascii="RijksoverheidSansHeading" w:hAnsi="RijksoverheidSansHeading"/>
                <w:lang w:val="nl-NL"/>
              </w:rPr>
              <w:t>Arial</w:t>
            </w:r>
            <w:proofErr w:type="spellEnd"/>
            <w:r w:rsidRPr="00A32F27">
              <w:rPr>
                <w:rFonts w:ascii="RijksoverheidSansHeading" w:hAnsi="RijksoverheidSansHeading"/>
                <w:lang w:val="nl-NL"/>
              </w:rPr>
              <w:t>, lettergrootte 10 en regelafstand 1,0 Extra pagina’s en/of hyperlinks worden niet in de beoordeling meegenomen.</w:t>
            </w:r>
            <w:r>
              <w:rPr>
                <w:rFonts w:ascii="RijksoverheidSansHeading" w:hAnsi="RijksoverheidSansHeading"/>
                <w:lang w:val="nl-NL"/>
              </w:rPr>
              <w:t xml:space="preserve"> </w:t>
            </w:r>
          </w:p>
          <w:p w14:paraId="69B6BD44" w14:textId="77777777" w:rsidR="007E3ED4" w:rsidRPr="00A32F27" w:rsidRDefault="007E3ED4" w:rsidP="007E3ED4">
            <w:pPr>
              <w:tabs>
                <w:tab w:val="right" w:pos="6725"/>
              </w:tabs>
              <w:autoSpaceDE w:val="0"/>
              <w:autoSpaceDN w:val="0"/>
              <w:spacing w:before="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sz w:val="18"/>
                <w:szCs w:val="18"/>
                <w:lang w:val="nl-NL" w:bidi="ar-SA"/>
              </w:rPr>
            </w:pPr>
          </w:p>
          <w:p w14:paraId="39485C6B" w14:textId="2287D2F0" w:rsidR="00446960" w:rsidRPr="000F7BB3" w:rsidRDefault="007E3ED4" w:rsidP="007E3ED4">
            <w:pPr>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hAnsi="RijksoverheidSansText" w:cs="Arial"/>
                <w:color w:val="000000"/>
                <w:spacing w:val="5"/>
                <w:szCs w:val="19"/>
                <w:lang w:val="nl-NL"/>
              </w:rPr>
            </w:pPr>
            <w:r w:rsidRPr="00A32F27">
              <w:rPr>
                <w:rFonts w:ascii="RijksoverheidSansHeading" w:hAnsi="RijksoverheidSansHeading"/>
                <w:lang w:val="nl-NL" w:bidi="ar-SA"/>
              </w:rPr>
              <w:t xml:space="preserve">Voor deze Wens kunt u maximaal </w:t>
            </w:r>
            <w:r w:rsidRPr="00A32F27">
              <w:rPr>
                <w:rFonts w:ascii="RijksoverheidSansHeading" w:hAnsi="RijksoverheidSansHeading"/>
                <w:b/>
                <w:bCs/>
                <w:lang w:val="nl-NL" w:bidi="ar-SA"/>
              </w:rPr>
              <w:t>20 punten</w:t>
            </w:r>
            <w:r w:rsidRPr="00A32F27">
              <w:rPr>
                <w:rFonts w:ascii="RijksoverheidSansHeading" w:hAnsi="RijksoverheidSansHeading"/>
                <w:lang w:val="nl-NL" w:bidi="ar-SA"/>
              </w:rPr>
              <w:t xml:space="preserve"> verdienen.</w:t>
            </w:r>
          </w:p>
        </w:tc>
      </w:tr>
      <w:tr w:rsidR="005C354D" w:rsidRPr="005C354D" w14:paraId="30A11F6E" w14:textId="77777777" w:rsidTr="00446960">
        <w:tc>
          <w:tcPr>
            <w:cnfStyle w:val="001000000000" w:firstRow="0" w:lastRow="0" w:firstColumn="1" w:lastColumn="0" w:oddVBand="0" w:evenVBand="0" w:oddHBand="0" w:evenHBand="0" w:firstRowFirstColumn="0" w:firstRowLastColumn="0" w:lastRowFirstColumn="0" w:lastRowLastColumn="0"/>
            <w:tcW w:w="1187" w:type="dxa"/>
          </w:tcPr>
          <w:p w14:paraId="483C0A4C" w14:textId="77777777" w:rsidR="005C354D" w:rsidRPr="005C354D" w:rsidRDefault="005C354D" w:rsidP="007A0971">
            <w:pPr>
              <w:autoSpaceDE w:val="0"/>
              <w:autoSpaceDN w:val="0"/>
              <w:adjustRightInd w:val="0"/>
              <w:spacing w:after="60" w:line="360" w:lineRule="auto"/>
              <w:contextualSpacing/>
              <w:rPr>
                <w:rFonts w:ascii="RijksoverheidSansText" w:eastAsiaTheme="minorHAnsi" w:hAnsi="RijksoverheidSansText" w:cs="Arial"/>
                <w:color w:val="000000"/>
                <w:spacing w:val="5"/>
                <w:sz w:val="18"/>
                <w:szCs w:val="18"/>
              </w:rPr>
            </w:pPr>
            <w:r>
              <w:rPr>
                <w:rFonts w:ascii="RijksoverheidSansText" w:eastAsiaTheme="minorHAnsi" w:hAnsi="RijksoverheidSansText" w:cs="Arial"/>
                <w:color w:val="000000"/>
                <w:spacing w:val="5"/>
                <w:sz w:val="18"/>
                <w:szCs w:val="18"/>
              </w:rPr>
              <w:lastRenderedPageBreak/>
              <w:t>ANTWOORD</w:t>
            </w:r>
          </w:p>
        </w:tc>
        <w:tc>
          <w:tcPr>
            <w:tcW w:w="7364" w:type="dxa"/>
          </w:tcPr>
          <w:p w14:paraId="0D33888C" w14:textId="77777777" w:rsidR="00B1134C" w:rsidRDefault="00B1134C" w:rsidP="007A0971">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p w14:paraId="5AEF7D27" w14:textId="6C0499D4" w:rsidR="00B1134C" w:rsidRPr="005C354D" w:rsidRDefault="00B1134C" w:rsidP="007A0971">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tc>
      </w:tr>
    </w:tbl>
    <w:p w14:paraId="303F85C5" w14:textId="77777777" w:rsidR="00210A0C" w:rsidRDefault="00210A0C" w:rsidP="007A0971">
      <w:pPr>
        <w:spacing w:line="360" w:lineRule="auto"/>
        <w:rPr>
          <w:rFonts w:ascii="RijksoverheidSansText" w:eastAsiaTheme="minorHAnsi" w:hAnsi="RijksoverheidSansText" w:cstheme="minorBidi"/>
          <w:sz w:val="18"/>
        </w:rPr>
      </w:pPr>
    </w:p>
    <w:tbl>
      <w:tblPr>
        <w:tblStyle w:val="Stijl3"/>
        <w:tblW w:w="0" w:type="auto"/>
        <w:tblLook w:val="04A0" w:firstRow="1" w:lastRow="0" w:firstColumn="1" w:lastColumn="0" w:noHBand="0" w:noVBand="1"/>
      </w:tblPr>
      <w:tblGrid>
        <w:gridCol w:w="1187"/>
        <w:gridCol w:w="7364"/>
      </w:tblGrid>
      <w:tr w:rsidR="005C354D" w:rsidRPr="005C354D" w14:paraId="156984E6" w14:textId="77777777">
        <w:tc>
          <w:tcPr>
            <w:cnfStyle w:val="001000000000" w:firstRow="0" w:lastRow="0" w:firstColumn="1" w:lastColumn="0" w:oddVBand="0" w:evenVBand="0" w:oddHBand="0" w:evenHBand="0" w:firstRowFirstColumn="0" w:firstRowLastColumn="0" w:lastRowFirstColumn="0" w:lastRowLastColumn="0"/>
            <w:tcW w:w="846" w:type="dxa"/>
          </w:tcPr>
          <w:p w14:paraId="0FFBA2FF" w14:textId="77777777" w:rsidR="005C354D" w:rsidRPr="005C354D" w:rsidRDefault="005C354D" w:rsidP="00773C1C">
            <w:pPr>
              <w:numPr>
                <w:ilvl w:val="0"/>
                <w:numId w:val="7"/>
              </w:numPr>
              <w:autoSpaceDE w:val="0"/>
              <w:autoSpaceDN w:val="0"/>
              <w:adjustRightInd w:val="0"/>
              <w:spacing w:after="60" w:line="360" w:lineRule="auto"/>
              <w:ind w:hanging="691"/>
              <w:contextualSpacing/>
              <w:rPr>
                <w:rFonts w:ascii="RijksoverheidSansText" w:eastAsiaTheme="minorHAnsi" w:hAnsi="RijksoverheidSansText" w:cs="Arial"/>
                <w:color w:val="000000"/>
                <w:spacing w:val="5"/>
                <w:sz w:val="18"/>
                <w:szCs w:val="18"/>
              </w:rPr>
            </w:pPr>
          </w:p>
        </w:tc>
        <w:tc>
          <w:tcPr>
            <w:tcW w:w="7364" w:type="dxa"/>
          </w:tcPr>
          <w:p w14:paraId="2CABB6A2" w14:textId="77777777" w:rsidR="007E3ED4" w:rsidRPr="00A32F27" w:rsidRDefault="007E3ED4" w:rsidP="007E3ED4">
            <w:p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sz w:val="18"/>
                <w:szCs w:val="18"/>
              </w:rPr>
            </w:pPr>
            <w:r w:rsidRPr="00A32F27">
              <w:rPr>
                <w:rFonts w:ascii="RijksoverheidSansHeading" w:hAnsi="RijksoverheidSansHeading" w:cs="Arial"/>
                <w:b/>
                <w:sz w:val="18"/>
                <w:szCs w:val="18"/>
              </w:rPr>
              <w:t xml:space="preserve">Plan van </w:t>
            </w:r>
            <w:proofErr w:type="spellStart"/>
            <w:r w:rsidRPr="00A32F27">
              <w:rPr>
                <w:rFonts w:ascii="RijksoverheidSansHeading" w:hAnsi="RijksoverheidSansHeading" w:cs="Arial"/>
                <w:b/>
                <w:sz w:val="18"/>
                <w:szCs w:val="18"/>
              </w:rPr>
              <w:t>Aanpak</w:t>
            </w:r>
            <w:proofErr w:type="spellEnd"/>
          </w:p>
          <w:p w14:paraId="528A3F97" w14:textId="77777777" w:rsidR="007E3ED4" w:rsidRPr="00A32F27" w:rsidRDefault="007E3ED4" w:rsidP="007E3ED4">
            <w:p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roofErr w:type="spellStart"/>
            <w:r w:rsidRPr="00A32F27">
              <w:rPr>
                <w:rFonts w:ascii="RijksoverheidSansHeading" w:hAnsi="RijksoverheidSansHeading" w:cs="Arial"/>
                <w:sz w:val="18"/>
                <w:szCs w:val="18"/>
              </w:rPr>
              <w:t>Middels</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deze</w:t>
            </w:r>
            <w:proofErr w:type="spellEnd"/>
            <w:r w:rsidRPr="00A32F27">
              <w:rPr>
                <w:rFonts w:ascii="RijksoverheidSansHeading" w:hAnsi="RijksoverheidSansHeading" w:cs="Arial"/>
                <w:sz w:val="18"/>
                <w:szCs w:val="18"/>
              </w:rPr>
              <w:t xml:space="preserve"> </w:t>
            </w:r>
            <w:r>
              <w:rPr>
                <w:rFonts w:ascii="RijksoverheidSansHeading" w:hAnsi="RijksoverheidSansHeading" w:cs="Arial"/>
                <w:sz w:val="18"/>
                <w:szCs w:val="18"/>
              </w:rPr>
              <w:t>W</w:t>
            </w:r>
            <w:r w:rsidRPr="00A32F27">
              <w:rPr>
                <w:rFonts w:ascii="RijksoverheidSansHeading" w:hAnsi="RijksoverheidSansHeading" w:cs="Arial"/>
                <w:sz w:val="18"/>
                <w:szCs w:val="18"/>
              </w:rPr>
              <w:t xml:space="preserve">ens </w:t>
            </w:r>
            <w:proofErr w:type="spellStart"/>
            <w:r w:rsidRPr="00A32F27">
              <w:rPr>
                <w:rFonts w:ascii="RijksoverheidSansHeading" w:hAnsi="RijksoverheidSansHeading" w:cs="Arial"/>
                <w:sz w:val="18"/>
                <w:szCs w:val="18"/>
              </w:rPr>
              <w:t>wil</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Opdrachtgever</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inzicht</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krijgen</w:t>
            </w:r>
            <w:proofErr w:type="spellEnd"/>
            <w:r w:rsidRPr="00A32F27">
              <w:rPr>
                <w:rFonts w:ascii="RijksoverheidSansHeading" w:hAnsi="RijksoverheidSansHeading" w:cs="Arial"/>
                <w:sz w:val="18"/>
                <w:szCs w:val="18"/>
              </w:rPr>
              <w:t xml:space="preserve"> het Plan van </w:t>
            </w:r>
            <w:proofErr w:type="spellStart"/>
            <w:r w:rsidRPr="00A32F27">
              <w:rPr>
                <w:rFonts w:ascii="RijksoverheidSansHeading" w:hAnsi="RijksoverheidSansHeading" w:cs="Arial"/>
                <w:sz w:val="18"/>
                <w:szCs w:val="18"/>
              </w:rPr>
              <w:t>Aanpak</w:t>
            </w:r>
            <w:proofErr w:type="spellEnd"/>
            <w:r w:rsidRPr="00A32F27">
              <w:rPr>
                <w:rFonts w:ascii="RijksoverheidSansHeading" w:hAnsi="RijksoverheidSansHeading" w:cs="Arial"/>
                <w:sz w:val="18"/>
                <w:szCs w:val="18"/>
              </w:rPr>
              <w:t xml:space="preserve"> van </w:t>
            </w:r>
            <w:proofErr w:type="spellStart"/>
            <w:r w:rsidRPr="00A32F27">
              <w:rPr>
                <w:rFonts w:ascii="RijksoverheidSansHeading" w:hAnsi="RijksoverheidSansHeading" w:cs="Arial"/>
                <w:sz w:val="18"/>
                <w:szCs w:val="18"/>
              </w:rPr>
              <w:t>Inschrijver</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welke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indien</w:t>
            </w:r>
            <w:proofErr w:type="spellEnd"/>
            <w:r w:rsidRPr="00A32F27">
              <w:rPr>
                <w:rFonts w:ascii="RijksoverheidSansHeading" w:hAnsi="RijksoverheidSansHeading" w:cs="Arial"/>
                <w:sz w:val="18"/>
                <w:szCs w:val="18"/>
              </w:rPr>
              <w:t xml:space="preserve"> u de </w:t>
            </w:r>
            <w:proofErr w:type="spellStart"/>
            <w:r w:rsidRPr="00A32F27">
              <w:rPr>
                <w:rFonts w:ascii="RijksoverheidSansHeading" w:hAnsi="RijksoverheidSansHeading" w:cs="Arial"/>
                <w:sz w:val="18"/>
                <w:szCs w:val="18"/>
              </w:rPr>
              <w:t>opdracht</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gegund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krijgt</w:t>
            </w:r>
            <w:proofErr w:type="spellEnd"/>
            <w:r w:rsidRPr="00A32F27">
              <w:rPr>
                <w:rFonts w:ascii="RijksoverheidSansHeading" w:hAnsi="RijksoverheidSansHeading" w:cs="Arial"/>
                <w:sz w:val="18"/>
                <w:szCs w:val="18"/>
              </w:rPr>
              <w:t xml:space="preserve">, de basis </w:t>
            </w:r>
            <w:proofErr w:type="spellStart"/>
            <w:r w:rsidRPr="00A32F27">
              <w:rPr>
                <w:rFonts w:ascii="RijksoverheidSansHeading" w:hAnsi="RijksoverheidSansHeading" w:cs="Arial"/>
                <w:sz w:val="18"/>
                <w:szCs w:val="18"/>
              </w:rPr>
              <w:t>zal</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vormen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voor</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realisatie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fase</w:t>
            </w:r>
            <w:proofErr w:type="spellEnd"/>
            <w:r w:rsidRPr="00A32F27">
              <w:rPr>
                <w:rFonts w:ascii="RijksoverheidSansHeading" w:hAnsi="RijksoverheidSansHeading" w:cs="Arial"/>
                <w:sz w:val="18"/>
                <w:szCs w:val="18"/>
              </w:rPr>
              <w:t xml:space="preserve"> van de </w:t>
            </w:r>
            <w:proofErr w:type="spellStart"/>
            <w:r w:rsidRPr="00A32F27">
              <w:rPr>
                <w:rFonts w:ascii="RijksoverheidSansHeading" w:hAnsi="RijksoverheidSansHeading" w:cs="Arial"/>
                <w:sz w:val="18"/>
                <w:szCs w:val="18"/>
              </w:rPr>
              <w:t>Oplossing</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Opdrachtnemer</w:t>
            </w:r>
            <w:proofErr w:type="spellEnd"/>
            <w:r w:rsidRPr="00A32F27">
              <w:rPr>
                <w:rFonts w:ascii="RijksoverheidSansHeading" w:hAnsi="RijksoverheidSansHeading" w:cs="Arial"/>
                <w:sz w:val="18"/>
                <w:szCs w:val="18"/>
              </w:rPr>
              <w:t xml:space="preserve"> is </w:t>
            </w:r>
            <w:proofErr w:type="spellStart"/>
            <w:r w:rsidRPr="00A32F27">
              <w:rPr>
                <w:rFonts w:ascii="RijksoverheidSansHeading" w:hAnsi="RijksoverheidSansHeading" w:cs="Arial"/>
                <w:sz w:val="18"/>
                <w:szCs w:val="18"/>
              </w:rPr>
              <w:t>verantwoordelijk</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voor</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realisatie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fase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voor</w:t>
            </w:r>
            <w:proofErr w:type="spellEnd"/>
            <w:r w:rsidRPr="00A32F27">
              <w:rPr>
                <w:rFonts w:ascii="RijksoverheidSansHeading" w:hAnsi="RijksoverheidSansHeading" w:cs="Arial"/>
                <w:sz w:val="18"/>
                <w:szCs w:val="18"/>
              </w:rPr>
              <w:t xml:space="preserve"> wat </w:t>
            </w:r>
            <w:proofErr w:type="spellStart"/>
            <w:r w:rsidRPr="00A32F27">
              <w:rPr>
                <w:rFonts w:ascii="RijksoverheidSansHeading" w:hAnsi="RijksoverheidSansHeading" w:cs="Arial"/>
                <w:sz w:val="18"/>
                <w:szCs w:val="18"/>
              </w:rPr>
              <w:t>betreft</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technische</w:t>
            </w:r>
            <w:proofErr w:type="spellEnd"/>
            <w:r w:rsidRPr="00A32F27">
              <w:rPr>
                <w:rFonts w:ascii="RijksoverheidSansHeading" w:hAnsi="RijksoverheidSansHeading" w:cs="Arial"/>
                <w:sz w:val="18"/>
                <w:szCs w:val="18"/>
              </w:rPr>
              <w:t xml:space="preserve"> build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migratie</w:t>
            </w:r>
            <w:proofErr w:type="spellEnd"/>
            <w:r w:rsidRPr="00A32F27">
              <w:rPr>
                <w:rFonts w:ascii="RijksoverheidSansHeading" w:hAnsi="RijksoverheidSansHeading" w:cs="Arial"/>
                <w:sz w:val="18"/>
                <w:szCs w:val="18"/>
              </w:rPr>
              <w:t>.</w:t>
            </w:r>
          </w:p>
          <w:p w14:paraId="1CB65C6C" w14:textId="77777777" w:rsidR="007E3ED4" w:rsidRPr="00A32F27" w:rsidRDefault="007E3ED4" w:rsidP="007E3ED4">
            <w:p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
          <w:p w14:paraId="1B046989" w14:textId="77777777" w:rsidR="007E3ED4" w:rsidRPr="00A32F27" w:rsidRDefault="007E3ED4" w:rsidP="007E3ED4">
            <w:pPr>
              <w:keepNext/>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color w:val="000000"/>
                <w:sz w:val="18"/>
                <w:szCs w:val="18"/>
                <w:lang w:eastAsia="nl-NL"/>
              </w:rPr>
            </w:pPr>
            <w:proofErr w:type="spellStart"/>
            <w:r w:rsidRPr="00A32F27">
              <w:rPr>
                <w:rFonts w:ascii="RijksoverheidSansHeading" w:hAnsi="RijksoverheidSansHeading" w:cs="Arial"/>
                <w:b/>
                <w:color w:val="000000"/>
                <w:sz w:val="18"/>
                <w:szCs w:val="18"/>
                <w:lang w:eastAsia="nl-NL"/>
              </w:rPr>
              <w:t>Vraag</w:t>
            </w:r>
            <w:proofErr w:type="spellEnd"/>
            <w:r w:rsidRPr="00A32F27">
              <w:rPr>
                <w:rFonts w:ascii="RijksoverheidSansHeading" w:hAnsi="RijksoverheidSansHeading" w:cs="Arial"/>
                <w:b/>
                <w:color w:val="000000"/>
                <w:sz w:val="18"/>
                <w:szCs w:val="18"/>
                <w:lang w:eastAsia="nl-NL"/>
              </w:rPr>
              <w:t xml:space="preserve">: </w:t>
            </w:r>
          </w:p>
          <w:p w14:paraId="13517F7E" w14:textId="77777777" w:rsidR="007E3ED4" w:rsidRPr="00056862" w:rsidRDefault="007E3ED4" w:rsidP="007E3ED4">
            <w:p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roofErr w:type="spellStart"/>
            <w:r w:rsidRPr="00A32F27">
              <w:rPr>
                <w:rFonts w:ascii="RijksoverheidSansHeading" w:hAnsi="RijksoverheidSansHeading" w:cs="Arial"/>
                <w:sz w:val="18"/>
                <w:szCs w:val="18"/>
              </w:rPr>
              <w:t>Beschrijf</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uw</w:t>
            </w:r>
            <w:proofErr w:type="spellEnd"/>
            <w:r w:rsidRPr="00A32F27">
              <w:rPr>
                <w:rFonts w:ascii="RijksoverheidSansHeading" w:hAnsi="RijksoverheidSansHeading" w:cs="Arial"/>
                <w:sz w:val="18"/>
                <w:szCs w:val="18"/>
              </w:rPr>
              <w:t xml:space="preserve"> Plan van </w:t>
            </w:r>
            <w:proofErr w:type="spellStart"/>
            <w:r w:rsidRPr="00A32F27">
              <w:rPr>
                <w:rFonts w:ascii="RijksoverheidSansHeading" w:hAnsi="RijksoverheidSansHeading" w:cs="Arial"/>
                <w:sz w:val="18"/>
                <w:szCs w:val="18"/>
              </w:rPr>
              <w:t>Aanpak</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voor</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technische</w:t>
            </w:r>
            <w:proofErr w:type="spellEnd"/>
            <w:r w:rsidRPr="00A32F27">
              <w:rPr>
                <w:rFonts w:ascii="RijksoverheidSansHeading" w:hAnsi="RijksoverheidSansHeading" w:cs="Arial"/>
                <w:sz w:val="18"/>
                <w:szCs w:val="18"/>
              </w:rPr>
              <w:t xml:space="preserve"> build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migratie</w:t>
            </w:r>
            <w:proofErr w:type="spellEnd"/>
            <w:r w:rsidRPr="00A32F27">
              <w:rPr>
                <w:rFonts w:ascii="RijksoverheidSansHeading" w:hAnsi="RijksoverheidSansHeading" w:cs="Arial"/>
                <w:sz w:val="18"/>
                <w:szCs w:val="18"/>
              </w:rPr>
              <w:t xml:space="preserve"> van de </w:t>
            </w:r>
            <w:proofErr w:type="spellStart"/>
            <w:r w:rsidRPr="00A32F27">
              <w:rPr>
                <w:rFonts w:ascii="RijksoverheidSansHeading" w:hAnsi="RijksoverheidSansHeading" w:cs="Arial"/>
                <w:sz w:val="18"/>
                <w:szCs w:val="18"/>
              </w:rPr>
              <w:t>Oplossing</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Gebruik</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daarbij</w:t>
            </w:r>
            <w:proofErr w:type="spellEnd"/>
            <w:r w:rsidRPr="00A32F27">
              <w:rPr>
                <w:rFonts w:ascii="RijksoverheidSansHeading" w:hAnsi="RijksoverheidSansHeading" w:cs="Arial"/>
                <w:sz w:val="18"/>
                <w:szCs w:val="18"/>
              </w:rPr>
              <w:t xml:space="preserve"> het </w:t>
            </w:r>
            <w:proofErr w:type="spellStart"/>
            <w:r w:rsidRPr="00A32F27">
              <w:rPr>
                <w:rFonts w:ascii="RijksoverheidSansHeading" w:hAnsi="RijksoverheidSansHeading" w:cs="Arial"/>
                <w:sz w:val="18"/>
                <w:szCs w:val="18"/>
              </w:rPr>
              <w:t>overzicht</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de planning van het </w:t>
            </w:r>
            <w:proofErr w:type="spellStart"/>
            <w:r w:rsidRPr="00A32F27">
              <w:rPr>
                <w:rFonts w:ascii="RijksoverheidSansHeading" w:hAnsi="RijksoverheidSansHeading" w:cs="Arial"/>
                <w:sz w:val="18"/>
                <w:szCs w:val="18"/>
              </w:rPr>
              <w:t>figuur</w:t>
            </w:r>
            <w:proofErr w:type="spellEnd"/>
            <w:r w:rsidRPr="00A32F27">
              <w:rPr>
                <w:rFonts w:ascii="RijksoverheidSansHeading" w:hAnsi="RijksoverheidSansHeading" w:cs="Arial"/>
                <w:sz w:val="18"/>
                <w:szCs w:val="18"/>
              </w:rPr>
              <w:t xml:space="preserve"> </w:t>
            </w:r>
            <w:proofErr w:type="spellStart"/>
            <w:r w:rsidRPr="00056862">
              <w:rPr>
                <w:rFonts w:ascii="RijksoverheidSansHeading" w:hAnsi="RijksoverheidSansHeading" w:cs="Arial"/>
                <w:sz w:val="18"/>
                <w:szCs w:val="18"/>
              </w:rPr>
              <w:t>paragraaf</w:t>
            </w:r>
            <w:proofErr w:type="spellEnd"/>
            <w:r w:rsidRPr="00056862">
              <w:rPr>
                <w:rFonts w:ascii="RijksoverheidSansHeading" w:hAnsi="RijksoverheidSansHeading" w:cs="Arial"/>
                <w:sz w:val="18"/>
                <w:szCs w:val="18"/>
              </w:rPr>
              <w:t xml:space="preserve"> 10.1 </w:t>
            </w:r>
            <w:proofErr w:type="spellStart"/>
            <w:r w:rsidRPr="00056862">
              <w:rPr>
                <w:rFonts w:ascii="RijksoverheidSansHeading" w:hAnsi="RijksoverheidSansHeading"/>
                <w:sz w:val="18"/>
                <w:szCs w:val="18"/>
              </w:rPr>
              <w:t>afbeelding</w:t>
            </w:r>
            <w:proofErr w:type="spellEnd"/>
            <w:r w:rsidRPr="00056862">
              <w:rPr>
                <w:rFonts w:ascii="RijksoverheidSansHeading" w:hAnsi="RijksoverheidSansHeading"/>
                <w:sz w:val="18"/>
                <w:szCs w:val="18"/>
              </w:rPr>
              <w:t xml:space="preserve"> 2 </w:t>
            </w:r>
            <w:proofErr w:type="spellStart"/>
            <w:r w:rsidRPr="00056862">
              <w:rPr>
                <w:rFonts w:ascii="RijksoverheidSansHeading" w:hAnsi="RijksoverheidSansHeading"/>
                <w:sz w:val="18"/>
                <w:szCs w:val="18"/>
              </w:rPr>
              <w:t>mijlpalenplanning</w:t>
            </w:r>
            <w:proofErr w:type="spellEnd"/>
            <w:r w:rsidRPr="00056862">
              <w:rPr>
                <w:rFonts w:ascii="RijksoverheidSansHeading" w:hAnsi="RijksoverheidSansHeading"/>
                <w:sz w:val="18"/>
                <w:szCs w:val="18"/>
              </w:rPr>
              <w:t>.</w:t>
            </w:r>
          </w:p>
          <w:p w14:paraId="3894CCA1" w14:textId="77777777" w:rsidR="007E3ED4" w:rsidRPr="00A32F27" w:rsidRDefault="007E3ED4" w:rsidP="007E3ED4">
            <w:p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highlight w:val="yellow"/>
              </w:rPr>
            </w:pPr>
            <w:r w:rsidRPr="00056862">
              <w:rPr>
                <w:rFonts w:ascii="RijksoverheidSansHeading" w:hAnsi="RijksoverheidSansHeading" w:cs="Arial"/>
                <w:sz w:val="18"/>
                <w:szCs w:val="18"/>
              </w:rPr>
              <w:t xml:space="preserve">De datum </w:t>
            </w:r>
            <w:proofErr w:type="spellStart"/>
            <w:r w:rsidRPr="00056862">
              <w:rPr>
                <w:rFonts w:ascii="RijksoverheidSansHeading" w:hAnsi="RijksoverheidSansHeading" w:cs="Arial"/>
                <w:sz w:val="18"/>
                <w:szCs w:val="18"/>
              </w:rPr>
              <w:t>voor</w:t>
            </w:r>
            <w:proofErr w:type="spellEnd"/>
            <w:r w:rsidRPr="00056862">
              <w:rPr>
                <w:rFonts w:ascii="RijksoverheidSansHeading" w:hAnsi="RijksoverheidSansHeading" w:cs="Arial"/>
                <w:sz w:val="18"/>
                <w:szCs w:val="18"/>
              </w:rPr>
              <w:t xml:space="preserve"> het in </w:t>
            </w:r>
            <w:proofErr w:type="spellStart"/>
            <w:r w:rsidRPr="00056862">
              <w:rPr>
                <w:rFonts w:ascii="RijksoverheidSansHeading" w:hAnsi="RijksoverheidSansHeading" w:cs="Arial"/>
                <w:sz w:val="18"/>
                <w:szCs w:val="18"/>
              </w:rPr>
              <w:t>gebruik</w:t>
            </w:r>
            <w:proofErr w:type="spellEnd"/>
            <w:r w:rsidRPr="00056862">
              <w:rPr>
                <w:rFonts w:ascii="RijksoverheidSansHeading" w:hAnsi="RijksoverheidSansHeading" w:cs="Arial"/>
                <w:sz w:val="18"/>
                <w:szCs w:val="18"/>
              </w:rPr>
              <w:t xml:space="preserve"> </w:t>
            </w:r>
            <w:proofErr w:type="spellStart"/>
            <w:r w:rsidRPr="00056862">
              <w:rPr>
                <w:rFonts w:ascii="RijksoverheidSansHeading" w:hAnsi="RijksoverheidSansHeading" w:cs="Arial"/>
                <w:sz w:val="18"/>
                <w:szCs w:val="18"/>
              </w:rPr>
              <w:t>nemen</w:t>
            </w:r>
            <w:proofErr w:type="spellEnd"/>
            <w:r w:rsidRPr="00056862">
              <w:rPr>
                <w:rFonts w:ascii="RijksoverheidSansHeading" w:hAnsi="RijksoverheidSansHeading" w:cs="Arial"/>
                <w:sz w:val="18"/>
                <w:szCs w:val="18"/>
              </w:rPr>
              <w:t xml:space="preserve"> van de </w:t>
            </w:r>
            <w:proofErr w:type="spellStart"/>
            <w:r w:rsidRPr="00056862">
              <w:rPr>
                <w:rFonts w:ascii="RijksoverheidSansHeading" w:hAnsi="RijksoverheidSansHeading" w:cs="Arial"/>
                <w:sz w:val="18"/>
                <w:szCs w:val="18"/>
              </w:rPr>
              <w:t>Oplossing</w:t>
            </w:r>
            <w:proofErr w:type="spellEnd"/>
            <w:r w:rsidRPr="00056862">
              <w:rPr>
                <w:rFonts w:ascii="RijksoverheidSansHeading" w:hAnsi="RijksoverheidSansHeading" w:cs="Arial"/>
                <w:sz w:val="18"/>
                <w:szCs w:val="18"/>
              </w:rPr>
              <w:t xml:space="preserve"> is 1-1-2027.</w:t>
            </w:r>
            <w:r w:rsidRPr="00A32F27">
              <w:rPr>
                <w:rFonts w:ascii="RijksoverheidSansHeading" w:hAnsi="RijksoverheidSansHeading" w:cs="Arial"/>
                <w:sz w:val="18"/>
                <w:szCs w:val="18"/>
              </w:rPr>
              <w:br/>
            </w:r>
          </w:p>
          <w:p w14:paraId="3F7B1DBF" w14:textId="77777777" w:rsidR="007E3ED4" w:rsidRPr="00A32F27" w:rsidRDefault="007E3ED4" w:rsidP="007E3E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proofErr w:type="spellStart"/>
            <w:r w:rsidRPr="00A32F27">
              <w:rPr>
                <w:rFonts w:ascii="RijksoverheidSansHeading" w:hAnsi="RijksoverheidSansHeading" w:cs="Arial"/>
                <w:color w:val="000000"/>
                <w:sz w:val="18"/>
                <w:szCs w:val="18"/>
                <w:lang w:eastAsia="nl-NL"/>
              </w:rPr>
              <w:t>Beschrijf</w:t>
            </w:r>
            <w:proofErr w:type="spellEnd"/>
            <w:r w:rsidRPr="00A32F27">
              <w:rPr>
                <w:rFonts w:ascii="RijksoverheidSansHeading" w:hAnsi="RijksoverheidSansHeading" w:cs="Arial"/>
                <w:color w:val="000000"/>
                <w:sz w:val="18"/>
                <w:szCs w:val="18"/>
                <w:lang w:eastAsia="nl-NL"/>
              </w:rPr>
              <w:t xml:space="preserve"> in </w:t>
            </w:r>
            <w:proofErr w:type="spellStart"/>
            <w:r w:rsidRPr="00A32F27">
              <w:rPr>
                <w:rFonts w:ascii="RijksoverheidSansHeading" w:hAnsi="RijksoverheidSansHeading" w:cs="Arial"/>
                <w:color w:val="000000"/>
                <w:sz w:val="18"/>
                <w:szCs w:val="18"/>
                <w:lang w:eastAsia="nl-NL"/>
              </w:rPr>
              <w:t>uw</w:t>
            </w:r>
            <w:proofErr w:type="spellEnd"/>
            <w:r w:rsidRPr="00A32F27">
              <w:rPr>
                <w:rFonts w:ascii="RijksoverheidSansHeading" w:hAnsi="RijksoverheidSansHeading" w:cs="Arial"/>
                <w:color w:val="000000"/>
                <w:sz w:val="18"/>
                <w:szCs w:val="18"/>
                <w:lang w:eastAsia="nl-NL"/>
              </w:rPr>
              <w:t xml:space="preserve"> Plan van </w:t>
            </w:r>
            <w:proofErr w:type="spellStart"/>
            <w:r w:rsidRPr="00A32F27">
              <w:rPr>
                <w:rFonts w:ascii="RijksoverheidSansHeading" w:hAnsi="RijksoverheidSansHeading" w:cs="Arial"/>
                <w:color w:val="000000"/>
                <w:sz w:val="18"/>
                <w:szCs w:val="18"/>
                <w:lang w:eastAsia="nl-NL"/>
              </w:rPr>
              <w:t>Aanpak</w:t>
            </w:r>
            <w:proofErr w:type="spellEnd"/>
            <w:r w:rsidRPr="00A32F27">
              <w:rPr>
                <w:rFonts w:ascii="RijksoverheidSansHeading" w:hAnsi="RijksoverheidSansHeading" w:cs="Arial"/>
                <w:color w:val="000000"/>
                <w:sz w:val="18"/>
                <w:szCs w:val="18"/>
                <w:lang w:eastAsia="nl-NL"/>
              </w:rPr>
              <w:t xml:space="preserve"> het </w:t>
            </w:r>
            <w:proofErr w:type="spellStart"/>
            <w:r w:rsidRPr="00A32F27">
              <w:rPr>
                <w:rFonts w:ascii="RijksoverheidSansHeading" w:hAnsi="RijksoverheidSansHeading" w:cs="Arial"/>
                <w:color w:val="000000"/>
                <w:sz w:val="18"/>
                <w:szCs w:val="18"/>
                <w:lang w:eastAsia="nl-NL"/>
              </w:rPr>
              <w:t>volgende</w:t>
            </w:r>
            <w:proofErr w:type="spellEnd"/>
            <w:r w:rsidRPr="00A32F27">
              <w:rPr>
                <w:rFonts w:ascii="RijksoverheidSansHeading" w:hAnsi="RijksoverheidSansHeading" w:cs="Arial"/>
                <w:color w:val="000000"/>
                <w:sz w:val="18"/>
                <w:szCs w:val="18"/>
                <w:lang w:eastAsia="nl-NL"/>
              </w:rPr>
              <w:t xml:space="preserve">: </w:t>
            </w:r>
          </w:p>
          <w:p w14:paraId="7130F962"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proofErr w:type="spellStart"/>
            <w:r w:rsidRPr="00A32F27">
              <w:rPr>
                <w:rFonts w:ascii="RijksoverheidSansHeading" w:hAnsi="RijksoverheidSansHeading" w:cs="Arial"/>
                <w:color w:val="000000"/>
                <w:sz w:val="18"/>
                <w:szCs w:val="18"/>
                <w:lang w:eastAsia="nl-NL"/>
              </w:rPr>
              <w:t>Projectmanagementmethode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projectaanpak</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projectplanning</w:t>
            </w:r>
            <w:proofErr w:type="spellEnd"/>
            <w:r w:rsidRPr="00A32F27">
              <w:rPr>
                <w:rFonts w:ascii="RijksoverheidSansHeading" w:hAnsi="RijksoverheidSansHeading" w:cs="Arial"/>
                <w:color w:val="000000"/>
                <w:sz w:val="18"/>
                <w:szCs w:val="18"/>
                <w:lang w:eastAsia="nl-NL"/>
              </w:rPr>
              <w:t xml:space="preserve">. </w:t>
            </w:r>
          </w:p>
          <w:p w14:paraId="7EDC0C00"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proofErr w:type="spellStart"/>
            <w:r w:rsidRPr="00A32F27">
              <w:rPr>
                <w:rFonts w:ascii="RijksoverheidSansHeading" w:hAnsi="RijksoverheidSansHeading" w:cs="Arial"/>
                <w:color w:val="000000"/>
                <w:sz w:val="18"/>
                <w:szCs w:val="18"/>
                <w:lang w:eastAsia="nl-NL"/>
              </w:rPr>
              <w:t>Projectorganisatie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en</w:t>
            </w:r>
            <w:proofErr w:type="spellEnd"/>
            <w:r w:rsidRPr="00A32F27">
              <w:rPr>
                <w:rFonts w:ascii="RijksoverheidSansHeading" w:hAnsi="RijksoverheidSansHeading" w:cs="Arial"/>
                <w:color w:val="000000"/>
                <w:sz w:val="18"/>
                <w:szCs w:val="18"/>
                <w:lang w:eastAsia="nl-NL"/>
              </w:rPr>
              <w:t xml:space="preserve"> governance </w:t>
            </w:r>
            <w:proofErr w:type="spellStart"/>
            <w:r w:rsidRPr="00A32F27">
              <w:rPr>
                <w:rFonts w:ascii="RijksoverheidSansHeading" w:hAnsi="RijksoverheidSansHeading" w:cs="Arial"/>
                <w:color w:val="000000"/>
                <w:sz w:val="18"/>
                <w:szCs w:val="18"/>
                <w:lang w:eastAsia="nl-NL"/>
              </w:rPr>
              <w:t>inclusief</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escalatieprocedure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interactie</w:t>
            </w:r>
            <w:proofErr w:type="spellEnd"/>
            <w:r w:rsidRPr="00A32F27">
              <w:rPr>
                <w:rFonts w:ascii="RijksoverheidSansHeading" w:hAnsi="RijksoverheidSansHeading" w:cs="Arial"/>
                <w:color w:val="000000"/>
                <w:sz w:val="18"/>
                <w:szCs w:val="18"/>
                <w:lang w:eastAsia="nl-NL"/>
              </w:rPr>
              <w:t xml:space="preserve"> met </w:t>
            </w:r>
            <w:proofErr w:type="spellStart"/>
            <w:r w:rsidRPr="00A32F27">
              <w:rPr>
                <w:rFonts w:ascii="RijksoverheidSansHeading" w:hAnsi="RijksoverheidSansHeading" w:cs="Arial"/>
                <w:color w:val="000000"/>
                <w:sz w:val="18"/>
                <w:szCs w:val="18"/>
                <w:lang w:eastAsia="nl-NL"/>
              </w:rPr>
              <w:t>Opdrachtgever</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welke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verantwoordelijken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worden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wanneer</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betrokken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geïnformeerd</w:t>
            </w:r>
            <w:proofErr w:type="spellEnd"/>
            <w:r w:rsidRPr="00A32F27">
              <w:rPr>
                <w:rFonts w:ascii="RijksoverheidSansHeading" w:hAnsi="RijksoverheidSansHeading" w:cs="Arial"/>
                <w:color w:val="000000"/>
                <w:sz w:val="18"/>
                <w:szCs w:val="18"/>
                <w:lang w:eastAsia="nl-NL"/>
              </w:rPr>
              <w:t>).</w:t>
            </w:r>
          </w:p>
          <w:p w14:paraId="5AC54F50"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proofErr w:type="spellStart"/>
            <w:r w:rsidRPr="00A32F27">
              <w:rPr>
                <w:rFonts w:ascii="RijksoverheidSansHeading" w:hAnsi="RijksoverheidSansHeading" w:cs="Arial"/>
                <w:color w:val="000000"/>
                <w:sz w:val="18"/>
                <w:szCs w:val="18"/>
                <w:lang w:eastAsia="nl-NL"/>
              </w:rPr>
              <w:t>Beschrijving</w:t>
            </w:r>
            <w:proofErr w:type="spellEnd"/>
            <w:r w:rsidRPr="00A32F27">
              <w:rPr>
                <w:rFonts w:ascii="RijksoverheidSansHeading" w:hAnsi="RijksoverheidSansHeading" w:cs="Arial"/>
                <w:color w:val="000000"/>
                <w:sz w:val="18"/>
                <w:szCs w:val="18"/>
                <w:lang w:eastAsia="nl-NL"/>
              </w:rPr>
              <w:t xml:space="preserve"> van de </w:t>
            </w:r>
            <w:proofErr w:type="spellStart"/>
            <w:r w:rsidRPr="00A32F27">
              <w:rPr>
                <w:rFonts w:ascii="RijksoverheidSansHeading" w:hAnsi="RijksoverheidSansHeading" w:cs="Arial"/>
                <w:color w:val="000000"/>
                <w:sz w:val="18"/>
                <w:szCs w:val="18"/>
                <w:lang w:eastAsia="nl-NL"/>
              </w:rPr>
              <w:t>beheersmaatregelen</w:t>
            </w:r>
            <w:proofErr w:type="spellEnd"/>
            <w:r w:rsidRPr="00A32F27">
              <w:rPr>
                <w:rFonts w:ascii="RijksoverheidSansHeading" w:hAnsi="RijksoverheidSansHeading" w:cs="Arial"/>
                <w:color w:val="000000"/>
                <w:sz w:val="18"/>
                <w:szCs w:val="18"/>
                <w:lang w:eastAsia="nl-NL"/>
              </w:rPr>
              <w:t xml:space="preserve"> van </w:t>
            </w:r>
            <w:proofErr w:type="spellStart"/>
            <w:r w:rsidRPr="00A32F27">
              <w:rPr>
                <w:rFonts w:ascii="RijksoverheidSansHeading" w:hAnsi="RijksoverheidSansHeading" w:cs="Arial"/>
                <w:color w:val="000000"/>
                <w:sz w:val="18"/>
                <w:szCs w:val="18"/>
                <w:lang w:eastAsia="nl-NL"/>
              </w:rPr>
              <w:t>risico’s</w:t>
            </w:r>
            <w:proofErr w:type="spellEnd"/>
            <w:r w:rsidRPr="00A32F27">
              <w:rPr>
                <w:rFonts w:ascii="RijksoverheidSansHeading" w:hAnsi="RijksoverheidSansHeading" w:cs="Arial"/>
                <w:color w:val="000000"/>
                <w:sz w:val="18"/>
                <w:szCs w:val="18"/>
                <w:lang w:eastAsia="nl-NL"/>
              </w:rPr>
              <w:t xml:space="preserve"> om de start van de </w:t>
            </w:r>
            <w:proofErr w:type="spellStart"/>
            <w:r w:rsidRPr="00A32F27">
              <w:rPr>
                <w:rFonts w:ascii="RijksoverheidSansHeading" w:hAnsi="RijksoverheidSansHeading" w:cs="Arial"/>
                <w:color w:val="000000"/>
                <w:sz w:val="18"/>
                <w:szCs w:val="18"/>
                <w:lang w:eastAsia="nl-NL"/>
              </w:rPr>
              <w:t>Operationele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fase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te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borgen</w:t>
            </w:r>
            <w:proofErr w:type="spellEnd"/>
            <w:r w:rsidRPr="00A32F27">
              <w:rPr>
                <w:rFonts w:ascii="RijksoverheidSansHeading" w:hAnsi="RijksoverheidSansHeading" w:cs="Arial"/>
                <w:color w:val="000000"/>
                <w:sz w:val="18"/>
                <w:szCs w:val="18"/>
                <w:lang w:eastAsia="nl-NL"/>
              </w:rPr>
              <w:t>.</w:t>
            </w:r>
          </w:p>
          <w:p w14:paraId="5E809EE1"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r w:rsidRPr="00A32F27">
              <w:rPr>
                <w:rFonts w:ascii="RijksoverheidSansHeading" w:hAnsi="RijksoverheidSansHeading" w:cs="Arial"/>
                <w:color w:val="000000"/>
                <w:sz w:val="18"/>
                <w:szCs w:val="18"/>
                <w:lang w:eastAsia="nl-NL"/>
              </w:rPr>
              <w:lastRenderedPageBreak/>
              <w:t xml:space="preserve">De </w:t>
            </w:r>
            <w:proofErr w:type="spellStart"/>
            <w:r w:rsidRPr="00A32F27">
              <w:rPr>
                <w:rFonts w:ascii="RijksoverheidSansHeading" w:hAnsi="RijksoverheidSansHeading" w:cs="Arial"/>
                <w:color w:val="000000"/>
                <w:sz w:val="18"/>
                <w:szCs w:val="18"/>
                <w:lang w:eastAsia="nl-NL"/>
              </w:rPr>
              <w:t>randvoorwaarden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waar</w:t>
            </w:r>
            <w:proofErr w:type="spellEnd"/>
            <w:r w:rsidRPr="00A32F27">
              <w:rPr>
                <w:rFonts w:ascii="RijksoverheidSansHeading" w:hAnsi="RijksoverheidSansHeading" w:cs="Arial"/>
                <w:color w:val="000000"/>
                <w:sz w:val="18"/>
                <w:szCs w:val="18"/>
                <w:lang w:eastAsia="nl-NL"/>
              </w:rPr>
              <w:t xml:space="preserve"> de </w:t>
            </w:r>
            <w:proofErr w:type="spellStart"/>
            <w:r w:rsidRPr="00A32F27">
              <w:rPr>
                <w:rFonts w:ascii="RijksoverheidSansHeading" w:hAnsi="RijksoverheidSansHeading" w:cs="Arial"/>
                <w:color w:val="000000"/>
                <w:sz w:val="18"/>
                <w:szCs w:val="18"/>
                <w:lang w:eastAsia="nl-NL"/>
              </w:rPr>
              <w:t>Opdrachtgever</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aan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moet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voldoen</w:t>
            </w:r>
            <w:proofErr w:type="spellEnd"/>
            <w:r w:rsidRPr="00A32F27">
              <w:rPr>
                <w:rFonts w:ascii="RijksoverheidSansHeading" w:hAnsi="RijksoverheidSansHeading" w:cs="Arial"/>
                <w:color w:val="000000"/>
                <w:sz w:val="18"/>
                <w:szCs w:val="18"/>
                <w:lang w:eastAsia="nl-NL"/>
              </w:rPr>
              <w:t xml:space="preserve"> om de start van de </w:t>
            </w:r>
            <w:proofErr w:type="spellStart"/>
            <w:r w:rsidRPr="00A32F27">
              <w:rPr>
                <w:rFonts w:ascii="RijksoverheidSansHeading" w:hAnsi="RijksoverheidSansHeading" w:cs="Arial"/>
                <w:color w:val="000000"/>
                <w:sz w:val="18"/>
                <w:szCs w:val="18"/>
                <w:lang w:eastAsia="nl-NL"/>
              </w:rPr>
              <w:t>Operationele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fase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te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borgen</w:t>
            </w:r>
            <w:proofErr w:type="spellEnd"/>
            <w:r w:rsidRPr="00A32F27">
              <w:rPr>
                <w:rFonts w:ascii="RijksoverheidSansHeading" w:hAnsi="RijksoverheidSansHeading" w:cs="Arial"/>
                <w:color w:val="000000"/>
                <w:sz w:val="18"/>
                <w:szCs w:val="18"/>
                <w:lang w:eastAsia="nl-NL"/>
              </w:rPr>
              <w:t xml:space="preserve">. </w:t>
            </w:r>
          </w:p>
          <w:p w14:paraId="075C1062"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r w:rsidRPr="00A32F27">
              <w:rPr>
                <w:rFonts w:ascii="RijksoverheidSansHeading" w:hAnsi="RijksoverheidSansHeading" w:cs="Arial"/>
                <w:color w:val="000000"/>
                <w:sz w:val="18"/>
                <w:szCs w:val="18"/>
                <w:lang w:eastAsia="nl-NL"/>
              </w:rPr>
              <w:t xml:space="preserve">De </w:t>
            </w:r>
            <w:proofErr w:type="spellStart"/>
            <w:r w:rsidRPr="00A32F27">
              <w:rPr>
                <w:rFonts w:ascii="RijksoverheidSansHeading" w:hAnsi="RijksoverheidSansHeading" w:cs="Arial"/>
                <w:color w:val="000000"/>
                <w:sz w:val="18"/>
                <w:szCs w:val="18"/>
                <w:lang w:eastAsia="nl-NL"/>
              </w:rPr>
              <w:t>aanpak</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voor</w:t>
            </w:r>
            <w:proofErr w:type="spellEnd"/>
            <w:r w:rsidRPr="00A32F27">
              <w:rPr>
                <w:rFonts w:ascii="RijksoverheidSansHeading" w:hAnsi="RijksoverheidSansHeading" w:cs="Arial"/>
                <w:color w:val="000000"/>
                <w:sz w:val="18"/>
                <w:szCs w:val="18"/>
                <w:lang w:eastAsia="nl-NL"/>
              </w:rPr>
              <w:t xml:space="preserve"> het </w:t>
            </w:r>
            <w:proofErr w:type="spellStart"/>
            <w:r w:rsidRPr="00A32F27">
              <w:rPr>
                <w:rFonts w:ascii="RijksoverheidSansHeading" w:hAnsi="RijksoverheidSansHeading" w:cs="Arial"/>
                <w:color w:val="000000"/>
                <w:sz w:val="18"/>
                <w:szCs w:val="18"/>
                <w:lang w:eastAsia="nl-NL"/>
              </w:rPr>
              <w:t>instrueren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begeleiden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ondersteunen</w:t>
            </w:r>
            <w:proofErr w:type="spellEnd"/>
            <w:r w:rsidRPr="00A32F27">
              <w:rPr>
                <w:rFonts w:ascii="RijksoverheidSansHeading" w:hAnsi="RijksoverheidSansHeading" w:cs="Arial"/>
                <w:color w:val="000000"/>
                <w:sz w:val="18"/>
                <w:szCs w:val="18"/>
                <w:lang w:eastAsia="nl-NL"/>
              </w:rPr>
              <w:t xml:space="preserve"> van de </w:t>
            </w:r>
            <w:proofErr w:type="spellStart"/>
            <w:r w:rsidRPr="00A32F27">
              <w:rPr>
                <w:rFonts w:ascii="RijksoverheidSansHeading" w:hAnsi="RijksoverheidSansHeading" w:cs="Arial"/>
                <w:color w:val="000000"/>
                <w:sz w:val="18"/>
                <w:szCs w:val="18"/>
                <w:lang w:eastAsia="nl-NL"/>
              </w:rPr>
              <w:t>verschillende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Gebruikers</w:t>
            </w:r>
            <w:proofErr w:type="spellEnd"/>
            <w:r w:rsidRPr="00A32F27">
              <w:rPr>
                <w:rFonts w:ascii="RijksoverheidSansHeading" w:hAnsi="RijksoverheidSansHeading" w:cs="Arial"/>
                <w:color w:val="000000"/>
                <w:sz w:val="18"/>
                <w:szCs w:val="18"/>
                <w:lang w:eastAsia="nl-NL"/>
              </w:rPr>
              <w:t xml:space="preserve">. </w:t>
            </w:r>
          </w:p>
          <w:p w14:paraId="71ED2FA1"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proofErr w:type="spellStart"/>
            <w:r w:rsidRPr="00A32F27">
              <w:rPr>
                <w:rFonts w:ascii="RijksoverheidSansHeading" w:hAnsi="RijksoverheidSansHeading" w:cs="Arial"/>
                <w:color w:val="000000"/>
                <w:sz w:val="18"/>
                <w:szCs w:val="18"/>
                <w:lang w:eastAsia="nl-NL"/>
              </w:rPr>
              <w:t>Beschrijving</w:t>
            </w:r>
            <w:proofErr w:type="spellEnd"/>
            <w:r w:rsidRPr="00A32F27">
              <w:rPr>
                <w:rFonts w:ascii="RijksoverheidSansHeading" w:hAnsi="RijksoverheidSansHeading" w:cs="Arial"/>
                <w:color w:val="000000"/>
                <w:sz w:val="18"/>
                <w:szCs w:val="18"/>
                <w:lang w:eastAsia="nl-NL"/>
              </w:rPr>
              <w:t xml:space="preserve"> van de </w:t>
            </w:r>
            <w:proofErr w:type="spellStart"/>
            <w:r w:rsidRPr="00A32F27">
              <w:rPr>
                <w:rFonts w:ascii="RijksoverheidSansHeading" w:hAnsi="RijksoverheidSansHeading" w:cs="Arial"/>
                <w:color w:val="000000"/>
                <w:sz w:val="18"/>
                <w:szCs w:val="18"/>
                <w:lang w:eastAsia="nl-NL"/>
              </w:rPr>
              <w:t>technische</w:t>
            </w:r>
            <w:proofErr w:type="spellEnd"/>
            <w:r w:rsidRPr="00A32F27">
              <w:rPr>
                <w:rFonts w:ascii="RijksoverheidSansHeading" w:hAnsi="RijksoverheidSansHeading" w:cs="Arial"/>
                <w:color w:val="000000"/>
                <w:sz w:val="18"/>
                <w:szCs w:val="18"/>
                <w:lang w:eastAsia="nl-NL"/>
              </w:rPr>
              <w:t xml:space="preserve"> build.</w:t>
            </w:r>
          </w:p>
          <w:p w14:paraId="33491DE3" w14:textId="77777777" w:rsidR="007E3ED4" w:rsidRPr="00A32F27" w:rsidRDefault="007E3ED4" w:rsidP="007E3ED4">
            <w:pPr>
              <w:numPr>
                <w:ilvl w:val="0"/>
                <w:numId w:val="31"/>
              </w:numPr>
              <w:contextualSpacing/>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roofErr w:type="spellStart"/>
            <w:r w:rsidRPr="00A32F27">
              <w:rPr>
                <w:rFonts w:ascii="RijksoverheidSansHeading" w:hAnsi="RijksoverheidSansHeading" w:cs="Arial"/>
                <w:sz w:val="18"/>
                <w:szCs w:val="18"/>
              </w:rPr>
              <w:t>Acceptatie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aanpak</w:t>
            </w:r>
            <w:proofErr w:type="spellEnd"/>
            <w:r w:rsidRPr="00A32F27">
              <w:rPr>
                <w:rFonts w:ascii="RijksoverheidSansHeading" w:hAnsi="RijksoverheidSansHeading" w:cs="Arial"/>
                <w:sz w:val="18"/>
                <w:szCs w:val="18"/>
              </w:rPr>
              <w:t>;</w:t>
            </w:r>
          </w:p>
          <w:p w14:paraId="170C649C" w14:textId="77777777" w:rsidR="007E3ED4" w:rsidRPr="00A32F27" w:rsidRDefault="007E3ED4" w:rsidP="007E3ED4">
            <w:pPr>
              <w:pStyle w:val="Lijstalinea"/>
              <w:numPr>
                <w:ilvl w:val="1"/>
                <w:numId w:val="31"/>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Cs w:val="18"/>
              </w:rPr>
            </w:pPr>
            <w:proofErr w:type="spellStart"/>
            <w:r w:rsidRPr="00A32F27">
              <w:rPr>
                <w:rFonts w:ascii="RijksoverheidSansHeading" w:hAnsi="RijksoverheidSansHeading" w:cs="Arial"/>
                <w:szCs w:val="18"/>
              </w:rPr>
              <w:t>Opdrachtnemer</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maakt</w:t>
            </w:r>
            <w:proofErr w:type="spellEnd"/>
            <w:r w:rsidRPr="00A32F27">
              <w:rPr>
                <w:rFonts w:ascii="RijksoverheidSansHeading" w:hAnsi="RijksoverheidSansHeading" w:cs="Arial"/>
                <w:szCs w:val="18"/>
              </w:rPr>
              <w:t xml:space="preserve"> de </w:t>
            </w:r>
            <w:proofErr w:type="spellStart"/>
            <w:r w:rsidRPr="00A32F27">
              <w:rPr>
                <w:rFonts w:ascii="RijksoverheidSansHeading" w:hAnsi="RijksoverheidSansHeading" w:cs="Arial"/>
                <w:szCs w:val="18"/>
              </w:rPr>
              <w:t>aanpak</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voor</w:t>
            </w:r>
            <w:proofErr w:type="spellEnd"/>
            <w:r w:rsidRPr="00A32F27">
              <w:rPr>
                <w:rFonts w:ascii="RijksoverheidSansHeading" w:hAnsi="RijksoverheidSansHeading" w:cs="Arial"/>
                <w:szCs w:val="18"/>
              </w:rPr>
              <w:t xml:space="preserve"> de </w:t>
            </w:r>
            <w:proofErr w:type="spellStart"/>
            <w:r w:rsidRPr="00A32F27">
              <w:rPr>
                <w:rFonts w:ascii="RijksoverheidSansHeading" w:hAnsi="RijksoverheidSansHeading" w:cs="Arial"/>
                <w:szCs w:val="18"/>
              </w:rPr>
              <w:t>technische</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acceptatie</w:t>
            </w:r>
            <w:proofErr w:type="spellEnd"/>
            <w:r w:rsidRPr="00A32F27">
              <w:rPr>
                <w:rFonts w:ascii="RijksoverheidSansHeading" w:hAnsi="RijksoverheidSansHeading" w:cs="Arial"/>
                <w:szCs w:val="18"/>
              </w:rPr>
              <w:t xml:space="preserve">. Na </w:t>
            </w:r>
            <w:proofErr w:type="spellStart"/>
            <w:r w:rsidRPr="00A32F27">
              <w:rPr>
                <w:rFonts w:ascii="RijksoverheidSansHeading" w:hAnsi="RijksoverheidSansHeading" w:cs="Arial"/>
                <w:szCs w:val="18"/>
              </w:rPr>
              <w:t>goedkeuring</w:t>
            </w:r>
            <w:proofErr w:type="spellEnd"/>
            <w:r w:rsidRPr="00A32F27">
              <w:rPr>
                <w:rFonts w:ascii="RijksoverheidSansHeading" w:hAnsi="RijksoverheidSansHeading" w:cs="Arial"/>
                <w:szCs w:val="18"/>
              </w:rPr>
              <w:t xml:space="preserve"> door </w:t>
            </w:r>
            <w:proofErr w:type="spellStart"/>
            <w:r w:rsidRPr="00A32F27">
              <w:rPr>
                <w:rFonts w:ascii="RijksoverheidSansHeading" w:hAnsi="RijksoverheidSansHeading" w:cs="Arial"/>
                <w:szCs w:val="18"/>
              </w:rPr>
              <w:t>Opdracht</w:t>
            </w:r>
            <w:r>
              <w:rPr>
                <w:rFonts w:ascii="RijksoverheidSansHeading" w:hAnsi="RijksoverheidSansHeading" w:cs="Arial"/>
                <w:szCs w:val="18"/>
              </w:rPr>
              <w:t>gev</w:t>
            </w:r>
            <w:r w:rsidRPr="00A32F27">
              <w:rPr>
                <w:rFonts w:ascii="RijksoverheidSansHeading" w:hAnsi="RijksoverheidSansHeading" w:cs="Arial"/>
                <w:szCs w:val="18"/>
              </w:rPr>
              <w:t>er</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wordt</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deze</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uitgevoerd</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Uitgangspunt</w:t>
            </w:r>
            <w:proofErr w:type="spellEnd"/>
            <w:r w:rsidRPr="00A32F27">
              <w:rPr>
                <w:rFonts w:ascii="RijksoverheidSansHeading" w:hAnsi="RijksoverheidSansHeading" w:cs="Arial"/>
                <w:szCs w:val="18"/>
              </w:rPr>
              <w:t xml:space="preserve"> is </w:t>
            </w:r>
            <w:proofErr w:type="spellStart"/>
            <w:r w:rsidRPr="00A32F27">
              <w:rPr>
                <w:rFonts w:ascii="RijksoverheidSansHeading" w:hAnsi="RijksoverheidSansHeading" w:cs="Arial"/>
                <w:szCs w:val="18"/>
              </w:rPr>
              <w:t>dat</w:t>
            </w:r>
            <w:proofErr w:type="spellEnd"/>
            <w:r w:rsidRPr="00A32F27">
              <w:rPr>
                <w:rFonts w:ascii="RijksoverheidSansHeading" w:hAnsi="RijksoverheidSansHeading" w:cs="Arial"/>
                <w:szCs w:val="18"/>
              </w:rPr>
              <w:t xml:space="preserve"> de complete </w:t>
            </w:r>
            <w:proofErr w:type="spellStart"/>
            <w:r w:rsidRPr="00A32F27">
              <w:rPr>
                <w:rFonts w:ascii="RijksoverheidSansHeading" w:hAnsi="RijksoverheidSansHeading" w:cs="Arial"/>
                <w:szCs w:val="18"/>
              </w:rPr>
              <w:t>infrastructuur</w:t>
            </w:r>
            <w:proofErr w:type="spellEnd"/>
            <w:r w:rsidRPr="00A32F27">
              <w:rPr>
                <w:rFonts w:ascii="RijksoverheidSansHeading" w:hAnsi="RijksoverheidSansHeading" w:cs="Arial"/>
                <w:szCs w:val="18"/>
              </w:rPr>
              <w:t xml:space="preserve"> is </w:t>
            </w:r>
            <w:proofErr w:type="spellStart"/>
            <w:r w:rsidRPr="00A32F27">
              <w:rPr>
                <w:rFonts w:ascii="RijksoverheidSansHeading" w:hAnsi="RijksoverheidSansHeading" w:cs="Arial"/>
                <w:szCs w:val="18"/>
              </w:rPr>
              <w:t>ingericht</w:t>
            </w:r>
            <w:proofErr w:type="spellEnd"/>
            <w:r w:rsidRPr="00A32F27">
              <w:rPr>
                <w:rFonts w:ascii="RijksoverheidSansHeading" w:hAnsi="RijksoverheidSansHeading" w:cs="Arial"/>
                <w:szCs w:val="18"/>
              </w:rPr>
              <w:t>.</w:t>
            </w:r>
          </w:p>
          <w:p w14:paraId="517C71AA" w14:textId="77777777" w:rsidR="007E3ED4" w:rsidRPr="00A32F27" w:rsidRDefault="007E3ED4" w:rsidP="007E3ED4">
            <w:pPr>
              <w:pStyle w:val="Default"/>
              <w:numPr>
                <w:ilvl w:val="0"/>
                <w:numId w:val="31"/>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056862">
              <w:rPr>
                <w:rFonts w:ascii="RijksoverheidSansHeading" w:hAnsi="RijksoverheidSansHeading" w:cs="Arial"/>
                <w:sz w:val="18"/>
                <w:szCs w:val="18"/>
              </w:rPr>
              <w:t xml:space="preserve">De </w:t>
            </w:r>
            <w:proofErr w:type="spellStart"/>
            <w:r w:rsidRPr="00056862">
              <w:rPr>
                <w:rFonts w:ascii="RijksoverheidSansHeading" w:hAnsi="RijksoverheidSansHeading" w:cs="Arial"/>
                <w:sz w:val="18"/>
                <w:szCs w:val="18"/>
              </w:rPr>
              <w:t>migratie</w:t>
            </w:r>
            <w:proofErr w:type="spellEnd"/>
            <w:r w:rsidRPr="00056862">
              <w:rPr>
                <w:rFonts w:ascii="RijksoverheidSansHeading" w:hAnsi="RijksoverheidSansHeading" w:cs="Arial"/>
                <w:sz w:val="18"/>
                <w:szCs w:val="18"/>
              </w:rPr>
              <w:t xml:space="preserve"> is (op </w:t>
            </w:r>
            <w:proofErr w:type="spellStart"/>
            <w:r w:rsidRPr="00056862">
              <w:rPr>
                <w:rFonts w:ascii="RijksoverheidSansHeading" w:hAnsi="RijksoverheidSansHeading" w:cs="Arial"/>
                <w:sz w:val="18"/>
                <w:szCs w:val="18"/>
              </w:rPr>
              <w:t>hoofdlijnen</w:t>
            </w:r>
            <w:proofErr w:type="spellEnd"/>
            <w:r w:rsidRPr="00056862">
              <w:rPr>
                <w:rFonts w:ascii="RijksoverheidSansHeading" w:hAnsi="RijksoverheidSansHeading" w:cs="Arial"/>
                <w:sz w:val="18"/>
                <w:szCs w:val="18"/>
              </w:rPr>
              <w:t xml:space="preserve"> </w:t>
            </w:r>
            <w:proofErr w:type="spellStart"/>
            <w:r w:rsidRPr="00056862">
              <w:rPr>
                <w:rFonts w:ascii="RijksoverheidSansHeading" w:hAnsi="RijksoverheidSansHeading" w:cs="Arial"/>
                <w:sz w:val="18"/>
                <w:szCs w:val="18"/>
              </w:rPr>
              <w:t>en</w:t>
            </w:r>
            <w:proofErr w:type="spellEnd"/>
            <w:r w:rsidRPr="00056862">
              <w:rPr>
                <w:rFonts w:ascii="RijksoverheidSansHeading" w:hAnsi="RijksoverheidSansHeading" w:cs="Arial"/>
                <w:sz w:val="18"/>
                <w:szCs w:val="18"/>
              </w:rPr>
              <w:t xml:space="preserve"> </w:t>
            </w:r>
            <w:proofErr w:type="spellStart"/>
            <w:r w:rsidRPr="00056862">
              <w:rPr>
                <w:rFonts w:ascii="RijksoverheidSansHeading" w:hAnsi="RijksoverheidSansHeading" w:cs="Arial"/>
                <w:sz w:val="18"/>
                <w:szCs w:val="18"/>
              </w:rPr>
              <w:t>naar</w:t>
            </w:r>
            <w:proofErr w:type="spellEnd"/>
            <w:r w:rsidRPr="00056862">
              <w:rPr>
                <w:rFonts w:ascii="RijksoverheidSansHeading" w:hAnsi="RijksoverheidSansHeading" w:cs="Arial"/>
                <w:sz w:val="18"/>
                <w:szCs w:val="18"/>
              </w:rPr>
              <w:t xml:space="preserve"> </w:t>
            </w:r>
            <w:proofErr w:type="spellStart"/>
            <w:r w:rsidRPr="00056862">
              <w:rPr>
                <w:rFonts w:ascii="RijksoverheidSansHeading" w:hAnsi="RijksoverheidSansHeading" w:cs="Arial"/>
                <w:sz w:val="18"/>
                <w:szCs w:val="18"/>
              </w:rPr>
              <w:t>inzichten</w:t>
            </w:r>
            <w:proofErr w:type="spellEnd"/>
            <w:r w:rsidRPr="00056862">
              <w:rPr>
                <w:rFonts w:ascii="RijksoverheidSansHeading" w:hAnsi="RijksoverheidSansHeading" w:cs="Arial"/>
                <w:sz w:val="18"/>
                <w:szCs w:val="18"/>
              </w:rPr>
              <w:t xml:space="preserve"> van de </w:t>
            </w:r>
            <w:proofErr w:type="spellStart"/>
            <w:r w:rsidRPr="00056862">
              <w:rPr>
                <w:rFonts w:ascii="RijksoverheidSansHeading" w:hAnsi="RijksoverheidSansHeading" w:cs="Arial"/>
                <w:sz w:val="18"/>
                <w:szCs w:val="18"/>
              </w:rPr>
              <w:t>Opdrachtgever</w:t>
            </w:r>
            <w:proofErr w:type="spellEnd"/>
            <w:r w:rsidRPr="00056862">
              <w:rPr>
                <w:rFonts w:ascii="RijksoverheidSansHeading" w:hAnsi="RijksoverheidSansHeading" w:cs="Arial"/>
                <w:sz w:val="18"/>
                <w:szCs w:val="18"/>
              </w:rPr>
              <w:t xml:space="preserve">) </w:t>
            </w:r>
            <w:proofErr w:type="spellStart"/>
            <w:r w:rsidRPr="00056862">
              <w:rPr>
                <w:rFonts w:ascii="RijksoverheidSansHeading" w:hAnsi="RijksoverheidSansHeading" w:cs="Arial"/>
                <w:sz w:val="18"/>
                <w:szCs w:val="18"/>
              </w:rPr>
              <w:t>beschreven</w:t>
            </w:r>
            <w:proofErr w:type="spellEnd"/>
            <w:r w:rsidRPr="00056862">
              <w:rPr>
                <w:rFonts w:ascii="RijksoverheidSansHeading" w:hAnsi="RijksoverheidSansHeading" w:cs="Arial"/>
                <w:sz w:val="18"/>
                <w:szCs w:val="18"/>
              </w:rPr>
              <w:t xml:space="preserve"> in </w:t>
            </w:r>
            <w:proofErr w:type="spellStart"/>
            <w:r w:rsidRPr="00056862">
              <w:rPr>
                <w:rFonts w:ascii="RijksoverheidSansHeading" w:hAnsi="RijksoverheidSansHeading" w:cs="Arial"/>
                <w:sz w:val="18"/>
                <w:szCs w:val="18"/>
              </w:rPr>
              <w:t>Bijlage</w:t>
            </w:r>
            <w:proofErr w:type="spellEnd"/>
            <w:r w:rsidRPr="00056862">
              <w:rPr>
                <w:rFonts w:ascii="RijksoverheidSansHeading" w:hAnsi="RijksoverheidSansHeading" w:cs="Arial"/>
                <w:sz w:val="18"/>
                <w:szCs w:val="18"/>
              </w:rPr>
              <w:t xml:space="preserve"> VI- </w:t>
            </w:r>
            <w:proofErr w:type="spellStart"/>
            <w:r w:rsidRPr="00056862">
              <w:rPr>
                <w:rFonts w:ascii="RijksoverheidSansHeading" w:hAnsi="RijksoverheidSansHeading" w:cs="Arial"/>
                <w:sz w:val="18"/>
                <w:szCs w:val="18"/>
              </w:rPr>
              <w:t>Migratie</w:t>
            </w:r>
            <w:proofErr w:type="spellEnd"/>
            <w:r w:rsidRPr="00A32F27">
              <w:rPr>
                <w:rFonts w:ascii="RijksoverheidSansHeading" w:hAnsi="RijksoverheidSansHeading" w:cs="Arial"/>
                <w:sz w:val="18"/>
                <w:szCs w:val="18"/>
              </w:rPr>
              <w:br/>
            </w:r>
            <w:proofErr w:type="spellStart"/>
            <w:r w:rsidRPr="00A32F27">
              <w:rPr>
                <w:rFonts w:ascii="RijksoverheidSansHeading" w:hAnsi="RijksoverheidSansHeading" w:cs="Arial"/>
                <w:sz w:val="18"/>
                <w:szCs w:val="18"/>
              </w:rPr>
              <w:t>Beschrijf</w:t>
            </w:r>
            <w:proofErr w:type="spellEnd"/>
            <w:r w:rsidRPr="00A32F27">
              <w:rPr>
                <w:rFonts w:ascii="RijksoverheidSansHeading" w:hAnsi="RijksoverheidSansHeading" w:cs="Arial"/>
                <w:sz w:val="18"/>
                <w:szCs w:val="18"/>
              </w:rPr>
              <w:t xml:space="preserve"> de in het Plan van </w:t>
            </w:r>
            <w:proofErr w:type="spellStart"/>
            <w:r w:rsidRPr="00A32F27">
              <w:rPr>
                <w:rFonts w:ascii="RijksoverheidSansHeading" w:hAnsi="RijksoverheidSansHeading" w:cs="Arial"/>
                <w:sz w:val="18"/>
                <w:szCs w:val="18"/>
              </w:rPr>
              <w:t>Aanpak</w:t>
            </w:r>
            <w:proofErr w:type="spellEnd"/>
            <w:r w:rsidRPr="00A32F27">
              <w:rPr>
                <w:rFonts w:ascii="RijksoverheidSansHeading" w:hAnsi="RijksoverheidSansHeading" w:cs="Arial"/>
                <w:sz w:val="18"/>
                <w:szCs w:val="18"/>
              </w:rPr>
              <w:t xml:space="preserve"> de detail </w:t>
            </w:r>
            <w:proofErr w:type="spellStart"/>
            <w:r w:rsidRPr="00A32F27">
              <w:rPr>
                <w:rFonts w:ascii="RijksoverheidSansHeading" w:hAnsi="RijksoverheidSansHeading" w:cs="Arial"/>
                <w:sz w:val="18"/>
                <w:szCs w:val="18"/>
              </w:rPr>
              <w:t>migratiestappen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bij</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wie</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verantwoordelijkheid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uitvoering</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ligt</w:t>
            </w:r>
            <w:proofErr w:type="spellEnd"/>
            <w:r w:rsidRPr="00A32F27">
              <w:rPr>
                <w:rFonts w:ascii="RijksoverheidSansHeading" w:hAnsi="RijksoverheidSansHeading" w:cs="Arial"/>
                <w:sz w:val="18"/>
                <w:szCs w:val="18"/>
              </w:rPr>
              <w:t xml:space="preserve"> van de </w:t>
            </w:r>
            <w:proofErr w:type="spellStart"/>
            <w:r w:rsidRPr="00A32F27">
              <w:rPr>
                <w:rFonts w:ascii="RijksoverheidSansHeading" w:hAnsi="RijksoverheidSansHeading" w:cs="Arial"/>
                <w:sz w:val="18"/>
                <w:szCs w:val="18"/>
              </w:rPr>
              <w:t>onderdelen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Opdrachtnemer</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oude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leverancier</w:t>
            </w:r>
            <w:proofErr w:type="spellEnd"/>
            <w:r w:rsidRPr="00A32F27">
              <w:rPr>
                <w:rFonts w:ascii="RijksoverheidSansHeading" w:hAnsi="RijksoverheidSansHeading" w:cs="Arial"/>
                <w:sz w:val="18"/>
                <w:szCs w:val="18"/>
              </w:rPr>
              <w:t xml:space="preserve"> of </w:t>
            </w:r>
            <w:proofErr w:type="spellStart"/>
            <w:r w:rsidRPr="00A32F27">
              <w:rPr>
                <w:rFonts w:ascii="RijksoverheidSansHeading" w:hAnsi="RijksoverheidSansHeading" w:cs="Arial"/>
                <w:sz w:val="18"/>
                <w:szCs w:val="18"/>
              </w:rPr>
              <w:t>Opdrachtgever</w:t>
            </w:r>
            <w:proofErr w:type="spellEnd"/>
            <w:r w:rsidRPr="00A32F27">
              <w:rPr>
                <w:rFonts w:ascii="RijksoverheidSansHeading" w:hAnsi="RijksoverheidSansHeading" w:cs="Arial"/>
                <w:sz w:val="18"/>
                <w:szCs w:val="18"/>
              </w:rPr>
              <w:t xml:space="preserve">). </w:t>
            </w:r>
          </w:p>
          <w:p w14:paraId="2E215B0E" w14:textId="77777777" w:rsidR="007E3ED4" w:rsidRPr="00A32F27" w:rsidRDefault="007E3ED4" w:rsidP="007E3ED4">
            <w:pPr>
              <w:pStyle w:val="Standaardrijksstijl"/>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lang w:val="nl-NL"/>
              </w:rPr>
            </w:pPr>
          </w:p>
          <w:p w14:paraId="50AEE8D3" w14:textId="77777777" w:rsidR="007E3ED4" w:rsidRPr="00A32F27" w:rsidRDefault="007E3ED4" w:rsidP="007E3E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color w:val="000000"/>
                <w:sz w:val="18"/>
                <w:szCs w:val="18"/>
                <w:lang w:eastAsia="nl-NL"/>
              </w:rPr>
            </w:pPr>
            <w:proofErr w:type="spellStart"/>
            <w:r w:rsidRPr="00A32F27">
              <w:rPr>
                <w:rFonts w:ascii="RijksoverheidSansHeading" w:hAnsi="RijksoverheidSansHeading" w:cs="Arial"/>
                <w:b/>
                <w:color w:val="000000"/>
                <w:sz w:val="18"/>
                <w:szCs w:val="18"/>
                <w:lang w:eastAsia="nl-NL"/>
              </w:rPr>
              <w:t>Verwachting</w:t>
            </w:r>
            <w:proofErr w:type="spellEnd"/>
          </w:p>
          <w:p w14:paraId="6126BE18" w14:textId="77777777" w:rsidR="007E3ED4" w:rsidRPr="00A32F27" w:rsidRDefault="007E3ED4" w:rsidP="007E3E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r w:rsidRPr="00A32F27">
              <w:rPr>
                <w:rFonts w:ascii="RijksoverheidSansHeading" w:hAnsi="RijksoverheidSansHeading" w:cs="Arial"/>
                <w:color w:val="000000"/>
                <w:sz w:val="18"/>
                <w:szCs w:val="18"/>
                <w:lang w:eastAsia="nl-NL"/>
              </w:rPr>
              <w:t xml:space="preserve">De </w:t>
            </w:r>
            <w:proofErr w:type="spellStart"/>
            <w:r w:rsidRPr="00A32F27">
              <w:rPr>
                <w:rFonts w:ascii="RijksoverheidSansHeading" w:hAnsi="RijksoverheidSansHeading" w:cs="Arial"/>
                <w:color w:val="000000"/>
                <w:sz w:val="18"/>
                <w:szCs w:val="18"/>
                <w:lang w:eastAsia="nl-NL"/>
              </w:rPr>
              <w:t>Opdrachtgever</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verwacht</w:t>
            </w:r>
            <w:proofErr w:type="spellEnd"/>
            <w:r w:rsidRPr="00A32F27">
              <w:rPr>
                <w:rFonts w:ascii="RijksoverheidSansHeading" w:hAnsi="RijksoverheidSansHeading" w:cs="Arial"/>
                <w:color w:val="000000"/>
                <w:sz w:val="18"/>
                <w:szCs w:val="18"/>
                <w:lang w:eastAsia="nl-NL"/>
              </w:rPr>
              <w:t xml:space="preserve"> van het </w:t>
            </w:r>
            <w:proofErr w:type="spellStart"/>
            <w:r w:rsidRPr="00A32F27">
              <w:rPr>
                <w:rFonts w:ascii="RijksoverheidSansHeading" w:hAnsi="RijksoverheidSansHeading" w:cs="Arial"/>
                <w:color w:val="000000"/>
                <w:sz w:val="18"/>
                <w:szCs w:val="18"/>
                <w:lang w:eastAsia="nl-NL"/>
              </w:rPr>
              <w:t>antwoord</w:t>
            </w:r>
            <w:proofErr w:type="spellEnd"/>
            <w:r w:rsidRPr="00A32F27">
              <w:rPr>
                <w:rFonts w:ascii="RijksoverheidSansHeading" w:hAnsi="RijksoverheidSansHeading" w:cs="Arial"/>
                <w:color w:val="000000"/>
                <w:sz w:val="18"/>
                <w:szCs w:val="18"/>
                <w:lang w:eastAsia="nl-NL"/>
              </w:rPr>
              <w:t xml:space="preserve"> van de </w:t>
            </w:r>
            <w:proofErr w:type="spellStart"/>
            <w:r w:rsidRPr="00A32F27">
              <w:rPr>
                <w:rFonts w:ascii="RijksoverheidSansHeading" w:hAnsi="RijksoverheidSansHeading" w:cs="Arial"/>
                <w:color w:val="000000"/>
                <w:sz w:val="18"/>
                <w:szCs w:val="18"/>
                <w:lang w:eastAsia="nl-NL"/>
              </w:rPr>
              <w:t>Inschrijver</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dat</w:t>
            </w:r>
            <w:proofErr w:type="spellEnd"/>
            <w:r w:rsidRPr="00A32F27">
              <w:rPr>
                <w:rFonts w:ascii="RijksoverheidSansHeading" w:hAnsi="RijksoverheidSansHeading" w:cs="Arial"/>
                <w:color w:val="000000"/>
                <w:sz w:val="18"/>
                <w:szCs w:val="18"/>
                <w:lang w:eastAsia="nl-NL"/>
              </w:rPr>
              <w:t>:</w:t>
            </w:r>
          </w:p>
          <w:p w14:paraId="26577796"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r w:rsidRPr="00A32F27">
              <w:rPr>
                <w:rFonts w:ascii="RijksoverheidSansHeading" w:hAnsi="RijksoverheidSansHeading" w:cs="Arial"/>
                <w:color w:val="000000"/>
                <w:sz w:val="18"/>
                <w:szCs w:val="18"/>
                <w:lang w:eastAsia="nl-NL"/>
              </w:rPr>
              <w:t xml:space="preserve">De </w:t>
            </w:r>
            <w:proofErr w:type="spellStart"/>
            <w:r w:rsidRPr="00A32F27">
              <w:rPr>
                <w:rFonts w:ascii="RijksoverheidSansHeading" w:hAnsi="RijksoverheidSansHeading" w:cs="Arial"/>
                <w:color w:val="000000"/>
                <w:sz w:val="18"/>
                <w:szCs w:val="18"/>
                <w:lang w:eastAsia="nl-NL"/>
              </w:rPr>
              <w:t>beantwoording</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volledig</w:t>
            </w:r>
            <w:proofErr w:type="spellEnd"/>
            <w:r w:rsidRPr="00A32F27">
              <w:rPr>
                <w:rFonts w:ascii="RijksoverheidSansHeading" w:hAnsi="RijksoverheidSansHeading" w:cs="Arial"/>
                <w:color w:val="000000"/>
                <w:sz w:val="18"/>
                <w:szCs w:val="18"/>
                <w:lang w:eastAsia="nl-NL"/>
              </w:rPr>
              <w:t xml:space="preserve"> is </w:t>
            </w:r>
            <w:proofErr w:type="spellStart"/>
            <w:r w:rsidRPr="00A32F27">
              <w:rPr>
                <w:rFonts w:ascii="RijksoverheidSansHeading" w:hAnsi="RijksoverheidSansHeading" w:cs="Arial"/>
                <w:color w:val="000000"/>
                <w:sz w:val="18"/>
                <w:szCs w:val="18"/>
                <w:lang w:eastAsia="nl-NL"/>
              </w:rPr>
              <w:t>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ingaat</w:t>
            </w:r>
            <w:proofErr w:type="spellEnd"/>
            <w:r w:rsidRPr="00A32F27">
              <w:rPr>
                <w:rFonts w:ascii="RijksoverheidSansHeading" w:hAnsi="RijksoverheidSansHeading" w:cs="Arial"/>
                <w:color w:val="000000"/>
                <w:sz w:val="18"/>
                <w:szCs w:val="18"/>
                <w:lang w:eastAsia="nl-NL"/>
              </w:rPr>
              <w:t xml:space="preserve"> op alle </w:t>
            </w:r>
            <w:proofErr w:type="spellStart"/>
            <w:r w:rsidRPr="00A32F27">
              <w:rPr>
                <w:rFonts w:ascii="RijksoverheidSansHeading" w:hAnsi="RijksoverheidSansHeading" w:cs="Arial"/>
                <w:color w:val="000000"/>
                <w:sz w:val="18"/>
                <w:szCs w:val="18"/>
                <w:lang w:eastAsia="nl-NL"/>
              </w:rPr>
              <w:t>hierboven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genoemde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aspecten</w:t>
            </w:r>
            <w:proofErr w:type="spellEnd"/>
            <w:r w:rsidRPr="00A32F27">
              <w:rPr>
                <w:rFonts w:ascii="RijksoverheidSansHeading" w:hAnsi="RijksoverheidSansHeading" w:cs="Arial"/>
                <w:color w:val="000000"/>
                <w:sz w:val="18"/>
                <w:szCs w:val="18"/>
                <w:lang w:eastAsia="nl-NL"/>
              </w:rPr>
              <w:t>.</w:t>
            </w:r>
          </w:p>
          <w:p w14:paraId="0493794E"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r w:rsidRPr="00A32F27">
              <w:rPr>
                <w:rFonts w:ascii="RijksoverheidSansHeading" w:hAnsi="RijksoverheidSansHeading" w:cs="Arial"/>
                <w:color w:val="000000"/>
                <w:sz w:val="18"/>
                <w:szCs w:val="18"/>
                <w:lang w:eastAsia="nl-NL"/>
              </w:rPr>
              <w:t xml:space="preserve">De </w:t>
            </w:r>
            <w:proofErr w:type="spellStart"/>
            <w:r w:rsidRPr="00A32F27">
              <w:rPr>
                <w:rFonts w:ascii="RijksoverheidSansHeading" w:hAnsi="RijksoverheidSansHeading" w:cs="Arial"/>
                <w:color w:val="000000"/>
                <w:sz w:val="18"/>
                <w:szCs w:val="18"/>
                <w:lang w:eastAsia="nl-NL"/>
              </w:rPr>
              <w:t>verantwoordelijkheden</w:t>
            </w:r>
            <w:proofErr w:type="spellEnd"/>
            <w:r w:rsidRPr="00A32F27">
              <w:rPr>
                <w:rFonts w:ascii="RijksoverheidSansHeading" w:hAnsi="RijksoverheidSansHeading" w:cs="Arial"/>
                <w:color w:val="000000"/>
                <w:sz w:val="18"/>
                <w:szCs w:val="18"/>
                <w:lang w:eastAsia="nl-NL"/>
              </w:rPr>
              <w:t xml:space="preserve"> van </w:t>
            </w:r>
            <w:proofErr w:type="spellStart"/>
            <w:r w:rsidRPr="00A32F27">
              <w:rPr>
                <w:rFonts w:ascii="RijksoverheidSansHeading" w:hAnsi="RijksoverheidSansHeading" w:cs="Arial"/>
                <w:color w:val="000000"/>
                <w:sz w:val="18"/>
                <w:szCs w:val="18"/>
                <w:lang w:eastAsia="nl-NL"/>
              </w:rPr>
              <w:t>Partijen</w:t>
            </w:r>
            <w:proofErr w:type="spellEnd"/>
            <w:r w:rsidRPr="00A32F27">
              <w:rPr>
                <w:rFonts w:ascii="RijksoverheidSansHeading" w:hAnsi="RijksoverheidSansHeading" w:cs="Arial"/>
                <w:color w:val="000000"/>
                <w:sz w:val="18"/>
                <w:szCs w:val="18"/>
                <w:lang w:eastAsia="nl-NL"/>
              </w:rPr>
              <w:t xml:space="preserve"> op </w:t>
            </w:r>
            <w:proofErr w:type="spellStart"/>
            <w:r w:rsidRPr="00A32F27">
              <w:rPr>
                <w:rFonts w:ascii="RijksoverheidSansHeading" w:hAnsi="RijksoverheidSansHeading" w:cs="Arial"/>
                <w:color w:val="000000"/>
                <w:sz w:val="18"/>
                <w:szCs w:val="18"/>
                <w:lang w:eastAsia="nl-NL"/>
              </w:rPr>
              <w:t>heldere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wijze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terugkomen</w:t>
            </w:r>
            <w:proofErr w:type="spellEnd"/>
            <w:r w:rsidRPr="00A32F27">
              <w:rPr>
                <w:rFonts w:ascii="RijksoverheidSansHeading" w:hAnsi="RijksoverheidSansHeading" w:cs="Arial"/>
                <w:color w:val="000000"/>
                <w:sz w:val="18"/>
                <w:szCs w:val="18"/>
                <w:lang w:eastAsia="nl-NL"/>
              </w:rPr>
              <w:t xml:space="preserve"> in het Plan van </w:t>
            </w:r>
            <w:proofErr w:type="spellStart"/>
            <w:r w:rsidRPr="00A32F27">
              <w:rPr>
                <w:rFonts w:ascii="RijksoverheidSansHeading" w:hAnsi="RijksoverheidSansHeading" w:cs="Arial"/>
                <w:color w:val="000000"/>
                <w:sz w:val="18"/>
                <w:szCs w:val="18"/>
                <w:lang w:eastAsia="nl-NL"/>
              </w:rPr>
              <w:t>Aanpak</w:t>
            </w:r>
            <w:proofErr w:type="spellEnd"/>
            <w:r w:rsidRPr="00A32F27">
              <w:rPr>
                <w:rFonts w:ascii="RijksoverheidSansHeading" w:hAnsi="RijksoverheidSansHeading" w:cs="Arial"/>
                <w:color w:val="000000"/>
                <w:sz w:val="18"/>
                <w:szCs w:val="18"/>
                <w:lang w:eastAsia="nl-NL"/>
              </w:rPr>
              <w:t xml:space="preserve"> </w:t>
            </w:r>
          </w:p>
          <w:p w14:paraId="28A16793"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r w:rsidRPr="00A32F27">
              <w:rPr>
                <w:rFonts w:ascii="RijksoverheidSansHeading" w:hAnsi="RijksoverheidSansHeading" w:cs="Arial"/>
                <w:color w:val="000000"/>
                <w:sz w:val="18"/>
                <w:szCs w:val="18"/>
                <w:lang w:eastAsia="nl-NL"/>
              </w:rPr>
              <w:t xml:space="preserve">Het </w:t>
            </w:r>
            <w:proofErr w:type="spellStart"/>
            <w:r w:rsidRPr="00A32F27">
              <w:rPr>
                <w:rFonts w:ascii="RijksoverheidSansHeading" w:hAnsi="RijksoverheidSansHeading" w:cs="Arial"/>
                <w:color w:val="000000"/>
                <w:sz w:val="18"/>
                <w:szCs w:val="18"/>
                <w:lang w:eastAsia="nl-NL"/>
              </w:rPr>
              <w:t>beschreven</w:t>
            </w:r>
            <w:proofErr w:type="spellEnd"/>
            <w:r w:rsidRPr="00A32F27">
              <w:rPr>
                <w:rFonts w:ascii="RijksoverheidSansHeading" w:hAnsi="RijksoverheidSansHeading" w:cs="Arial"/>
                <w:color w:val="000000"/>
                <w:sz w:val="18"/>
                <w:szCs w:val="18"/>
                <w:lang w:eastAsia="nl-NL"/>
              </w:rPr>
              <w:t xml:space="preserve"> Plan van </w:t>
            </w:r>
            <w:proofErr w:type="spellStart"/>
            <w:r w:rsidRPr="00A32F27">
              <w:rPr>
                <w:rFonts w:ascii="RijksoverheidSansHeading" w:hAnsi="RijksoverheidSansHeading" w:cs="Arial"/>
                <w:color w:val="000000"/>
                <w:sz w:val="18"/>
                <w:szCs w:val="18"/>
                <w:lang w:eastAsia="nl-NL"/>
              </w:rPr>
              <w:t>Aanpak</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biedt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zekerheid</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dat</w:t>
            </w:r>
            <w:proofErr w:type="spellEnd"/>
            <w:r w:rsidRPr="00A32F27">
              <w:rPr>
                <w:rFonts w:ascii="RijksoverheidSansHeading" w:hAnsi="RijksoverheidSansHeading" w:cs="Arial"/>
                <w:color w:val="000000"/>
                <w:sz w:val="18"/>
                <w:szCs w:val="18"/>
                <w:lang w:eastAsia="nl-NL"/>
              </w:rPr>
              <w:t xml:space="preserve"> de </w:t>
            </w:r>
            <w:proofErr w:type="spellStart"/>
            <w:r w:rsidRPr="00A32F27">
              <w:rPr>
                <w:rFonts w:ascii="RijksoverheidSansHeading" w:hAnsi="RijksoverheidSansHeading" w:cs="Arial"/>
                <w:color w:val="000000"/>
                <w:sz w:val="18"/>
                <w:szCs w:val="18"/>
                <w:lang w:eastAsia="nl-NL"/>
              </w:rPr>
              <w:t>operationele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fase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voor</w:t>
            </w:r>
            <w:proofErr w:type="spellEnd"/>
            <w:r w:rsidRPr="00A32F27">
              <w:rPr>
                <w:rFonts w:ascii="RijksoverheidSansHeading" w:hAnsi="RijksoverheidSansHeading" w:cs="Arial"/>
                <w:color w:val="000000"/>
                <w:sz w:val="18"/>
                <w:szCs w:val="18"/>
                <w:lang w:eastAsia="nl-NL"/>
              </w:rPr>
              <w:t xml:space="preserve"> de </w:t>
            </w:r>
            <w:proofErr w:type="spellStart"/>
            <w:r w:rsidRPr="00A32F27">
              <w:rPr>
                <w:rFonts w:ascii="RijksoverheidSansHeading" w:hAnsi="RijksoverheidSansHeading" w:cs="Arial"/>
                <w:color w:val="000000"/>
                <w:sz w:val="18"/>
                <w:szCs w:val="18"/>
                <w:lang w:eastAsia="nl-NL"/>
              </w:rPr>
              <w:t>Oplossing</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kan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worden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gestart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aan</w:t>
            </w:r>
            <w:proofErr w:type="spellEnd"/>
            <w:r w:rsidRPr="00A32F27">
              <w:rPr>
                <w:rFonts w:ascii="RijksoverheidSansHeading" w:hAnsi="RijksoverheidSansHeading" w:cs="Arial"/>
                <w:color w:val="000000"/>
                <w:sz w:val="18"/>
                <w:szCs w:val="18"/>
                <w:lang w:eastAsia="nl-NL"/>
              </w:rPr>
              <w:t xml:space="preserve"> alle </w:t>
            </w:r>
            <w:proofErr w:type="spellStart"/>
            <w:r w:rsidRPr="00A32F27">
              <w:rPr>
                <w:rFonts w:ascii="RijksoverheidSansHeading" w:hAnsi="RijksoverheidSansHeading" w:cs="Arial"/>
                <w:color w:val="000000"/>
                <w:sz w:val="18"/>
                <w:szCs w:val="18"/>
                <w:lang w:eastAsia="nl-NL"/>
              </w:rPr>
              <w:t>Specificaties</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wordt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voldaan</w:t>
            </w:r>
            <w:proofErr w:type="spellEnd"/>
            <w:r w:rsidRPr="00A32F27">
              <w:rPr>
                <w:rFonts w:ascii="RijksoverheidSansHeading" w:hAnsi="RijksoverheidSansHeading" w:cs="Arial"/>
                <w:color w:val="000000"/>
                <w:sz w:val="18"/>
                <w:szCs w:val="18"/>
                <w:lang w:eastAsia="nl-NL"/>
              </w:rPr>
              <w:t>.</w:t>
            </w:r>
          </w:p>
          <w:p w14:paraId="530F3BC2"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proofErr w:type="spellStart"/>
            <w:r w:rsidRPr="00A32F27">
              <w:rPr>
                <w:rFonts w:ascii="RijksoverheidSansHeading" w:hAnsi="RijksoverheidSansHeading" w:cs="Arial"/>
                <w:color w:val="000000"/>
                <w:sz w:val="18"/>
                <w:szCs w:val="18"/>
                <w:lang w:eastAsia="nl-NL"/>
              </w:rPr>
              <w:t>Wordt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beschreven</w:t>
            </w:r>
            <w:proofErr w:type="spellEnd"/>
            <w:r w:rsidRPr="00A32F27">
              <w:rPr>
                <w:rFonts w:ascii="RijksoverheidSansHeading" w:hAnsi="RijksoverheidSansHeading" w:cs="Arial"/>
                <w:color w:val="000000"/>
                <w:sz w:val="18"/>
                <w:szCs w:val="18"/>
                <w:lang w:eastAsia="nl-NL"/>
              </w:rPr>
              <w:t xml:space="preserve"> op </w:t>
            </w:r>
            <w:proofErr w:type="spellStart"/>
            <w:r w:rsidRPr="00A32F27">
              <w:rPr>
                <w:rFonts w:ascii="RijksoverheidSansHeading" w:hAnsi="RijksoverheidSansHeading" w:cs="Arial"/>
                <w:color w:val="000000"/>
                <w:sz w:val="18"/>
                <w:szCs w:val="18"/>
                <w:lang w:eastAsia="nl-NL"/>
              </w:rPr>
              <w:t>welke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wijze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Opdrachtgever</w:t>
            </w:r>
            <w:proofErr w:type="spellEnd"/>
            <w:r w:rsidRPr="00A32F27">
              <w:rPr>
                <w:rFonts w:ascii="RijksoverheidSansHeading" w:hAnsi="RijksoverheidSansHeading" w:cs="Arial"/>
                <w:color w:val="000000"/>
                <w:sz w:val="18"/>
                <w:szCs w:val="18"/>
                <w:lang w:eastAsia="nl-NL"/>
              </w:rPr>
              <w:t xml:space="preserve"> door </w:t>
            </w:r>
            <w:proofErr w:type="spellStart"/>
            <w:r w:rsidRPr="00A32F27">
              <w:rPr>
                <w:rFonts w:ascii="RijksoverheidSansHeading" w:hAnsi="RijksoverheidSansHeading" w:cs="Arial"/>
                <w:color w:val="000000"/>
                <w:sz w:val="18"/>
                <w:szCs w:val="18"/>
                <w:lang w:eastAsia="nl-NL"/>
              </w:rPr>
              <w:t>Opdrachtnemer</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ontzorgt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wordt</w:t>
            </w:r>
            <w:proofErr w:type="spellEnd"/>
            <w:r w:rsidRPr="00A32F27">
              <w:rPr>
                <w:rFonts w:ascii="RijksoverheidSansHeading" w:hAnsi="RijksoverheidSansHeading" w:cs="Arial"/>
                <w:color w:val="000000"/>
                <w:sz w:val="18"/>
                <w:szCs w:val="18"/>
                <w:lang w:eastAsia="nl-NL"/>
              </w:rPr>
              <w:t>.</w:t>
            </w:r>
          </w:p>
          <w:p w14:paraId="0A7454A7" w14:textId="77777777" w:rsidR="007E3ED4" w:rsidRPr="00A32F27" w:rsidRDefault="007E3ED4" w:rsidP="007E3ED4">
            <w:pPr>
              <w:numPr>
                <w:ilvl w:val="0"/>
                <w:numId w:val="3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r w:rsidRPr="00A32F27">
              <w:rPr>
                <w:rFonts w:ascii="RijksoverheidSansHeading" w:hAnsi="RijksoverheidSansHeading" w:cs="Arial"/>
                <w:color w:val="000000"/>
                <w:sz w:val="18"/>
                <w:szCs w:val="18"/>
                <w:lang w:eastAsia="nl-NL"/>
              </w:rPr>
              <w:t xml:space="preserve">Het </w:t>
            </w:r>
            <w:proofErr w:type="spellStart"/>
            <w:r w:rsidRPr="00A32F27">
              <w:rPr>
                <w:rFonts w:ascii="RijksoverheidSansHeading" w:hAnsi="RijksoverheidSansHeading" w:cs="Arial"/>
                <w:color w:val="000000"/>
                <w:sz w:val="18"/>
                <w:szCs w:val="18"/>
                <w:lang w:eastAsia="nl-NL"/>
              </w:rPr>
              <w:t>antwoord</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inhoudelijk</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overtuigend</w:t>
            </w:r>
            <w:proofErr w:type="spellEnd"/>
            <w:r w:rsidRPr="00A32F27">
              <w:rPr>
                <w:rFonts w:ascii="RijksoverheidSansHeading" w:hAnsi="RijksoverheidSansHeading" w:cs="Arial"/>
                <w:color w:val="000000"/>
                <w:sz w:val="18"/>
                <w:szCs w:val="18"/>
                <w:lang w:eastAsia="nl-NL"/>
              </w:rPr>
              <w:t xml:space="preserve">, relevant, </w:t>
            </w:r>
            <w:proofErr w:type="spellStart"/>
            <w:r w:rsidRPr="00A32F27">
              <w:rPr>
                <w:rFonts w:ascii="RijksoverheidSansHeading" w:hAnsi="RijksoverheidSansHeading" w:cs="Arial"/>
                <w:color w:val="000000"/>
                <w:sz w:val="18"/>
                <w:szCs w:val="18"/>
                <w:lang w:eastAsia="nl-NL"/>
              </w:rPr>
              <w:t>samenhangend</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logisch</w:t>
            </w:r>
            <w:proofErr w:type="spellEnd"/>
            <w:r w:rsidRPr="00A32F27">
              <w:rPr>
                <w:rFonts w:ascii="RijksoverheidSansHeading" w:hAnsi="RijksoverheidSansHeading" w:cs="Arial"/>
                <w:color w:val="000000"/>
                <w:sz w:val="18"/>
                <w:szCs w:val="18"/>
                <w:lang w:eastAsia="nl-NL"/>
              </w:rPr>
              <w:t xml:space="preserve"> van </w:t>
            </w:r>
            <w:proofErr w:type="spellStart"/>
            <w:r w:rsidRPr="00A32F27">
              <w:rPr>
                <w:rFonts w:ascii="RijksoverheidSansHeading" w:hAnsi="RijksoverheidSansHeading" w:cs="Arial"/>
                <w:color w:val="000000"/>
                <w:sz w:val="18"/>
                <w:szCs w:val="18"/>
                <w:lang w:eastAsia="nl-NL"/>
              </w:rPr>
              <w:t>opbouw</w:t>
            </w:r>
            <w:proofErr w:type="spellEnd"/>
            <w:r w:rsidRPr="00A32F27">
              <w:rPr>
                <w:rFonts w:ascii="RijksoverheidSansHeading" w:hAnsi="RijksoverheidSansHeading" w:cs="Arial"/>
                <w:color w:val="000000"/>
                <w:sz w:val="18"/>
                <w:szCs w:val="18"/>
                <w:lang w:eastAsia="nl-NL"/>
              </w:rPr>
              <w:t xml:space="preserve"> is. </w:t>
            </w:r>
          </w:p>
          <w:p w14:paraId="2BE02F9C" w14:textId="77777777" w:rsidR="007E3ED4" w:rsidRPr="00A32F27" w:rsidRDefault="007E3ED4" w:rsidP="007E3ED4">
            <w:pPr>
              <w:autoSpaceDE w:val="0"/>
              <w:autoSpaceDN w:val="0"/>
              <w:adjustRightInd w:val="0"/>
              <w:ind w:left="754"/>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p>
          <w:p w14:paraId="528F3C34" w14:textId="77777777" w:rsidR="007E3ED4" w:rsidRPr="00A32F27" w:rsidRDefault="007E3ED4" w:rsidP="007E3ED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sz w:val="18"/>
                <w:szCs w:val="18"/>
              </w:rPr>
            </w:pPr>
            <w:proofErr w:type="spellStart"/>
            <w:r w:rsidRPr="00A32F27">
              <w:rPr>
                <w:rFonts w:ascii="RijksoverheidSansHeading" w:hAnsi="RijksoverheidSansHeading" w:cs="Arial"/>
                <w:b/>
                <w:sz w:val="18"/>
                <w:szCs w:val="18"/>
              </w:rPr>
              <w:t>Beoordeling</w:t>
            </w:r>
            <w:proofErr w:type="spellEnd"/>
            <w:r w:rsidRPr="00A32F27">
              <w:rPr>
                <w:rFonts w:ascii="RijksoverheidSansHeading" w:hAnsi="RijksoverheidSansHeading" w:cs="Arial"/>
                <w:b/>
                <w:sz w:val="18"/>
                <w:szCs w:val="18"/>
              </w:rPr>
              <w:t>:</w:t>
            </w:r>
          </w:p>
          <w:p w14:paraId="5C056A22" w14:textId="77777777" w:rsidR="007E3ED4" w:rsidRPr="00A32F27" w:rsidRDefault="007E3ED4" w:rsidP="007E3ED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color w:val="000000"/>
                <w:sz w:val="18"/>
                <w:szCs w:val="18"/>
                <w:lang w:eastAsia="nl-NL"/>
              </w:rPr>
            </w:pPr>
            <w:proofErr w:type="spellStart"/>
            <w:r w:rsidRPr="00A32F27">
              <w:rPr>
                <w:rFonts w:ascii="RijksoverheidSansHeading" w:hAnsi="RijksoverheidSansHeading" w:cs="Arial"/>
                <w:color w:val="000000"/>
                <w:sz w:val="18"/>
                <w:szCs w:val="18"/>
                <w:lang w:eastAsia="nl-NL"/>
              </w:rPr>
              <w:t>Deze</w:t>
            </w:r>
            <w:proofErr w:type="spellEnd"/>
            <w:r w:rsidRPr="00A32F27">
              <w:rPr>
                <w:rFonts w:ascii="RijksoverheidSansHeading" w:hAnsi="RijksoverheidSansHeading" w:cs="Arial"/>
                <w:color w:val="000000"/>
                <w:sz w:val="18"/>
                <w:szCs w:val="18"/>
                <w:lang w:eastAsia="nl-NL"/>
              </w:rPr>
              <w:t xml:space="preserve"> wens </w:t>
            </w:r>
            <w:proofErr w:type="spellStart"/>
            <w:r w:rsidRPr="00A32F27">
              <w:rPr>
                <w:rFonts w:ascii="RijksoverheidSansHeading" w:hAnsi="RijksoverheidSansHeading" w:cs="Arial"/>
                <w:color w:val="000000"/>
                <w:sz w:val="18"/>
                <w:szCs w:val="18"/>
                <w:lang w:eastAsia="nl-NL"/>
              </w:rPr>
              <w:t>wordt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beoordeeld</w:t>
            </w:r>
            <w:proofErr w:type="spellEnd"/>
            <w:r w:rsidRPr="00A32F27">
              <w:rPr>
                <w:rFonts w:ascii="RijksoverheidSansHeading" w:hAnsi="RijksoverheidSansHeading" w:cs="Arial"/>
                <w:color w:val="000000"/>
                <w:sz w:val="18"/>
                <w:szCs w:val="18"/>
                <w:lang w:eastAsia="nl-NL"/>
              </w:rPr>
              <w:t xml:space="preserve"> op basis van de mate </w:t>
            </w:r>
            <w:proofErr w:type="spellStart"/>
            <w:r w:rsidRPr="00A32F27">
              <w:rPr>
                <w:rFonts w:ascii="RijksoverheidSansHeading" w:hAnsi="RijksoverheidSansHeading" w:cs="Arial"/>
                <w:color w:val="000000"/>
                <w:sz w:val="18"/>
                <w:szCs w:val="18"/>
                <w:lang w:eastAsia="nl-NL"/>
              </w:rPr>
              <w:t>waarin</w:t>
            </w:r>
            <w:proofErr w:type="spellEnd"/>
            <w:r w:rsidRPr="00A32F27">
              <w:rPr>
                <w:rFonts w:ascii="RijksoverheidSansHeading" w:hAnsi="RijksoverheidSansHeading" w:cs="Arial"/>
                <w:color w:val="000000"/>
                <w:sz w:val="18"/>
                <w:szCs w:val="18"/>
                <w:lang w:eastAsia="nl-NL"/>
              </w:rPr>
              <w:t xml:space="preserve"> het </w:t>
            </w:r>
            <w:proofErr w:type="spellStart"/>
            <w:r w:rsidRPr="00A32F27">
              <w:rPr>
                <w:rFonts w:ascii="RijksoverheidSansHeading" w:hAnsi="RijksoverheidSansHeading" w:cs="Arial"/>
                <w:color w:val="000000"/>
                <w:sz w:val="18"/>
                <w:szCs w:val="18"/>
                <w:lang w:eastAsia="nl-NL"/>
              </w:rPr>
              <w:t>antwoord</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voldoet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aan</w:t>
            </w:r>
            <w:proofErr w:type="spellEnd"/>
            <w:r w:rsidRPr="00A32F27">
              <w:rPr>
                <w:rFonts w:ascii="RijksoverheidSansHeading" w:hAnsi="RijksoverheidSansHeading" w:cs="Arial"/>
                <w:color w:val="000000"/>
                <w:sz w:val="18"/>
                <w:szCs w:val="18"/>
                <w:lang w:eastAsia="nl-NL"/>
              </w:rPr>
              <w:t xml:space="preserve"> de </w:t>
            </w:r>
            <w:proofErr w:type="spellStart"/>
            <w:r w:rsidRPr="00A32F27">
              <w:rPr>
                <w:rFonts w:ascii="RijksoverheidSansHeading" w:hAnsi="RijksoverheidSansHeading" w:cs="Arial"/>
                <w:color w:val="000000"/>
                <w:sz w:val="18"/>
                <w:szCs w:val="18"/>
                <w:lang w:eastAsia="nl-NL"/>
              </w:rPr>
              <w:t>verwachtingen</w:t>
            </w:r>
            <w:proofErr w:type="spellEnd"/>
            <w:r w:rsidRPr="00A32F27">
              <w:rPr>
                <w:rFonts w:ascii="RijksoverheidSansHeading" w:hAnsi="RijksoverheidSansHeading" w:cs="Arial"/>
                <w:color w:val="000000"/>
                <w:sz w:val="18"/>
                <w:szCs w:val="18"/>
                <w:lang w:eastAsia="nl-NL"/>
              </w:rPr>
              <w:t xml:space="preserve"> van de </w:t>
            </w:r>
            <w:proofErr w:type="spellStart"/>
            <w:r w:rsidRPr="00A32F27">
              <w:rPr>
                <w:rFonts w:ascii="RijksoverheidSansHeading" w:hAnsi="RijksoverheidSansHeading" w:cs="Arial"/>
                <w:color w:val="000000"/>
                <w:sz w:val="18"/>
                <w:szCs w:val="18"/>
                <w:lang w:eastAsia="nl-NL"/>
              </w:rPr>
              <w:t>Aanbestedende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dienst</w:t>
            </w:r>
            <w:proofErr w:type="spellEnd"/>
            <w:r w:rsidRPr="00A32F27">
              <w:rPr>
                <w:rFonts w:ascii="RijksoverheidSansHeading" w:hAnsi="RijksoverheidSansHeading" w:cs="Arial"/>
                <w:color w:val="000000"/>
                <w:sz w:val="18"/>
                <w:szCs w:val="18"/>
                <w:lang w:eastAsia="nl-NL"/>
              </w:rPr>
              <w:t xml:space="preserve">. Het </w:t>
            </w:r>
            <w:proofErr w:type="spellStart"/>
            <w:r w:rsidRPr="00A32F27">
              <w:rPr>
                <w:rFonts w:ascii="RijksoverheidSansHeading" w:hAnsi="RijksoverheidSansHeading" w:cs="Arial"/>
                <w:color w:val="000000"/>
                <w:sz w:val="18"/>
                <w:szCs w:val="18"/>
                <w:lang w:eastAsia="nl-NL"/>
              </w:rPr>
              <w:t>maximale</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aantal</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punten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dat</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behaald</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kan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worden</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voor</w:t>
            </w:r>
            <w:proofErr w:type="spellEnd"/>
            <w:r w:rsidRPr="00A32F27">
              <w:rPr>
                <w:rFonts w:ascii="RijksoverheidSansHeading" w:hAnsi="RijksoverheidSansHeading" w:cs="Arial"/>
                <w:color w:val="000000"/>
                <w:sz w:val="18"/>
                <w:szCs w:val="18"/>
                <w:lang w:eastAsia="nl-NL"/>
              </w:rPr>
              <w:t xml:space="preserve"> </w:t>
            </w:r>
            <w:proofErr w:type="spellStart"/>
            <w:r w:rsidRPr="00A32F27">
              <w:rPr>
                <w:rFonts w:ascii="RijksoverheidSansHeading" w:hAnsi="RijksoverheidSansHeading" w:cs="Arial"/>
                <w:color w:val="000000"/>
                <w:sz w:val="18"/>
                <w:szCs w:val="18"/>
                <w:lang w:eastAsia="nl-NL"/>
              </w:rPr>
              <w:t>deze</w:t>
            </w:r>
            <w:proofErr w:type="spellEnd"/>
            <w:r w:rsidRPr="00A32F27">
              <w:rPr>
                <w:rFonts w:ascii="RijksoverheidSansHeading" w:hAnsi="RijksoverheidSansHeading" w:cs="Arial"/>
                <w:color w:val="000000"/>
                <w:sz w:val="18"/>
                <w:szCs w:val="18"/>
                <w:lang w:eastAsia="nl-NL"/>
              </w:rPr>
              <w:t xml:space="preserve"> wens is </w:t>
            </w:r>
            <w:r w:rsidRPr="00A32F27">
              <w:rPr>
                <w:rFonts w:ascii="RijksoverheidSansHeading" w:hAnsi="RijksoverheidSansHeading" w:cs="Arial"/>
                <w:b/>
                <w:bCs/>
                <w:color w:val="000000"/>
                <w:sz w:val="18"/>
                <w:szCs w:val="18"/>
                <w:lang w:eastAsia="nl-NL"/>
              </w:rPr>
              <w:t xml:space="preserve">80 </w:t>
            </w:r>
            <w:proofErr w:type="spellStart"/>
            <w:r w:rsidRPr="00A32F27">
              <w:rPr>
                <w:rFonts w:ascii="RijksoverheidSansHeading" w:hAnsi="RijksoverheidSansHeading" w:cs="Arial"/>
                <w:b/>
                <w:bCs/>
                <w:color w:val="000000"/>
                <w:sz w:val="18"/>
                <w:szCs w:val="18"/>
                <w:lang w:eastAsia="nl-NL"/>
              </w:rPr>
              <w:t>punten</w:t>
            </w:r>
            <w:proofErr w:type="spellEnd"/>
            <w:r w:rsidRPr="00A32F27">
              <w:rPr>
                <w:rFonts w:ascii="RijksoverheidSansHeading" w:hAnsi="RijksoverheidSansHeading" w:cs="Arial"/>
                <w:b/>
                <w:bCs/>
                <w:color w:val="000000"/>
                <w:sz w:val="18"/>
                <w:szCs w:val="18"/>
                <w:lang w:eastAsia="nl-NL"/>
              </w:rPr>
              <w:t>.</w:t>
            </w:r>
          </w:p>
          <w:p w14:paraId="56C592FC" w14:textId="77777777" w:rsidR="007E3ED4" w:rsidRPr="00A32F27" w:rsidRDefault="007E3ED4" w:rsidP="007E3ED4">
            <w:p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
          <w:tbl>
            <w:tblPr>
              <w:tblStyle w:val="Tabelraster"/>
              <w:tblW w:w="0" w:type="auto"/>
              <w:tblLook w:val="04A0" w:firstRow="1" w:lastRow="0" w:firstColumn="1" w:lastColumn="0" w:noHBand="0" w:noVBand="1"/>
            </w:tblPr>
            <w:tblGrid>
              <w:gridCol w:w="1440"/>
              <w:gridCol w:w="5698"/>
            </w:tblGrid>
            <w:tr w:rsidR="007E3ED4" w:rsidRPr="00A32F27" w14:paraId="26B68BE5" w14:textId="77777777" w:rsidTr="00796660">
              <w:tc>
                <w:tcPr>
                  <w:tcW w:w="1556" w:type="dxa"/>
                </w:tcPr>
                <w:p w14:paraId="74A4B851" w14:textId="77777777" w:rsidR="007E3ED4" w:rsidRPr="00A32F27" w:rsidRDefault="007E3ED4" w:rsidP="007E3ED4">
                  <w:pPr>
                    <w:rPr>
                      <w:rFonts w:ascii="RijksoverheidSansHeading" w:hAnsi="RijksoverheidSansHeading" w:cs="Arial"/>
                      <w:b/>
                      <w:sz w:val="18"/>
                      <w:szCs w:val="18"/>
                    </w:rPr>
                  </w:pPr>
                  <w:r w:rsidRPr="00A32F27">
                    <w:rPr>
                      <w:rFonts w:ascii="RijksoverheidSansHeading" w:hAnsi="RijksoverheidSansHeading" w:cs="Arial"/>
                      <w:b/>
                      <w:sz w:val="18"/>
                      <w:szCs w:val="18"/>
                    </w:rPr>
                    <w:t>Aantal punten</w:t>
                  </w:r>
                </w:p>
              </w:tc>
              <w:tc>
                <w:tcPr>
                  <w:tcW w:w="6439" w:type="dxa"/>
                </w:tcPr>
                <w:p w14:paraId="6E3FF568" w14:textId="77777777" w:rsidR="007E3ED4" w:rsidRPr="00A32F27" w:rsidRDefault="007E3ED4" w:rsidP="007E3ED4">
                  <w:pPr>
                    <w:rPr>
                      <w:rFonts w:ascii="RijksoverheidSansHeading" w:hAnsi="RijksoverheidSansHeading" w:cs="Arial"/>
                      <w:b/>
                      <w:sz w:val="18"/>
                      <w:szCs w:val="18"/>
                    </w:rPr>
                  </w:pPr>
                  <w:r w:rsidRPr="00A32F27">
                    <w:rPr>
                      <w:rFonts w:ascii="RijksoverheidSansHeading" w:hAnsi="RijksoverheidSansHeading" w:cs="Arial"/>
                      <w:b/>
                      <w:sz w:val="18"/>
                      <w:szCs w:val="18"/>
                    </w:rPr>
                    <w:t>Toelichting:</w:t>
                  </w:r>
                </w:p>
              </w:tc>
            </w:tr>
            <w:tr w:rsidR="007E3ED4" w:rsidRPr="00A32F27" w14:paraId="058F1A68" w14:textId="77777777" w:rsidTr="00796660">
              <w:tc>
                <w:tcPr>
                  <w:tcW w:w="1556" w:type="dxa"/>
                </w:tcPr>
                <w:p w14:paraId="4421A66F" w14:textId="77777777" w:rsidR="007E3ED4" w:rsidRPr="00A32F27" w:rsidRDefault="007E3ED4" w:rsidP="007E3ED4">
                  <w:pPr>
                    <w:rPr>
                      <w:rFonts w:ascii="RijksoverheidSansHeading" w:hAnsi="RijksoverheidSansHeading" w:cs="Arial"/>
                      <w:sz w:val="18"/>
                      <w:szCs w:val="18"/>
                    </w:rPr>
                  </w:pPr>
                  <w:r w:rsidRPr="00A32F27">
                    <w:rPr>
                      <w:rFonts w:ascii="RijksoverheidSansHeading" w:hAnsi="RijksoverheidSansHeading" w:cs="Arial"/>
                      <w:sz w:val="18"/>
                      <w:szCs w:val="18"/>
                    </w:rPr>
                    <w:t>0</w:t>
                  </w:r>
                </w:p>
              </w:tc>
              <w:tc>
                <w:tcPr>
                  <w:tcW w:w="6439" w:type="dxa"/>
                </w:tcPr>
                <w:p w14:paraId="59FACCC9" w14:textId="77777777" w:rsidR="007E3ED4" w:rsidRPr="00A32F27" w:rsidRDefault="007E3ED4" w:rsidP="007E3ED4">
                  <w:pPr>
                    <w:rPr>
                      <w:rFonts w:ascii="RijksoverheidSansHeading" w:hAnsi="RijksoverheidSansHeading" w:cs="Arial"/>
                      <w:sz w:val="18"/>
                      <w:szCs w:val="18"/>
                    </w:rPr>
                  </w:pPr>
                  <w:r w:rsidRPr="00A32F27">
                    <w:rPr>
                      <w:rFonts w:ascii="RijksoverheidSansHeading" w:hAnsi="RijksoverheidSansHeading" w:cs="Arial"/>
                      <w:sz w:val="18"/>
                      <w:szCs w:val="18"/>
                    </w:rPr>
                    <w:t xml:space="preserve">Het antwoord op de wens voldoet niet aan de verwachtingen. </w:t>
                  </w:r>
                </w:p>
              </w:tc>
            </w:tr>
            <w:tr w:rsidR="007E3ED4" w:rsidRPr="00A32F27" w14:paraId="2FA7B2E7" w14:textId="77777777" w:rsidTr="00796660">
              <w:tc>
                <w:tcPr>
                  <w:tcW w:w="1556" w:type="dxa"/>
                </w:tcPr>
                <w:p w14:paraId="5DF4C406" w14:textId="77777777" w:rsidR="007E3ED4" w:rsidRPr="00A32F27" w:rsidRDefault="007E3ED4" w:rsidP="007E3ED4">
                  <w:pPr>
                    <w:rPr>
                      <w:rFonts w:ascii="RijksoverheidSansHeading" w:hAnsi="RijksoverheidSansHeading" w:cs="Arial"/>
                      <w:sz w:val="18"/>
                      <w:szCs w:val="18"/>
                    </w:rPr>
                  </w:pPr>
                  <w:r w:rsidRPr="00A32F27">
                    <w:rPr>
                      <w:rFonts w:ascii="RijksoverheidSansHeading" w:hAnsi="RijksoverheidSansHeading" w:cs="Arial"/>
                      <w:sz w:val="18"/>
                      <w:szCs w:val="18"/>
                    </w:rPr>
                    <w:t>20</w:t>
                  </w:r>
                </w:p>
              </w:tc>
              <w:tc>
                <w:tcPr>
                  <w:tcW w:w="6439" w:type="dxa"/>
                </w:tcPr>
                <w:p w14:paraId="1210F585" w14:textId="77777777" w:rsidR="007E3ED4" w:rsidRPr="00A32F27" w:rsidRDefault="007E3ED4" w:rsidP="007E3ED4">
                  <w:pPr>
                    <w:rPr>
                      <w:rFonts w:ascii="RijksoverheidSansHeading" w:hAnsi="RijksoverheidSansHeading" w:cs="Arial"/>
                      <w:sz w:val="18"/>
                      <w:szCs w:val="18"/>
                    </w:rPr>
                  </w:pPr>
                  <w:r w:rsidRPr="00A32F27">
                    <w:rPr>
                      <w:rFonts w:ascii="RijksoverheidSansHeading" w:hAnsi="RijksoverheidSansHeading" w:cs="Arial"/>
                      <w:sz w:val="18"/>
                      <w:szCs w:val="18"/>
                    </w:rPr>
                    <w:t>Het antwoord op de wens voldoet niet volledig aan de verwachtingen.</w:t>
                  </w:r>
                </w:p>
              </w:tc>
            </w:tr>
            <w:tr w:rsidR="007E3ED4" w:rsidRPr="00A32F27" w14:paraId="320A5D29" w14:textId="77777777" w:rsidTr="00796660">
              <w:tc>
                <w:tcPr>
                  <w:tcW w:w="1556" w:type="dxa"/>
                </w:tcPr>
                <w:p w14:paraId="4F871B9D" w14:textId="77777777" w:rsidR="007E3ED4" w:rsidRPr="00A32F27" w:rsidRDefault="007E3ED4" w:rsidP="007E3ED4">
                  <w:pPr>
                    <w:rPr>
                      <w:rFonts w:ascii="RijksoverheidSansHeading" w:hAnsi="RijksoverheidSansHeading" w:cs="Arial"/>
                      <w:sz w:val="18"/>
                      <w:szCs w:val="18"/>
                    </w:rPr>
                  </w:pPr>
                  <w:r w:rsidRPr="00A32F27">
                    <w:rPr>
                      <w:rFonts w:ascii="RijksoverheidSansHeading" w:hAnsi="RijksoverheidSansHeading" w:cs="Arial"/>
                      <w:sz w:val="18"/>
                      <w:szCs w:val="18"/>
                    </w:rPr>
                    <w:t>48</w:t>
                  </w:r>
                </w:p>
              </w:tc>
              <w:tc>
                <w:tcPr>
                  <w:tcW w:w="6439" w:type="dxa"/>
                </w:tcPr>
                <w:p w14:paraId="0D3B2BC2" w14:textId="77777777" w:rsidR="007E3ED4" w:rsidRPr="00A32F27" w:rsidRDefault="007E3ED4" w:rsidP="007E3ED4">
                  <w:pPr>
                    <w:rPr>
                      <w:rFonts w:ascii="RijksoverheidSansHeading" w:hAnsi="RijksoverheidSansHeading" w:cs="Arial"/>
                      <w:sz w:val="18"/>
                      <w:szCs w:val="18"/>
                    </w:rPr>
                  </w:pPr>
                  <w:r w:rsidRPr="00A32F27">
                    <w:rPr>
                      <w:rFonts w:ascii="RijksoverheidSansHeading" w:hAnsi="RijksoverheidSansHeading" w:cs="Arial"/>
                      <w:sz w:val="18"/>
                      <w:szCs w:val="18"/>
                    </w:rPr>
                    <w:t>Het antwoord op de wens voldoet aan de verwachtingen.</w:t>
                  </w:r>
                </w:p>
              </w:tc>
            </w:tr>
            <w:tr w:rsidR="007E3ED4" w:rsidRPr="00A32F27" w14:paraId="3D5B3F47" w14:textId="77777777" w:rsidTr="00796660">
              <w:tc>
                <w:tcPr>
                  <w:tcW w:w="1556" w:type="dxa"/>
                </w:tcPr>
                <w:p w14:paraId="52A4C3C3" w14:textId="77777777" w:rsidR="007E3ED4" w:rsidRPr="00A32F27" w:rsidRDefault="007E3ED4" w:rsidP="007E3ED4">
                  <w:pPr>
                    <w:rPr>
                      <w:rFonts w:ascii="RijksoverheidSansHeading" w:hAnsi="RijksoverheidSansHeading" w:cs="Arial"/>
                      <w:sz w:val="18"/>
                      <w:szCs w:val="18"/>
                    </w:rPr>
                  </w:pPr>
                  <w:r w:rsidRPr="00A32F27">
                    <w:rPr>
                      <w:rFonts w:ascii="RijksoverheidSansHeading" w:hAnsi="RijksoverheidSansHeading" w:cs="Arial"/>
                      <w:sz w:val="18"/>
                      <w:szCs w:val="18"/>
                    </w:rPr>
                    <w:t>80</w:t>
                  </w:r>
                </w:p>
              </w:tc>
              <w:tc>
                <w:tcPr>
                  <w:tcW w:w="6439" w:type="dxa"/>
                </w:tcPr>
                <w:p w14:paraId="15F6EFD3" w14:textId="77777777" w:rsidR="007E3ED4" w:rsidRPr="00A32F27" w:rsidRDefault="007E3ED4" w:rsidP="007E3ED4">
                  <w:pPr>
                    <w:rPr>
                      <w:rFonts w:ascii="RijksoverheidSansHeading" w:hAnsi="RijksoverheidSansHeading" w:cs="Arial"/>
                      <w:sz w:val="18"/>
                      <w:szCs w:val="18"/>
                    </w:rPr>
                  </w:pPr>
                  <w:r w:rsidRPr="00A32F27">
                    <w:rPr>
                      <w:rFonts w:ascii="RijksoverheidSansHeading" w:hAnsi="RijksoverheidSansHeading" w:cs="Arial"/>
                      <w:sz w:val="18"/>
                      <w:szCs w:val="18"/>
                    </w:rPr>
                    <w:t>Het antwoord op de wens overstijgt de verwachtingen van de Aanbestedende dienst doordat het Plan van Aanpak (bovenop de omschreven verwachtingen) aanvullende, vernieuwende, originele of slimme voorstellen bevat, waar de beoordelaars positief door worden verrast.</w:t>
                  </w:r>
                </w:p>
              </w:tc>
            </w:tr>
          </w:tbl>
          <w:p w14:paraId="70976786" w14:textId="77777777" w:rsidR="007E3ED4" w:rsidRPr="00A32F27" w:rsidRDefault="007E3ED4" w:rsidP="007E3ED4">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Cs/>
                <w:color w:val="000000"/>
                <w:spacing w:val="5"/>
                <w:sz w:val="18"/>
                <w:szCs w:val="18"/>
                <w:lang w:val="nl-NL"/>
              </w:rPr>
            </w:pPr>
            <w:r w:rsidRPr="00A32F27">
              <w:rPr>
                <w:rFonts w:ascii="RijksoverheidSansHeading" w:hAnsi="RijksoverheidSansHeading" w:cs="Arial"/>
                <w:b/>
                <w:bCs/>
                <w:color w:val="000000"/>
                <w:spacing w:val="5"/>
                <w:sz w:val="18"/>
                <w:szCs w:val="18"/>
                <w:lang w:val="nl-NL"/>
              </w:rPr>
              <w:t>Voorschriften uitwerking</w:t>
            </w:r>
          </w:p>
          <w:p w14:paraId="13288B02" w14:textId="497C1ABE" w:rsidR="00404D15" w:rsidRPr="007E3ED4" w:rsidRDefault="007E3ED4" w:rsidP="007E3ED4">
            <w:pPr>
              <w:pStyle w:val="Standaardrijksstijl"/>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lang w:val="nl-NL"/>
              </w:rPr>
            </w:pPr>
            <w:r w:rsidRPr="00A32F27">
              <w:rPr>
                <w:rFonts w:ascii="RijksoverheidSansHeading" w:hAnsi="RijksoverheidSansHeading"/>
                <w:bCs/>
                <w:lang w:val="nl-NL"/>
              </w:rPr>
              <w:t>Wij vragen uw uitwerking in maximaal </w:t>
            </w:r>
            <w:r w:rsidRPr="00A32F27">
              <w:rPr>
                <w:rFonts w:ascii="RijksoverheidSansHeading" w:hAnsi="RijksoverheidSansHeading"/>
                <w:b/>
                <w:bCs/>
                <w:lang w:val="nl-NL"/>
              </w:rPr>
              <w:t>10 pagina’s A4</w:t>
            </w:r>
            <w:r w:rsidRPr="00A32F27">
              <w:rPr>
                <w:rFonts w:ascii="RijksoverheidSansHeading" w:hAnsi="RijksoverheidSansHeading"/>
                <w:bCs/>
                <w:lang w:val="nl-NL"/>
              </w:rPr>
              <w:t xml:space="preserve"> (lettertype </w:t>
            </w:r>
            <w:proofErr w:type="spellStart"/>
            <w:r w:rsidRPr="00A32F27">
              <w:rPr>
                <w:rFonts w:ascii="RijksoverheidSansHeading" w:hAnsi="RijksoverheidSansHeading"/>
                <w:bCs/>
                <w:lang w:val="nl-NL"/>
              </w:rPr>
              <w:t>Arial</w:t>
            </w:r>
            <w:proofErr w:type="spellEnd"/>
            <w:r w:rsidRPr="00A32F27">
              <w:rPr>
                <w:rFonts w:ascii="RijksoverheidSansHeading" w:hAnsi="RijksoverheidSansHeading"/>
                <w:bCs/>
                <w:lang w:val="nl-NL"/>
              </w:rPr>
              <w:t>, lettergrootte 10 en regelafstand 1,0) te verwoorden. Extra pagina’s en/of hyperlinks worden niet in de beoordeling meegenomen.</w:t>
            </w:r>
          </w:p>
        </w:tc>
      </w:tr>
      <w:tr w:rsidR="005C354D" w:rsidRPr="005C354D" w14:paraId="0CC71391" w14:textId="77777777" w:rsidTr="00773C1C">
        <w:trPr>
          <w:trHeight w:val="486"/>
        </w:trPr>
        <w:tc>
          <w:tcPr>
            <w:cnfStyle w:val="001000000000" w:firstRow="0" w:lastRow="0" w:firstColumn="1" w:lastColumn="0" w:oddVBand="0" w:evenVBand="0" w:oddHBand="0" w:evenHBand="0" w:firstRowFirstColumn="0" w:firstRowLastColumn="0" w:lastRowFirstColumn="0" w:lastRowLastColumn="0"/>
            <w:tcW w:w="846" w:type="dxa"/>
          </w:tcPr>
          <w:p w14:paraId="0C1C35BD" w14:textId="77777777" w:rsidR="005C354D" w:rsidRPr="005C354D" w:rsidRDefault="005C354D" w:rsidP="007A0971">
            <w:pPr>
              <w:autoSpaceDE w:val="0"/>
              <w:autoSpaceDN w:val="0"/>
              <w:adjustRightInd w:val="0"/>
              <w:spacing w:after="60" w:line="360" w:lineRule="auto"/>
              <w:contextualSpacing/>
              <w:rPr>
                <w:rFonts w:ascii="RijksoverheidSansText" w:eastAsiaTheme="minorHAnsi" w:hAnsi="RijksoverheidSansText" w:cs="Arial"/>
                <w:color w:val="000000"/>
                <w:spacing w:val="5"/>
                <w:sz w:val="18"/>
                <w:szCs w:val="18"/>
              </w:rPr>
            </w:pPr>
            <w:r>
              <w:rPr>
                <w:rFonts w:ascii="RijksoverheidSansText" w:eastAsiaTheme="minorHAnsi" w:hAnsi="RijksoverheidSansText" w:cs="Arial"/>
                <w:color w:val="000000"/>
                <w:spacing w:val="5"/>
                <w:sz w:val="18"/>
                <w:szCs w:val="18"/>
              </w:rPr>
              <w:lastRenderedPageBreak/>
              <w:t>ANTWOORD</w:t>
            </w:r>
          </w:p>
        </w:tc>
        <w:tc>
          <w:tcPr>
            <w:tcW w:w="7364" w:type="dxa"/>
          </w:tcPr>
          <w:p w14:paraId="1C76D98D" w14:textId="77777777" w:rsidR="00B1134C" w:rsidRDefault="00B1134C" w:rsidP="00773C1C">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p w14:paraId="0B3BB623" w14:textId="57A2E61A" w:rsidR="00B1134C" w:rsidRPr="005C354D" w:rsidRDefault="00B1134C" w:rsidP="00773C1C">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tc>
      </w:tr>
    </w:tbl>
    <w:p w14:paraId="4C4653A7" w14:textId="77777777" w:rsidR="005C354D" w:rsidRDefault="005C354D" w:rsidP="007A0971">
      <w:pPr>
        <w:spacing w:line="360" w:lineRule="auto"/>
        <w:rPr>
          <w:rFonts w:ascii="RijksoverheidSansText" w:eastAsiaTheme="minorHAnsi" w:hAnsi="RijksoverheidSansText" w:cstheme="minorBidi"/>
          <w:sz w:val="18"/>
        </w:rPr>
      </w:pPr>
    </w:p>
    <w:tbl>
      <w:tblPr>
        <w:tblStyle w:val="Stijl3"/>
        <w:tblW w:w="8551" w:type="dxa"/>
        <w:tblLook w:val="04A0" w:firstRow="1" w:lastRow="0" w:firstColumn="1" w:lastColumn="0" w:noHBand="0" w:noVBand="1"/>
      </w:tblPr>
      <w:tblGrid>
        <w:gridCol w:w="1187"/>
        <w:gridCol w:w="7364"/>
      </w:tblGrid>
      <w:tr w:rsidR="00446960" w:rsidRPr="005C354D" w14:paraId="2173E460" w14:textId="77777777" w:rsidTr="00E4665F">
        <w:tc>
          <w:tcPr>
            <w:cnfStyle w:val="001000000000" w:firstRow="0" w:lastRow="0" w:firstColumn="1" w:lastColumn="0" w:oddVBand="0" w:evenVBand="0" w:oddHBand="0" w:evenHBand="0" w:firstRowFirstColumn="0" w:firstRowLastColumn="0" w:lastRowFirstColumn="0" w:lastRowLastColumn="0"/>
            <w:tcW w:w="1187" w:type="dxa"/>
          </w:tcPr>
          <w:p w14:paraId="41040D6D" w14:textId="77777777" w:rsidR="00446960" w:rsidRPr="005C354D" w:rsidRDefault="00446960" w:rsidP="00446960">
            <w:pPr>
              <w:numPr>
                <w:ilvl w:val="0"/>
                <w:numId w:val="7"/>
              </w:numPr>
              <w:autoSpaceDE w:val="0"/>
              <w:autoSpaceDN w:val="0"/>
              <w:adjustRightInd w:val="0"/>
              <w:spacing w:after="60" w:line="360" w:lineRule="auto"/>
              <w:ind w:hanging="691"/>
              <w:contextualSpacing/>
              <w:rPr>
                <w:rFonts w:ascii="RijksoverheidSansText" w:eastAsiaTheme="minorHAnsi" w:hAnsi="RijksoverheidSansText" w:cs="Arial"/>
                <w:color w:val="000000"/>
                <w:spacing w:val="5"/>
                <w:sz w:val="18"/>
                <w:szCs w:val="18"/>
              </w:rPr>
            </w:pPr>
          </w:p>
        </w:tc>
        <w:tc>
          <w:tcPr>
            <w:tcW w:w="7364" w:type="dxa"/>
          </w:tcPr>
          <w:p w14:paraId="0C849FD2" w14:textId="77777777" w:rsidR="008B64AB" w:rsidRPr="00A32F27" w:rsidRDefault="008B64AB" w:rsidP="008B64AB">
            <w:pPr>
              <w:pStyle w:val="Geenafstand"/>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szCs w:val="18"/>
              </w:rPr>
            </w:pPr>
            <w:r w:rsidRPr="00A32F27">
              <w:rPr>
                <w:rFonts w:ascii="RijksoverheidSansHeading" w:hAnsi="RijksoverheidSansHeading" w:cs="Arial"/>
                <w:b/>
                <w:szCs w:val="18"/>
              </w:rPr>
              <w:t>Disaster recovery</w:t>
            </w:r>
          </w:p>
          <w:p w14:paraId="56F3E34D" w14:textId="77777777" w:rsidR="008B64AB" w:rsidRPr="00A32F27" w:rsidRDefault="008B64AB" w:rsidP="008B64AB">
            <w:pPr>
              <w:pStyle w:val="Geenafstand"/>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Cs w:val="18"/>
              </w:rPr>
            </w:pPr>
            <w:r w:rsidRPr="00A32F27">
              <w:rPr>
                <w:rFonts w:ascii="RijksoverheidSansHeading" w:hAnsi="RijksoverheidSansHeading" w:cs="Arial"/>
                <w:szCs w:val="18"/>
              </w:rPr>
              <w:t xml:space="preserve">De </w:t>
            </w:r>
            <w:proofErr w:type="spellStart"/>
            <w:r w:rsidRPr="00A32F27">
              <w:rPr>
                <w:rFonts w:ascii="RijksoverheidSansHeading" w:hAnsi="RijksoverheidSansHeading" w:cs="Arial"/>
                <w:szCs w:val="18"/>
              </w:rPr>
              <w:t>Opdrachtgever</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wenst</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een</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beeld</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te</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krijgen</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welke</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maatre</w:t>
            </w:r>
            <w:r w:rsidRPr="00A32F27">
              <w:rPr>
                <w:rFonts w:ascii="RijksoverheidSansHeading" w:hAnsi="RijksoverheidSansHeading" w:cs="Arial"/>
                <w:szCs w:val="18"/>
              </w:rPr>
              <w:softHyphen/>
              <w:t>gelen</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Inschrijver</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neemt</w:t>
            </w:r>
            <w:proofErr w:type="spellEnd"/>
            <w:r w:rsidRPr="00A32F27">
              <w:rPr>
                <w:rFonts w:ascii="RijksoverheidSansHeading" w:hAnsi="RijksoverheidSansHeading" w:cs="Arial"/>
                <w:szCs w:val="18"/>
              </w:rPr>
              <w:t xml:space="preserve"> om in </w:t>
            </w:r>
            <w:proofErr w:type="spellStart"/>
            <w:r w:rsidRPr="00A32F27">
              <w:rPr>
                <w:rFonts w:ascii="RijksoverheidSansHeading" w:hAnsi="RijksoverheidSansHeading" w:cs="Arial"/>
                <w:szCs w:val="18"/>
              </w:rPr>
              <w:t>geval</w:t>
            </w:r>
            <w:proofErr w:type="spellEnd"/>
            <w:r w:rsidRPr="00A32F27">
              <w:rPr>
                <w:rFonts w:ascii="RijksoverheidSansHeading" w:hAnsi="RijksoverheidSansHeading" w:cs="Arial"/>
                <w:szCs w:val="18"/>
              </w:rPr>
              <w:t xml:space="preserve"> van </w:t>
            </w:r>
            <w:proofErr w:type="spellStart"/>
            <w:r w:rsidRPr="00A32F27">
              <w:rPr>
                <w:rFonts w:ascii="RijksoverheidSansHeading" w:hAnsi="RijksoverheidSansHeading" w:cs="Arial"/>
                <w:szCs w:val="18"/>
              </w:rPr>
              <w:t>een</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Calamiteit</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en</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na</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vrijgave</w:t>
            </w:r>
            <w:proofErr w:type="spellEnd"/>
            <w:r w:rsidRPr="00A32F27">
              <w:rPr>
                <w:rFonts w:ascii="RijksoverheidSansHeading" w:hAnsi="RijksoverheidSansHeading" w:cs="Arial"/>
                <w:szCs w:val="18"/>
              </w:rPr>
              <w:t xml:space="preserve"> van de Manged Service  door de </w:t>
            </w:r>
            <w:proofErr w:type="spellStart"/>
            <w:r w:rsidRPr="00A32F27">
              <w:rPr>
                <w:rFonts w:ascii="RijksoverheidSansHeading" w:hAnsi="RijksoverheidSansHeading" w:cs="Arial"/>
                <w:szCs w:val="18"/>
              </w:rPr>
              <w:t>Opdrachtgever</w:t>
            </w:r>
            <w:proofErr w:type="spellEnd"/>
            <w:r w:rsidRPr="00A32F27">
              <w:rPr>
                <w:rFonts w:ascii="RijksoverheidSansHeading" w:hAnsi="RijksoverheidSansHeading" w:cs="Arial"/>
                <w:szCs w:val="18"/>
              </w:rPr>
              <w:t xml:space="preserve"> de </w:t>
            </w:r>
            <w:proofErr w:type="spellStart"/>
            <w:r w:rsidRPr="00A32F27">
              <w:rPr>
                <w:rFonts w:ascii="RijksoverheidSansHeading" w:hAnsi="RijksoverheidSansHeading" w:cs="Arial"/>
                <w:szCs w:val="18"/>
              </w:rPr>
              <w:t>Oplossing</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te</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herstellen</w:t>
            </w:r>
            <w:proofErr w:type="spellEnd"/>
            <w:r w:rsidRPr="00A32F27">
              <w:rPr>
                <w:rFonts w:ascii="RijksoverheidSansHeading" w:hAnsi="RijksoverheidSansHeading" w:cs="Arial"/>
                <w:szCs w:val="18"/>
              </w:rPr>
              <w:t>.</w:t>
            </w:r>
          </w:p>
          <w:p w14:paraId="6563E629" w14:textId="77777777" w:rsidR="008B64AB" w:rsidRPr="00A32F27" w:rsidRDefault="008B64AB" w:rsidP="008B64AB">
            <w:pPr>
              <w:pStyle w:val="Geenafstand"/>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Cs w:val="18"/>
              </w:rPr>
            </w:pPr>
          </w:p>
          <w:p w14:paraId="4481ABAE" w14:textId="77777777" w:rsidR="008B64AB" w:rsidRPr="00A32F27" w:rsidRDefault="008B64AB" w:rsidP="008B64AB">
            <w:pPr>
              <w:pStyle w:val="Geenafstand"/>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Cs w:val="18"/>
              </w:rPr>
            </w:pPr>
            <w:proofErr w:type="spellStart"/>
            <w:r w:rsidRPr="00A32F27">
              <w:rPr>
                <w:rFonts w:ascii="RijksoverheidSansHeading" w:hAnsi="RijksoverheidSansHeading" w:cs="Arial"/>
                <w:szCs w:val="18"/>
              </w:rPr>
              <w:t>Uitgangspunten</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hierbij</w:t>
            </w:r>
            <w:proofErr w:type="spellEnd"/>
            <w:r w:rsidRPr="00A32F27">
              <w:rPr>
                <w:rFonts w:ascii="RijksoverheidSansHeading" w:hAnsi="RijksoverheidSansHeading" w:cs="Arial"/>
                <w:szCs w:val="18"/>
              </w:rPr>
              <w:t xml:space="preserve"> </w:t>
            </w:r>
            <w:proofErr w:type="spellStart"/>
            <w:r w:rsidRPr="00A32F27">
              <w:rPr>
                <w:rFonts w:ascii="RijksoverheidSansHeading" w:hAnsi="RijksoverheidSansHeading" w:cs="Arial"/>
                <w:szCs w:val="18"/>
              </w:rPr>
              <w:t>zijn</w:t>
            </w:r>
            <w:proofErr w:type="spellEnd"/>
            <w:r w:rsidRPr="00A32F27">
              <w:rPr>
                <w:rFonts w:ascii="RijksoverheidSansHeading" w:hAnsi="RijksoverheidSansHeading" w:cs="Arial"/>
                <w:szCs w:val="18"/>
              </w:rPr>
              <w:t xml:space="preserve">:  </w:t>
            </w:r>
          </w:p>
          <w:p w14:paraId="3DA4048F" w14:textId="77777777" w:rsidR="008B64AB" w:rsidRPr="00A32F27" w:rsidRDefault="008B64AB" w:rsidP="008B64AB">
            <w:pPr>
              <w:pStyle w:val="Default"/>
              <w:numPr>
                <w:ilvl w:val="0"/>
                <w:numId w:val="34"/>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A32F27">
              <w:rPr>
                <w:rFonts w:ascii="RijksoverheidSansHeading" w:hAnsi="RijksoverheidSansHeading" w:cs="Arial"/>
                <w:sz w:val="18"/>
                <w:szCs w:val="18"/>
              </w:rPr>
              <w:t xml:space="preserve">RTO: best effort, max. 24 </w:t>
            </w:r>
            <w:proofErr w:type="spellStart"/>
            <w:r w:rsidRPr="00A32F27">
              <w:rPr>
                <w:rFonts w:ascii="RijksoverheidSansHeading" w:hAnsi="RijksoverheidSansHeading" w:cs="Arial"/>
                <w:sz w:val="18"/>
                <w:szCs w:val="18"/>
              </w:rPr>
              <w:t>uur</w:t>
            </w:r>
            <w:proofErr w:type="spellEnd"/>
            <w:r w:rsidRPr="00A32F27">
              <w:rPr>
                <w:rFonts w:ascii="RijksoverheidSansHeading" w:hAnsi="RijksoverheidSansHeading" w:cs="Arial"/>
                <w:sz w:val="18"/>
                <w:szCs w:val="18"/>
              </w:rPr>
              <w:t>.</w:t>
            </w:r>
          </w:p>
          <w:p w14:paraId="584FAD53" w14:textId="77777777" w:rsidR="008B64AB" w:rsidRPr="00A32F27" w:rsidRDefault="008B64AB" w:rsidP="008B64AB">
            <w:pPr>
              <w:pStyle w:val="Default"/>
              <w:numPr>
                <w:ilvl w:val="0"/>
                <w:numId w:val="34"/>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A32F27">
              <w:rPr>
                <w:rFonts w:ascii="RijksoverheidSansHeading" w:hAnsi="RijksoverheidSansHeading" w:cs="Arial"/>
                <w:sz w:val="18"/>
                <w:szCs w:val="18"/>
              </w:rPr>
              <w:t xml:space="preserve">RPO: best effort, max. 12 </w:t>
            </w:r>
            <w:proofErr w:type="spellStart"/>
            <w:r w:rsidRPr="00A32F27">
              <w:rPr>
                <w:rFonts w:ascii="RijksoverheidSansHeading" w:hAnsi="RijksoverheidSansHeading" w:cs="Arial"/>
                <w:sz w:val="18"/>
                <w:szCs w:val="18"/>
              </w:rPr>
              <w:t>uur</w:t>
            </w:r>
            <w:proofErr w:type="spellEnd"/>
            <w:r w:rsidRPr="00A32F27">
              <w:rPr>
                <w:rFonts w:ascii="RijksoverheidSansHeading" w:hAnsi="RijksoverheidSansHeading" w:cs="Arial"/>
                <w:sz w:val="18"/>
                <w:szCs w:val="18"/>
              </w:rPr>
              <w:t>.</w:t>
            </w:r>
          </w:p>
          <w:p w14:paraId="03B93F05" w14:textId="77777777" w:rsidR="008B64AB" w:rsidRPr="00A32F27" w:rsidRDefault="008B64AB" w:rsidP="008B64AB">
            <w:pPr>
              <w:pStyle w:val="Default"/>
              <w:numPr>
                <w:ilvl w:val="0"/>
                <w:numId w:val="34"/>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roofErr w:type="spellStart"/>
            <w:r w:rsidRPr="00A32F27">
              <w:rPr>
                <w:rFonts w:ascii="RijksoverheidSansHeading" w:hAnsi="RijksoverheidSansHeading" w:cs="Arial"/>
                <w:sz w:val="18"/>
                <w:szCs w:val="18"/>
              </w:rPr>
              <w:lastRenderedPageBreak/>
              <w:t>Gedegradeerde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capaciteit</w:t>
            </w:r>
            <w:proofErr w:type="spellEnd"/>
            <w:r w:rsidRPr="00A32F27">
              <w:rPr>
                <w:rFonts w:ascii="RijksoverheidSansHeading" w:hAnsi="RijksoverheidSansHeading" w:cs="Arial"/>
                <w:sz w:val="18"/>
                <w:szCs w:val="18"/>
              </w:rPr>
              <w:t xml:space="preserve"> is </w:t>
            </w:r>
            <w:proofErr w:type="spellStart"/>
            <w:r w:rsidRPr="00A32F27">
              <w:rPr>
                <w:rFonts w:ascii="RijksoverheidSansHeading" w:hAnsi="RijksoverheidSansHeading" w:cs="Arial"/>
                <w:sz w:val="18"/>
                <w:szCs w:val="18"/>
              </w:rPr>
              <w:t>toegestaan</w:t>
            </w:r>
            <w:proofErr w:type="spellEnd"/>
          </w:p>
          <w:p w14:paraId="74B34B93" w14:textId="77777777" w:rsidR="008B64AB" w:rsidRPr="00A32F27" w:rsidRDefault="008B64AB" w:rsidP="008B64AB">
            <w:pPr>
              <w:pStyle w:val="Default"/>
              <w:numPr>
                <w:ilvl w:val="0"/>
                <w:numId w:val="34"/>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A32F27">
              <w:rPr>
                <w:rFonts w:ascii="RijksoverheidSansHeading" w:hAnsi="RijksoverheidSansHeading" w:cs="Arial"/>
                <w:sz w:val="18"/>
                <w:szCs w:val="18"/>
              </w:rPr>
              <w:t xml:space="preserve">De OTA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Sandbox </w:t>
            </w:r>
            <w:proofErr w:type="spellStart"/>
            <w:r w:rsidRPr="00A32F27">
              <w:rPr>
                <w:rFonts w:ascii="RijksoverheidSansHeading" w:hAnsi="RijksoverheidSansHeading" w:cs="Arial"/>
                <w:sz w:val="18"/>
                <w:szCs w:val="18"/>
              </w:rPr>
              <w:t>omgeving</w:t>
            </w:r>
            <w:proofErr w:type="spellEnd"/>
            <w:r w:rsidRPr="00A32F27">
              <w:rPr>
                <w:rFonts w:ascii="RijksoverheidSansHeading" w:hAnsi="RijksoverheidSansHeading" w:cs="Arial"/>
                <w:sz w:val="18"/>
                <w:szCs w:val="18"/>
              </w:rPr>
              <w:t xml:space="preserve"> mag </w:t>
            </w:r>
            <w:proofErr w:type="spellStart"/>
            <w:r w:rsidRPr="00A32F27">
              <w:rPr>
                <w:rFonts w:ascii="RijksoverheidSansHeading" w:hAnsi="RijksoverheidSansHeading" w:cs="Arial"/>
                <w:sz w:val="18"/>
                <w:szCs w:val="18"/>
              </w:rPr>
              <w:t>worden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gestopt</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de </w:t>
            </w:r>
            <w:proofErr w:type="spellStart"/>
            <w:r w:rsidRPr="00A32F27">
              <w:rPr>
                <w:rFonts w:ascii="RijksoverheidSansHeading" w:hAnsi="RijksoverheidSansHeading" w:cs="Arial"/>
                <w:sz w:val="18"/>
                <w:szCs w:val="18"/>
              </w:rPr>
              <w:t>daarvoor</w:t>
            </w:r>
            <w:proofErr w:type="spellEnd"/>
            <w:r w:rsidRPr="00A32F27">
              <w:rPr>
                <w:rFonts w:ascii="RijksoverheidSansHeading" w:hAnsi="RijksoverheidSansHeading" w:cs="Arial"/>
                <w:sz w:val="18"/>
                <w:szCs w:val="18"/>
              </w:rPr>
              <w:t xml:space="preserve"> in </w:t>
            </w:r>
            <w:proofErr w:type="spellStart"/>
            <w:r w:rsidRPr="00A32F27">
              <w:rPr>
                <w:rFonts w:ascii="RijksoverheidSansHeading" w:hAnsi="RijksoverheidSansHeading" w:cs="Arial"/>
                <w:sz w:val="18"/>
                <w:szCs w:val="18"/>
              </w:rPr>
              <w:t>gebruik</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zijnde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Infrastructuur</w:t>
            </w:r>
            <w:proofErr w:type="spellEnd"/>
            <w:r w:rsidRPr="00A32F27">
              <w:rPr>
                <w:rFonts w:ascii="RijksoverheidSansHeading" w:hAnsi="RijksoverheidSansHeading" w:cs="Arial"/>
                <w:sz w:val="18"/>
                <w:szCs w:val="18"/>
              </w:rPr>
              <w:t xml:space="preserve"> mag </w:t>
            </w:r>
            <w:proofErr w:type="spellStart"/>
            <w:r w:rsidRPr="00A32F27">
              <w:rPr>
                <w:rFonts w:ascii="RijksoverheidSansHeading" w:hAnsi="RijksoverheidSansHeading" w:cs="Arial"/>
                <w:sz w:val="18"/>
                <w:szCs w:val="18"/>
              </w:rPr>
              <w:t>worden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ingezet</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voor</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Productie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Beheer</w:t>
            </w:r>
            <w:proofErr w:type="spellEnd"/>
            <w:r w:rsidRPr="00A32F27">
              <w:rPr>
                <w:rFonts w:ascii="RijksoverheidSansHeading" w:hAnsi="RijksoverheidSansHeading" w:cs="Arial"/>
                <w:sz w:val="18"/>
                <w:szCs w:val="18"/>
              </w:rPr>
              <w:t>.</w:t>
            </w:r>
          </w:p>
          <w:p w14:paraId="1D673F6A" w14:textId="77777777" w:rsidR="008B64AB" w:rsidRPr="00A32F27" w:rsidRDefault="008B64AB" w:rsidP="008B64AB">
            <w:pPr>
              <w:pStyle w:val="Default"/>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
          <w:p w14:paraId="1CF88679" w14:textId="77777777" w:rsidR="008B64AB" w:rsidRPr="00A32F27" w:rsidRDefault="008B64AB" w:rsidP="008B64AB">
            <w:pPr>
              <w:cnfStyle w:val="000000000000" w:firstRow="0" w:lastRow="0" w:firstColumn="0" w:lastColumn="0" w:oddVBand="0" w:evenVBand="0" w:oddHBand="0" w:evenHBand="0" w:firstRowFirstColumn="0" w:firstRowLastColumn="0" w:lastRowFirstColumn="0" w:lastRowLastColumn="0"/>
              <w:rPr>
                <w:rFonts w:ascii="RijksoverheidSansHeading" w:eastAsia="Times New Roman" w:hAnsi="RijksoverheidSansHeading" w:cs="Arial"/>
                <w:color w:val="000000"/>
                <w:sz w:val="18"/>
                <w:szCs w:val="18"/>
                <w:lang w:eastAsia="nl-NL"/>
              </w:rPr>
            </w:pPr>
            <w:r w:rsidRPr="00A32F27">
              <w:rPr>
                <w:rFonts w:ascii="RijksoverheidSansHeading" w:eastAsia="Times New Roman" w:hAnsi="RijksoverheidSansHeading" w:cs="Arial"/>
                <w:color w:val="000000"/>
                <w:sz w:val="18"/>
                <w:szCs w:val="18"/>
                <w:lang w:eastAsia="nl-NL"/>
              </w:rPr>
              <w:t xml:space="preserve">In </w:t>
            </w:r>
            <w:proofErr w:type="spellStart"/>
            <w:r w:rsidRPr="00A32F27">
              <w:rPr>
                <w:rFonts w:ascii="RijksoverheidSansHeading" w:eastAsia="Times New Roman" w:hAnsi="RijksoverheidSansHeading" w:cs="Arial"/>
                <w:color w:val="000000"/>
                <w:sz w:val="18"/>
                <w:szCs w:val="18"/>
                <w:lang w:eastAsia="nl-NL"/>
              </w:rPr>
              <w:t>uw</w:t>
            </w:r>
            <w:proofErr w:type="spellEnd"/>
            <w:r w:rsidRPr="00A32F27">
              <w:rPr>
                <w:rFonts w:ascii="RijksoverheidSansHeading" w:eastAsia="Times New Roman" w:hAnsi="RijksoverheidSansHeading" w:cs="Arial"/>
                <w:color w:val="000000"/>
                <w:sz w:val="18"/>
                <w:szCs w:val="18"/>
                <w:lang w:eastAsia="nl-NL"/>
              </w:rPr>
              <w:t xml:space="preserve"> </w:t>
            </w:r>
            <w:proofErr w:type="spellStart"/>
            <w:r w:rsidRPr="00A32F27">
              <w:rPr>
                <w:rFonts w:ascii="RijksoverheidSansHeading" w:eastAsia="Times New Roman" w:hAnsi="RijksoverheidSansHeading" w:cs="Arial"/>
                <w:color w:val="000000"/>
                <w:sz w:val="18"/>
                <w:szCs w:val="18"/>
                <w:lang w:eastAsia="nl-NL"/>
              </w:rPr>
              <w:t>beschrijving</w:t>
            </w:r>
            <w:proofErr w:type="spellEnd"/>
            <w:r w:rsidRPr="00A32F27">
              <w:rPr>
                <w:rFonts w:ascii="RijksoverheidSansHeading" w:eastAsia="Times New Roman" w:hAnsi="RijksoverheidSansHeading" w:cs="Arial"/>
                <w:color w:val="000000"/>
                <w:sz w:val="18"/>
                <w:szCs w:val="18"/>
                <w:lang w:eastAsia="nl-NL"/>
              </w:rPr>
              <w:t xml:space="preserve"> </w:t>
            </w:r>
            <w:proofErr w:type="spellStart"/>
            <w:r w:rsidRPr="00A32F27">
              <w:rPr>
                <w:rFonts w:ascii="RijksoverheidSansHeading" w:eastAsia="Times New Roman" w:hAnsi="RijksoverheidSansHeading" w:cs="Arial"/>
                <w:color w:val="000000"/>
                <w:sz w:val="18"/>
                <w:szCs w:val="18"/>
                <w:lang w:eastAsia="nl-NL"/>
              </w:rPr>
              <w:t>dienst</w:t>
            </w:r>
            <w:proofErr w:type="spellEnd"/>
            <w:r w:rsidRPr="00A32F27">
              <w:rPr>
                <w:rFonts w:ascii="RijksoverheidSansHeading" w:eastAsia="Times New Roman" w:hAnsi="RijksoverheidSansHeading" w:cs="Arial"/>
                <w:color w:val="000000"/>
                <w:sz w:val="18"/>
                <w:szCs w:val="18"/>
                <w:lang w:eastAsia="nl-NL"/>
              </w:rPr>
              <w:t xml:space="preserve"> u in </w:t>
            </w:r>
            <w:proofErr w:type="spellStart"/>
            <w:r w:rsidRPr="00A32F27">
              <w:rPr>
                <w:rFonts w:ascii="RijksoverheidSansHeading" w:eastAsia="Times New Roman" w:hAnsi="RijksoverheidSansHeading" w:cs="Arial"/>
                <w:color w:val="000000"/>
                <w:sz w:val="18"/>
                <w:szCs w:val="18"/>
                <w:lang w:eastAsia="nl-NL"/>
              </w:rPr>
              <w:t>ieder</w:t>
            </w:r>
            <w:proofErr w:type="spellEnd"/>
            <w:r w:rsidRPr="00A32F27">
              <w:rPr>
                <w:rFonts w:ascii="RijksoverheidSansHeading" w:eastAsia="Times New Roman" w:hAnsi="RijksoverheidSansHeading" w:cs="Arial"/>
                <w:color w:val="000000"/>
                <w:sz w:val="18"/>
                <w:szCs w:val="18"/>
                <w:lang w:eastAsia="nl-NL"/>
              </w:rPr>
              <w:t xml:space="preserve"> </w:t>
            </w:r>
            <w:proofErr w:type="spellStart"/>
            <w:r w:rsidRPr="00A32F27">
              <w:rPr>
                <w:rFonts w:ascii="RijksoverheidSansHeading" w:eastAsia="Times New Roman" w:hAnsi="RijksoverheidSansHeading" w:cs="Arial"/>
                <w:color w:val="000000"/>
                <w:sz w:val="18"/>
                <w:szCs w:val="18"/>
                <w:lang w:eastAsia="nl-NL"/>
              </w:rPr>
              <w:t>geval</w:t>
            </w:r>
            <w:proofErr w:type="spellEnd"/>
            <w:r w:rsidRPr="00A32F27">
              <w:rPr>
                <w:rFonts w:ascii="RijksoverheidSansHeading" w:eastAsia="Times New Roman" w:hAnsi="RijksoverheidSansHeading" w:cs="Arial"/>
                <w:color w:val="000000"/>
                <w:sz w:val="18"/>
                <w:szCs w:val="18"/>
                <w:lang w:eastAsia="nl-NL"/>
              </w:rPr>
              <w:t xml:space="preserve"> de </w:t>
            </w:r>
            <w:proofErr w:type="spellStart"/>
            <w:r w:rsidRPr="00A32F27">
              <w:rPr>
                <w:rFonts w:ascii="RijksoverheidSansHeading" w:eastAsia="Times New Roman" w:hAnsi="RijksoverheidSansHeading" w:cs="Arial"/>
                <w:color w:val="000000"/>
                <w:sz w:val="18"/>
                <w:szCs w:val="18"/>
                <w:lang w:eastAsia="nl-NL"/>
              </w:rPr>
              <w:t>volgende</w:t>
            </w:r>
            <w:proofErr w:type="spellEnd"/>
            <w:r w:rsidRPr="00A32F27">
              <w:rPr>
                <w:rFonts w:ascii="RijksoverheidSansHeading" w:eastAsia="Times New Roman" w:hAnsi="RijksoverheidSansHeading" w:cs="Arial"/>
                <w:color w:val="000000"/>
                <w:sz w:val="18"/>
                <w:szCs w:val="18"/>
                <w:lang w:eastAsia="nl-NL"/>
              </w:rPr>
              <w:t xml:space="preserve"> </w:t>
            </w:r>
            <w:proofErr w:type="spellStart"/>
            <w:r w:rsidRPr="00A32F27">
              <w:rPr>
                <w:rFonts w:ascii="RijksoverheidSansHeading" w:eastAsia="Times New Roman" w:hAnsi="RijksoverheidSansHeading" w:cs="Arial"/>
                <w:color w:val="000000"/>
                <w:sz w:val="18"/>
                <w:szCs w:val="18"/>
                <w:lang w:eastAsia="nl-NL"/>
              </w:rPr>
              <w:t>aspecten</w:t>
            </w:r>
            <w:proofErr w:type="spellEnd"/>
            <w:r w:rsidRPr="00A32F27">
              <w:rPr>
                <w:rFonts w:ascii="RijksoverheidSansHeading" w:eastAsia="Times New Roman" w:hAnsi="RijksoverheidSansHeading" w:cs="Arial"/>
                <w:color w:val="000000"/>
                <w:sz w:val="18"/>
                <w:szCs w:val="18"/>
                <w:lang w:eastAsia="nl-NL"/>
              </w:rPr>
              <w:t xml:space="preserve"> </w:t>
            </w:r>
            <w:proofErr w:type="spellStart"/>
            <w:r w:rsidRPr="00A32F27">
              <w:rPr>
                <w:rFonts w:ascii="RijksoverheidSansHeading" w:eastAsia="Times New Roman" w:hAnsi="RijksoverheidSansHeading" w:cs="Arial"/>
                <w:color w:val="000000"/>
                <w:sz w:val="18"/>
                <w:szCs w:val="18"/>
                <w:lang w:eastAsia="nl-NL"/>
              </w:rPr>
              <w:t>uit</w:t>
            </w:r>
            <w:proofErr w:type="spellEnd"/>
            <w:r w:rsidRPr="00A32F27">
              <w:rPr>
                <w:rFonts w:ascii="RijksoverheidSansHeading" w:eastAsia="Times New Roman" w:hAnsi="RijksoverheidSansHeading" w:cs="Arial"/>
                <w:color w:val="000000"/>
                <w:sz w:val="18"/>
                <w:szCs w:val="18"/>
                <w:lang w:eastAsia="nl-NL"/>
              </w:rPr>
              <w:t xml:space="preserve"> </w:t>
            </w:r>
            <w:proofErr w:type="spellStart"/>
            <w:r w:rsidRPr="00A32F27">
              <w:rPr>
                <w:rFonts w:ascii="RijksoverheidSansHeading" w:eastAsia="Times New Roman" w:hAnsi="RijksoverheidSansHeading" w:cs="Arial"/>
                <w:color w:val="000000"/>
                <w:sz w:val="18"/>
                <w:szCs w:val="18"/>
                <w:lang w:eastAsia="nl-NL"/>
              </w:rPr>
              <w:t>te</w:t>
            </w:r>
            <w:proofErr w:type="spellEnd"/>
            <w:r w:rsidRPr="00A32F27">
              <w:rPr>
                <w:rFonts w:ascii="RijksoverheidSansHeading" w:eastAsia="Times New Roman" w:hAnsi="RijksoverheidSansHeading" w:cs="Arial"/>
                <w:color w:val="000000"/>
                <w:sz w:val="18"/>
                <w:szCs w:val="18"/>
                <w:lang w:eastAsia="nl-NL"/>
              </w:rPr>
              <w:t xml:space="preserve"> </w:t>
            </w:r>
            <w:proofErr w:type="spellStart"/>
            <w:r w:rsidRPr="00A32F27">
              <w:rPr>
                <w:rFonts w:ascii="RijksoverheidSansHeading" w:eastAsia="Times New Roman" w:hAnsi="RijksoverheidSansHeading" w:cs="Arial"/>
                <w:color w:val="000000"/>
                <w:sz w:val="18"/>
                <w:szCs w:val="18"/>
                <w:lang w:eastAsia="nl-NL"/>
              </w:rPr>
              <w:t>werken</w:t>
            </w:r>
            <w:proofErr w:type="spellEnd"/>
            <w:r w:rsidRPr="00A32F27">
              <w:rPr>
                <w:rFonts w:ascii="RijksoverheidSansHeading" w:eastAsia="Times New Roman" w:hAnsi="RijksoverheidSansHeading" w:cs="Arial"/>
                <w:color w:val="000000"/>
                <w:sz w:val="18"/>
                <w:szCs w:val="18"/>
                <w:lang w:eastAsia="nl-NL"/>
              </w:rPr>
              <w:t>:</w:t>
            </w:r>
          </w:p>
          <w:p w14:paraId="054B95F2" w14:textId="77777777" w:rsidR="008B64AB" w:rsidRPr="00A32F27" w:rsidRDefault="008B64AB" w:rsidP="008B64AB">
            <w:pPr>
              <w:pStyle w:val="Default"/>
              <w:numPr>
                <w:ilvl w:val="0"/>
                <w:numId w:val="34"/>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roofErr w:type="spellStart"/>
            <w:r w:rsidRPr="00A32F27">
              <w:rPr>
                <w:rFonts w:ascii="RijksoverheidSansHeading" w:hAnsi="RijksoverheidSansHeading" w:cs="Arial"/>
                <w:sz w:val="18"/>
                <w:szCs w:val="18"/>
              </w:rPr>
              <w:t>Aanpak</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snelheid</w:t>
            </w:r>
            <w:proofErr w:type="spellEnd"/>
            <w:r w:rsidRPr="00A32F27">
              <w:rPr>
                <w:rFonts w:ascii="RijksoverheidSansHeading" w:hAnsi="RijksoverheidSansHeading" w:cs="Arial"/>
                <w:sz w:val="18"/>
                <w:szCs w:val="18"/>
              </w:rPr>
              <w:t xml:space="preserve"> van </w:t>
            </w:r>
            <w:proofErr w:type="spellStart"/>
            <w:r w:rsidRPr="00A32F27">
              <w:rPr>
                <w:rFonts w:ascii="RijksoverheidSansHeading" w:hAnsi="RijksoverheidSansHeading" w:cs="Arial"/>
                <w:sz w:val="18"/>
                <w:szCs w:val="18"/>
              </w:rPr>
              <w:t>herstel</w:t>
            </w:r>
            <w:proofErr w:type="spellEnd"/>
          </w:p>
          <w:p w14:paraId="3FC40B0E" w14:textId="77777777" w:rsidR="008B64AB" w:rsidRPr="00A32F27" w:rsidRDefault="008B64AB" w:rsidP="008B64AB">
            <w:pPr>
              <w:pStyle w:val="Default"/>
              <w:numPr>
                <w:ilvl w:val="0"/>
                <w:numId w:val="34"/>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roofErr w:type="spellStart"/>
            <w:r w:rsidRPr="00A32F27">
              <w:rPr>
                <w:rFonts w:ascii="RijksoverheidSansHeading" w:hAnsi="RijksoverheidSansHeading" w:cs="Arial"/>
                <w:sz w:val="18"/>
                <w:szCs w:val="18"/>
              </w:rPr>
              <w:t>Technische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maatregelen</w:t>
            </w:r>
            <w:proofErr w:type="spellEnd"/>
          </w:p>
          <w:p w14:paraId="5EE8DD05" w14:textId="77777777" w:rsidR="008B64AB" w:rsidRPr="00A32F27" w:rsidRDefault="008B64AB" w:rsidP="008B64AB">
            <w:pPr>
              <w:pStyle w:val="Default"/>
              <w:numPr>
                <w:ilvl w:val="0"/>
                <w:numId w:val="34"/>
              </w:num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roofErr w:type="spellStart"/>
            <w:r w:rsidRPr="00A32F27">
              <w:rPr>
                <w:rFonts w:ascii="RijksoverheidSansHeading" w:hAnsi="RijksoverheidSansHeading" w:cs="Arial"/>
                <w:sz w:val="18"/>
                <w:szCs w:val="18"/>
              </w:rPr>
              <w:t>Organisatorische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maatregelen</w:t>
            </w:r>
            <w:proofErr w:type="spellEnd"/>
          </w:p>
          <w:p w14:paraId="2673E6DA" w14:textId="77777777" w:rsidR="008B64AB" w:rsidRPr="00A32F27" w:rsidRDefault="008B64AB" w:rsidP="008B64AB">
            <w:pPr>
              <w:cnfStyle w:val="000000000000" w:firstRow="0" w:lastRow="0" w:firstColumn="0" w:lastColumn="0" w:oddVBand="0" w:evenVBand="0" w:oddHBand="0" w:evenHBand="0" w:firstRowFirstColumn="0" w:firstRowLastColumn="0" w:lastRowFirstColumn="0" w:lastRowLastColumn="0"/>
              <w:rPr>
                <w:rFonts w:ascii="RijksoverheidSansHeading" w:eastAsia="Times New Roman" w:hAnsi="RijksoverheidSansHeading" w:cs="Arial"/>
                <w:color w:val="000000"/>
                <w:sz w:val="18"/>
                <w:szCs w:val="18"/>
                <w:lang w:eastAsia="nl-NL"/>
              </w:rPr>
            </w:pPr>
          </w:p>
          <w:p w14:paraId="476C1176" w14:textId="77777777" w:rsidR="008B64AB" w:rsidRPr="00A32F27" w:rsidRDefault="008B64AB" w:rsidP="008B64AB">
            <w:pPr>
              <w:pStyle w:val="Geenafstand"/>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szCs w:val="18"/>
              </w:rPr>
            </w:pPr>
            <w:proofErr w:type="spellStart"/>
            <w:r w:rsidRPr="00A32F27">
              <w:rPr>
                <w:rFonts w:ascii="RijksoverheidSansHeading" w:hAnsi="RijksoverheidSansHeading" w:cs="Arial"/>
                <w:b/>
                <w:szCs w:val="18"/>
              </w:rPr>
              <w:t>Verwachting</w:t>
            </w:r>
            <w:proofErr w:type="spellEnd"/>
            <w:r w:rsidRPr="00A32F27">
              <w:rPr>
                <w:rFonts w:ascii="RijksoverheidSansHeading" w:hAnsi="RijksoverheidSansHeading" w:cs="Arial"/>
                <w:b/>
                <w:szCs w:val="18"/>
              </w:rPr>
              <w:t>:</w:t>
            </w:r>
          </w:p>
          <w:p w14:paraId="17E6B4A9" w14:textId="77777777" w:rsidR="008B64AB" w:rsidRPr="00A32F27" w:rsidRDefault="008B64AB" w:rsidP="008B64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A32F27">
              <w:rPr>
                <w:rFonts w:ascii="RijksoverheidSansHeading" w:hAnsi="RijksoverheidSansHeading" w:cs="Arial"/>
                <w:sz w:val="18"/>
                <w:szCs w:val="18"/>
              </w:rPr>
              <w:t xml:space="preserve">De </w:t>
            </w:r>
            <w:proofErr w:type="spellStart"/>
            <w:r w:rsidRPr="00A32F27">
              <w:rPr>
                <w:rFonts w:ascii="RijksoverheidSansHeading" w:hAnsi="RijksoverheidSansHeading" w:cs="Arial"/>
                <w:sz w:val="18"/>
                <w:szCs w:val="18"/>
              </w:rPr>
              <w:t>Opdrachtgever</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verwacht</w:t>
            </w:r>
            <w:proofErr w:type="spellEnd"/>
            <w:r w:rsidRPr="00A32F27">
              <w:rPr>
                <w:rFonts w:ascii="RijksoverheidSansHeading" w:hAnsi="RijksoverheidSansHeading" w:cs="Arial"/>
                <w:sz w:val="18"/>
                <w:szCs w:val="18"/>
              </w:rPr>
              <w:t xml:space="preserve"> van het </w:t>
            </w:r>
            <w:proofErr w:type="spellStart"/>
            <w:r w:rsidRPr="00A32F27">
              <w:rPr>
                <w:rFonts w:ascii="RijksoverheidSansHeading" w:hAnsi="RijksoverheidSansHeading" w:cs="Arial"/>
                <w:sz w:val="18"/>
                <w:szCs w:val="18"/>
              </w:rPr>
              <w:t>antwoord</w:t>
            </w:r>
            <w:proofErr w:type="spellEnd"/>
            <w:r w:rsidRPr="00A32F27">
              <w:rPr>
                <w:rFonts w:ascii="RijksoverheidSansHeading" w:hAnsi="RijksoverheidSansHeading" w:cs="Arial"/>
                <w:sz w:val="18"/>
                <w:szCs w:val="18"/>
              </w:rPr>
              <w:t xml:space="preserve"> van de </w:t>
            </w:r>
            <w:proofErr w:type="spellStart"/>
            <w:r w:rsidRPr="00A32F27">
              <w:rPr>
                <w:rFonts w:ascii="RijksoverheidSansHeading" w:hAnsi="RijksoverheidSansHeading" w:cs="Arial"/>
                <w:sz w:val="18"/>
                <w:szCs w:val="18"/>
              </w:rPr>
              <w:t>Inschrijver</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dat</w:t>
            </w:r>
            <w:proofErr w:type="spellEnd"/>
            <w:r w:rsidRPr="00A32F27">
              <w:rPr>
                <w:rFonts w:ascii="RijksoverheidSansHeading" w:hAnsi="RijksoverheidSansHeading" w:cs="Arial"/>
                <w:sz w:val="18"/>
                <w:szCs w:val="18"/>
              </w:rPr>
              <w:t>:</w:t>
            </w:r>
          </w:p>
          <w:p w14:paraId="08AD743D" w14:textId="77777777" w:rsidR="008B64AB" w:rsidRPr="00A32F27" w:rsidRDefault="008B64AB" w:rsidP="008B64AB">
            <w:pPr>
              <w:numPr>
                <w:ilvl w:val="0"/>
                <w:numId w:val="34"/>
              </w:num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A32F27">
              <w:rPr>
                <w:rFonts w:ascii="RijksoverheidSansHeading" w:hAnsi="RijksoverheidSansHeading" w:cs="Arial"/>
                <w:sz w:val="18"/>
                <w:szCs w:val="18"/>
              </w:rPr>
              <w:t xml:space="preserve">De </w:t>
            </w:r>
            <w:proofErr w:type="spellStart"/>
            <w:r w:rsidRPr="00A32F27">
              <w:rPr>
                <w:rFonts w:ascii="RijksoverheidSansHeading" w:hAnsi="RijksoverheidSansHeading" w:cs="Arial"/>
                <w:sz w:val="18"/>
                <w:szCs w:val="18"/>
              </w:rPr>
              <w:t>beantwoording</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volledig</w:t>
            </w:r>
            <w:proofErr w:type="spellEnd"/>
            <w:r w:rsidRPr="00A32F27">
              <w:rPr>
                <w:rFonts w:ascii="RijksoverheidSansHeading" w:hAnsi="RijksoverheidSansHeading" w:cs="Arial"/>
                <w:sz w:val="18"/>
                <w:szCs w:val="18"/>
              </w:rPr>
              <w:t xml:space="preserve"> is conform de </w:t>
            </w:r>
            <w:proofErr w:type="spellStart"/>
            <w:r w:rsidRPr="00A32F27">
              <w:rPr>
                <w:rFonts w:ascii="RijksoverheidSansHeading" w:hAnsi="RijksoverheidSansHeading" w:cs="Arial"/>
                <w:sz w:val="18"/>
                <w:szCs w:val="18"/>
              </w:rPr>
              <w:t>hierboven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genoemde</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uitgangspunten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aspecten</w:t>
            </w:r>
            <w:proofErr w:type="spellEnd"/>
            <w:r w:rsidRPr="00A32F27">
              <w:rPr>
                <w:rFonts w:ascii="RijksoverheidSansHeading" w:hAnsi="RijksoverheidSansHeading" w:cs="Arial"/>
                <w:sz w:val="18"/>
                <w:szCs w:val="18"/>
              </w:rPr>
              <w:t>.</w:t>
            </w:r>
          </w:p>
          <w:p w14:paraId="01510E86" w14:textId="77777777" w:rsidR="008B64AB" w:rsidRPr="00A32F27" w:rsidRDefault="008B64AB" w:rsidP="008B64AB">
            <w:pPr>
              <w:numPr>
                <w:ilvl w:val="0"/>
                <w:numId w:val="34"/>
              </w:num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A32F27">
              <w:rPr>
                <w:rFonts w:ascii="RijksoverheidSansHeading" w:hAnsi="RijksoverheidSansHeading" w:cs="Arial"/>
                <w:sz w:val="18"/>
                <w:szCs w:val="18"/>
              </w:rPr>
              <w:t xml:space="preserve">Het </w:t>
            </w:r>
            <w:proofErr w:type="spellStart"/>
            <w:r w:rsidRPr="00A32F27">
              <w:rPr>
                <w:rFonts w:ascii="RijksoverheidSansHeading" w:hAnsi="RijksoverheidSansHeading" w:cs="Arial"/>
                <w:sz w:val="18"/>
                <w:szCs w:val="18"/>
              </w:rPr>
              <w:t>antwoord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overtuigend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samenhangend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logisch</w:t>
            </w:r>
            <w:proofErr w:type="spellEnd"/>
            <w:r w:rsidRPr="00A32F27">
              <w:rPr>
                <w:rFonts w:ascii="RijksoverheidSansHeading" w:hAnsi="RijksoverheidSansHeading" w:cs="Arial"/>
                <w:sz w:val="18"/>
                <w:szCs w:val="18"/>
              </w:rPr>
              <w:t xml:space="preserve"> is. </w:t>
            </w:r>
          </w:p>
          <w:p w14:paraId="1DA6CD4D" w14:textId="77777777" w:rsidR="008B64AB" w:rsidRPr="00A32F27" w:rsidRDefault="008B64AB" w:rsidP="008B64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
          <w:p w14:paraId="231EB34E" w14:textId="77777777" w:rsidR="008B64AB" w:rsidRPr="00A32F27" w:rsidRDefault="008B64AB" w:rsidP="008B64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sz w:val="18"/>
                <w:szCs w:val="18"/>
              </w:rPr>
            </w:pPr>
            <w:proofErr w:type="spellStart"/>
            <w:r w:rsidRPr="00A32F27">
              <w:rPr>
                <w:rFonts w:ascii="RijksoverheidSansHeading" w:hAnsi="RijksoverheidSansHeading" w:cs="Arial"/>
                <w:b/>
                <w:sz w:val="18"/>
                <w:szCs w:val="18"/>
              </w:rPr>
              <w:t>Beoordeling</w:t>
            </w:r>
            <w:proofErr w:type="spellEnd"/>
            <w:r w:rsidRPr="00A32F27">
              <w:rPr>
                <w:rFonts w:ascii="RijksoverheidSansHeading" w:hAnsi="RijksoverheidSansHeading" w:cs="Arial"/>
                <w:b/>
                <w:sz w:val="18"/>
                <w:szCs w:val="18"/>
              </w:rPr>
              <w:t>:</w:t>
            </w:r>
          </w:p>
          <w:p w14:paraId="6BD17C61" w14:textId="77777777" w:rsidR="008B64AB" w:rsidRPr="00A32F27" w:rsidRDefault="008B64AB" w:rsidP="008B64AB">
            <w:pPr>
              <w:pStyle w:val="Standaardrijksstijl"/>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lang w:val="nl-NL"/>
              </w:rPr>
            </w:pPr>
            <w:proofErr w:type="spellStart"/>
            <w:r w:rsidRPr="00A32F27">
              <w:rPr>
                <w:rFonts w:ascii="RijksoverheidSansHeading" w:hAnsi="RijksoverheidSansHeading"/>
              </w:rPr>
              <w:t>Deze</w:t>
            </w:r>
            <w:proofErr w:type="spellEnd"/>
            <w:r w:rsidRPr="00A32F27">
              <w:rPr>
                <w:rFonts w:ascii="RijksoverheidSansHeading" w:hAnsi="RijksoverheidSansHeading"/>
              </w:rPr>
              <w:t xml:space="preserve"> wens </w:t>
            </w:r>
            <w:proofErr w:type="spellStart"/>
            <w:r w:rsidRPr="00A32F27">
              <w:rPr>
                <w:rFonts w:ascii="RijksoverheidSansHeading" w:hAnsi="RijksoverheidSansHeading"/>
              </w:rPr>
              <w:t>wordt</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beoordeeld</w:t>
            </w:r>
            <w:proofErr w:type="spellEnd"/>
            <w:r w:rsidRPr="00A32F27">
              <w:rPr>
                <w:rFonts w:ascii="RijksoverheidSansHeading" w:hAnsi="RijksoverheidSansHeading"/>
              </w:rPr>
              <w:t xml:space="preserve"> op basis van de mate </w:t>
            </w:r>
            <w:proofErr w:type="spellStart"/>
            <w:r w:rsidRPr="00A32F27">
              <w:rPr>
                <w:rFonts w:ascii="RijksoverheidSansHeading" w:hAnsi="RijksoverheidSansHeading"/>
              </w:rPr>
              <w:t>waarin</w:t>
            </w:r>
            <w:proofErr w:type="spellEnd"/>
            <w:r w:rsidRPr="00A32F27">
              <w:rPr>
                <w:rFonts w:ascii="RijksoverheidSansHeading" w:hAnsi="RijksoverheidSansHeading"/>
              </w:rPr>
              <w:t xml:space="preserve"> het </w:t>
            </w:r>
            <w:proofErr w:type="spellStart"/>
            <w:r w:rsidRPr="00A32F27">
              <w:rPr>
                <w:rFonts w:ascii="RijksoverheidSansHeading" w:hAnsi="RijksoverheidSansHeading"/>
              </w:rPr>
              <w:t>antwoord</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voldoet</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aan</w:t>
            </w:r>
            <w:proofErr w:type="spellEnd"/>
            <w:r w:rsidRPr="00A32F27">
              <w:rPr>
                <w:rFonts w:ascii="RijksoverheidSansHeading" w:hAnsi="RijksoverheidSansHeading"/>
              </w:rPr>
              <w:t xml:space="preserve"> de </w:t>
            </w:r>
            <w:proofErr w:type="spellStart"/>
            <w:r w:rsidRPr="00A32F27">
              <w:rPr>
                <w:rFonts w:ascii="RijksoverheidSansHeading" w:hAnsi="RijksoverheidSansHeading"/>
              </w:rPr>
              <w:t>verwachtingen</w:t>
            </w:r>
            <w:proofErr w:type="spellEnd"/>
            <w:r w:rsidRPr="00A32F27">
              <w:rPr>
                <w:rFonts w:ascii="RijksoverheidSansHeading" w:hAnsi="RijksoverheidSansHeading"/>
              </w:rPr>
              <w:t xml:space="preserve"> van de </w:t>
            </w:r>
            <w:proofErr w:type="spellStart"/>
            <w:r w:rsidRPr="00A32F27">
              <w:rPr>
                <w:rFonts w:ascii="RijksoverheidSansHeading" w:hAnsi="RijksoverheidSansHeading"/>
              </w:rPr>
              <w:t>Aanbestedende</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dienst</w:t>
            </w:r>
            <w:proofErr w:type="spellEnd"/>
            <w:r w:rsidRPr="00A32F27">
              <w:rPr>
                <w:rFonts w:ascii="RijksoverheidSansHeading" w:hAnsi="RijksoverheidSansHeading"/>
              </w:rPr>
              <w:t xml:space="preserve">. Het </w:t>
            </w:r>
            <w:proofErr w:type="spellStart"/>
            <w:r w:rsidRPr="00A32F27">
              <w:rPr>
                <w:rFonts w:ascii="RijksoverheidSansHeading" w:hAnsi="RijksoverheidSansHeading"/>
              </w:rPr>
              <w:t>maximale</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aantal</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punten</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dat</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beha</w:t>
            </w:r>
            <w:r>
              <w:rPr>
                <w:rFonts w:ascii="RijksoverheidSansHeading" w:hAnsi="RijksoverheidSansHeading"/>
              </w:rPr>
              <w:t>al</w:t>
            </w:r>
            <w:r w:rsidRPr="00A32F27">
              <w:rPr>
                <w:rFonts w:ascii="RijksoverheidSansHeading" w:hAnsi="RijksoverheidSansHeading"/>
              </w:rPr>
              <w:t>d</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kan</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worden</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voor</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deze</w:t>
            </w:r>
            <w:proofErr w:type="spellEnd"/>
            <w:r w:rsidRPr="00A32F27">
              <w:rPr>
                <w:rFonts w:ascii="RijksoverheidSansHeading" w:hAnsi="RijksoverheidSansHeading"/>
              </w:rPr>
              <w:t xml:space="preserve"> wens is </w:t>
            </w:r>
            <w:r w:rsidRPr="00D113E9">
              <w:rPr>
                <w:rFonts w:ascii="RijksoverheidSansHeading" w:hAnsi="RijksoverheidSansHeading"/>
                <w:b/>
                <w:bCs/>
              </w:rPr>
              <w:t xml:space="preserve">60 </w:t>
            </w:r>
            <w:proofErr w:type="spellStart"/>
            <w:r w:rsidRPr="00D113E9">
              <w:rPr>
                <w:rFonts w:ascii="RijksoverheidSansHeading" w:hAnsi="RijksoverheidSansHeading"/>
                <w:b/>
                <w:bCs/>
              </w:rPr>
              <w:t>punten</w:t>
            </w:r>
            <w:proofErr w:type="spellEnd"/>
            <w:r w:rsidRPr="00A32F27">
              <w:rPr>
                <w:rFonts w:ascii="RijksoverheidSansHeading" w:hAnsi="RijksoverheidSansHeading"/>
              </w:rPr>
              <w:t>.</w:t>
            </w:r>
            <w:r w:rsidRPr="00A32F27">
              <w:rPr>
                <w:rFonts w:ascii="RijksoverheidSansHeading" w:hAnsi="RijksoverheidSansHeading"/>
              </w:rPr>
              <w:br/>
            </w:r>
          </w:p>
          <w:tbl>
            <w:tblPr>
              <w:tblStyle w:val="Tabelraster"/>
              <w:tblW w:w="0" w:type="auto"/>
              <w:tblLook w:val="04A0" w:firstRow="1" w:lastRow="0" w:firstColumn="1" w:lastColumn="0" w:noHBand="0" w:noVBand="1"/>
            </w:tblPr>
            <w:tblGrid>
              <w:gridCol w:w="1442"/>
              <w:gridCol w:w="5696"/>
            </w:tblGrid>
            <w:tr w:rsidR="008B64AB" w:rsidRPr="00A32F27" w14:paraId="1B929905" w14:textId="77777777" w:rsidTr="00796660">
              <w:tc>
                <w:tcPr>
                  <w:tcW w:w="1556" w:type="dxa"/>
                </w:tcPr>
                <w:p w14:paraId="5E9D90E8" w14:textId="77777777" w:rsidR="008B64AB" w:rsidRPr="00A32F27" w:rsidRDefault="008B64AB" w:rsidP="008B64AB">
                  <w:pPr>
                    <w:pStyle w:val="Standaardrijksstijl"/>
                    <w:spacing w:before="60" w:after="60"/>
                    <w:rPr>
                      <w:rFonts w:ascii="RijksoverheidSansHeading" w:eastAsiaTheme="minorHAnsi" w:hAnsi="RijksoverheidSansHeading"/>
                      <w:b/>
                      <w:lang w:bidi="en-GB"/>
                    </w:rPr>
                  </w:pPr>
                  <w:r w:rsidRPr="00A32F27">
                    <w:rPr>
                      <w:rFonts w:ascii="RijksoverheidSansHeading" w:eastAsiaTheme="minorHAnsi" w:hAnsi="RijksoverheidSansHeading"/>
                      <w:b/>
                      <w:lang w:bidi="en-GB"/>
                    </w:rPr>
                    <w:t>Aantal punten</w:t>
                  </w:r>
                </w:p>
              </w:tc>
              <w:tc>
                <w:tcPr>
                  <w:tcW w:w="6439" w:type="dxa"/>
                </w:tcPr>
                <w:p w14:paraId="5DCCF9A8" w14:textId="77777777" w:rsidR="008B64AB" w:rsidRPr="00A32F27" w:rsidRDefault="008B64AB" w:rsidP="008B64AB">
                  <w:pPr>
                    <w:pStyle w:val="Standaardrijksstijl"/>
                    <w:spacing w:before="60" w:after="60"/>
                    <w:rPr>
                      <w:rFonts w:ascii="RijksoverheidSansHeading" w:eastAsiaTheme="minorHAnsi" w:hAnsi="RijksoverheidSansHeading"/>
                      <w:b/>
                      <w:lang w:bidi="en-GB"/>
                    </w:rPr>
                  </w:pPr>
                  <w:r w:rsidRPr="00A32F27">
                    <w:rPr>
                      <w:rFonts w:ascii="RijksoverheidSansHeading" w:eastAsiaTheme="minorHAnsi" w:hAnsi="RijksoverheidSansHeading"/>
                      <w:b/>
                      <w:lang w:bidi="en-GB"/>
                    </w:rPr>
                    <w:t>Toelichting:</w:t>
                  </w:r>
                </w:p>
              </w:tc>
            </w:tr>
            <w:tr w:rsidR="008B64AB" w:rsidRPr="00A32F27" w14:paraId="6092BDD5" w14:textId="77777777" w:rsidTr="00796660">
              <w:tc>
                <w:tcPr>
                  <w:tcW w:w="1556" w:type="dxa"/>
                </w:tcPr>
                <w:p w14:paraId="62051960" w14:textId="77777777" w:rsidR="008B64AB" w:rsidRPr="00A32F27" w:rsidRDefault="008B64AB" w:rsidP="008B64AB">
                  <w:pPr>
                    <w:pStyle w:val="Standaardrijksstijl"/>
                    <w:spacing w:before="60" w:after="60"/>
                    <w:rPr>
                      <w:rFonts w:ascii="RijksoverheidSansHeading" w:eastAsiaTheme="minorHAnsi" w:hAnsi="RijksoverheidSansHeading"/>
                      <w:lang w:bidi="en-GB"/>
                    </w:rPr>
                  </w:pPr>
                  <w:r w:rsidRPr="00A32F27">
                    <w:rPr>
                      <w:rFonts w:ascii="RijksoverheidSansHeading" w:eastAsiaTheme="minorHAnsi" w:hAnsi="RijksoverheidSansHeading"/>
                      <w:lang w:bidi="en-GB"/>
                    </w:rPr>
                    <w:t>0</w:t>
                  </w:r>
                </w:p>
              </w:tc>
              <w:tc>
                <w:tcPr>
                  <w:tcW w:w="6439" w:type="dxa"/>
                </w:tcPr>
                <w:p w14:paraId="78AB596E" w14:textId="77777777" w:rsidR="008B64AB" w:rsidRPr="00A32F27" w:rsidRDefault="008B64AB" w:rsidP="008B64AB">
                  <w:pPr>
                    <w:pStyle w:val="Standaardrijksstijl"/>
                    <w:spacing w:before="60" w:after="60"/>
                    <w:rPr>
                      <w:rFonts w:ascii="RijksoverheidSansHeading" w:eastAsiaTheme="minorHAnsi" w:hAnsi="RijksoverheidSansHeading"/>
                      <w:lang w:bidi="en-GB"/>
                    </w:rPr>
                  </w:pPr>
                  <w:r w:rsidRPr="00A32F27">
                    <w:rPr>
                      <w:rFonts w:ascii="RijksoverheidSansHeading" w:eastAsiaTheme="minorHAnsi" w:hAnsi="RijksoverheidSansHeading"/>
                      <w:lang w:bidi="en-GB"/>
                    </w:rPr>
                    <w:t xml:space="preserve">Het antwoord op de wens voldoet niet aan de verwachtingen. </w:t>
                  </w:r>
                </w:p>
              </w:tc>
            </w:tr>
            <w:tr w:rsidR="008B64AB" w:rsidRPr="00A32F27" w14:paraId="656FB6FF" w14:textId="77777777" w:rsidTr="00796660">
              <w:tc>
                <w:tcPr>
                  <w:tcW w:w="1556" w:type="dxa"/>
                </w:tcPr>
                <w:p w14:paraId="78896B5E" w14:textId="77777777" w:rsidR="008B64AB" w:rsidRPr="00A32F27" w:rsidRDefault="008B64AB" w:rsidP="008B64AB">
                  <w:pPr>
                    <w:pStyle w:val="Standaardrijksstijl"/>
                    <w:spacing w:before="60" w:after="60"/>
                    <w:rPr>
                      <w:rFonts w:ascii="RijksoverheidSansHeading" w:eastAsiaTheme="minorHAnsi" w:hAnsi="RijksoverheidSansHeading"/>
                      <w:lang w:bidi="en-GB"/>
                    </w:rPr>
                  </w:pPr>
                  <w:r>
                    <w:rPr>
                      <w:rFonts w:ascii="RijksoverheidSansHeading" w:eastAsiaTheme="minorHAnsi" w:hAnsi="RijksoverheidSansHeading"/>
                      <w:lang w:bidi="en-GB"/>
                    </w:rPr>
                    <w:t>15</w:t>
                  </w:r>
                </w:p>
              </w:tc>
              <w:tc>
                <w:tcPr>
                  <w:tcW w:w="6439" w:type="dxa"/>
                </w:tcPr>
                <w:p w14:paraId="4AE8F0EE" w14:textId="77777777" w:rsidR="008B64AB" w:rsidRPr="00A32F27" w:rsidRDefault="008B64AB" w:rsidP="008B64AB">
                  <w:pPr>
                    <w:pStyle w:val="Standaardrijksstijl"/>
                    <w:spacing w:before="60" w:after="60"/>
                    <w:rPr>
                      <w:rFonts w:ascii="RijksoverheidSansHeading" w:eastAsiaTheme="minorHAnsi" w:hAnsi="RijksoverheidSansHeading"/>
                      <w:lang w:bidi="en-GB"/>
                    </w:rPr>
                  </w:pPr>
                  <w:r w:rsidRPr="00A32F27">
                    <w:rPr>
                      <w:rFonts w:ascii="RijksoverheidSansHeading" w:eastAsiaTheme="minorHAnsi" w:hAnsi="RijksoverheidSansHeading"/>
                      <w:lang w:bidi="en-GB"/>
                    </w:rPr>
                    <w:t>Het antwoord op de wens voldoet niet volledig aan de verwachtingen.</w:t>
                  </w:r>
                </w:p>
              </w:tc>
            </w:tr>
            <w:tr w:rsidR="008B64AB" w:rsidRPr="00A32F27" w14:paraId="446A3067" w14:textId="77777777" w:rsidTr="00796660">
              <w:tc>
                <w:tcPr>
                  <w:tcW w:w="1556" w:type="dxa"/>
                </w:tcPr>
                <w:p w14:paraId="09CC3AFE" w14:textId="77777777" w:rsidR="008B64AB" w:rsidRPr="00A32F27" w:rsidRDefault="008B64AB" w:rsidP="008B64AB">
                  <w:pPr>
                    <w:pStyle w:val="Standaardrijksstijl"/>
                    <w:spacing w:before="60" w:after="60"/>
                    <w:rPr>
                      <w:rFonts w:ascii="RijksoverheidSansHeading" w:eastAsiaTheme="minorHAnsi" w:hAnsi="RijksoverheidSansHeading"/>
                      <w:lang w:bidi="en-GB"/>
                    </w:rPr>
                  </w:pPr>
                  <w:r>
                    <w:rPr>
                      <w:rFonts w:ascii="RijksoverheidSansHeading" w:eastAsiaTheme="minorHAnsi" w:hAnsi="RijksoverheidSansHeading"/>
                      <w:lang w:bidi="en-GB"/>
                    </w:rPr>
                    <w:t>35</w:t>
                  </w:r>
                </w:p>
              </w:tc>
              <w:tc>
                <w:tcPr>
                  <w:tcW w:w="6439" w:type="dxa"/>
                </w:tcPr>
                <w:p w14:paraId="7AFFDA64" w14:textId="77777777" w:rsidR="008B64AB" w:rsidRPr="00A32F27" w:rsidRDefault="008B64AB" w:rsidP="008B64AB">
                  <w:pPr>
                    <w:pStyle w:val="Standaardrijksstijl"/>
                    <w:spacing w:before="60" w:after="60"/>
                    <w:rPr>
                      <w:rFonts w:ascii="RijksoverheidSansHeading" w:eastAsiaTheme="minorHAnsi" w:hAnsi="RijksoverheidSansHeading"/>
                      <w:lang w:bidi="en-GB"/>
                    </w:rPr>
                  </w:pPr>
                  <w:r w:rsidRPr="00A32F27">
                    <w:rPr>
                      <w:rFonts w:ascii="RijksoverheidSansHeading" w:eastAsiaTheme="minorHAnsi" w:hAnsi="RijksoverheidSansHeading"/>
                      <w:lang w:bidi="en-GB"/>
                    </w:rPr>
                    <w:t>Het antwoord op de wens voldoet aan de verwachtingen.</w:t>
                  </w:r>
                </w:p>
              </w:tc>
            </w:tr>
            <w:tr w:rsidR="008B64AB" w:rsidRPr="00A32F27" w14:paraId="2D263954" w14:textId="77777777" w:rsidTr="00796660">
              <w:tc>
                <w:tcPr>
                  <w:tcW w:w="1556" w:type="dxa"/>
                </w:tcPr>
                <w:p w14:paraId="38CFC5D9" w14:textId="77777777" w:rsidR="008B64AB" w:rsidRPr="00A32F27" w:rsidRDefault="008B64AB" w:rsidP="008B64AB">
                  <w:pPr>
                    <w:pStyle w:val="Standaardrijksstijl"/>
                    <w:spacing w:before="60" w:after="60"/>
                    <w:rPr>
                      <w:rFonts w:ascii="RijksoverheidSansHeading" w:eastAsiaTheme="minorHAnsi" w:hAnsi="RijksoverheidSansHeading"/>
                      <w:lang w:bidi="en-GB"/>
                    </w:rPr>
                  </w:pPr>
                  <w:r>
                    <w:rPr>
                      <w:rFonts w:ascii="RijksoverheidSansHeading" w:eastAsiaTheme="minorHAnsi" w:hAnsi="RijksoverheidSansHeading"/>
                      <w:lang w:bidi="en-GB"/>
                    </w:rPr>
                    <w:t>60</w:t>
                  </w:r>
                </w:p>
              </w:tc>
              <w:tc>
                <w:tcPr>
                  <w:tcW w:w="6439" w:type="dxa"/>
                </w:tcPr>
                <w:p w14:paraId="15E5D4ED" w14:textId="77777777" w:rsidR="008B64AB" w:rsidRPr="00A32F27" w:rsidRDefault="008B64AB" w:rsidP="008B64AB">
                  <w:pPr>
                    <w:pStyle w:val="Standaardrijksstijl"/>
                    <w:spacing w:before="60" w:after="60"/>
                    <w:rPr>
                      <w:rFonts w:ascii="RijksoverheidSansHeading" w:eastAsiaTheme="minorHAnsi" w:hAnsi="RijksoverheidSansHeading"/>
                      <w:lang w:bidi="en-GB"/>
                    </w:rPr>
                  </w:pPr>
                  <w:r w:rsidRPr="00A32F27">
                    <w:rPr>
                      <w:rFonts w:ascii="RijksoverheidSansHeading" w:eastAsiaTheme="minorHAnsi" w:hAnsi="RijksoverheidSansHeading"/>
                      <w:lang w:bidi="en-GB"/>
                    </w:rPr>
                    <w:t>Het antwoord op de wens overstijgt de verwachtingen van de Aanbestedende dienst doordat het Plan van Aanpak (bovenop de omschreven verwachtingen) aanvullende, vernieuwende, originele of slimme voorstellen bevat, waar de beoordelaars positief door worden verrast.</w:t>
                  </w:r>
                </w:p>
              </w:tc>
            </w:tr>
          </w:tbl>
          <w:p w14:paraId="2E720BF5" w14:textId="77777777" w:rsidR="008B64AB" w:rsidRPr="00A32F27" w:rsidRDefault="008B64AB" w:rsidP="008B64AB">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Cs/>
                <w:color w:val="000000"/>
                <w:spacing w:val="5"/>
                <w:sz w:val="18"/>
                <w:szCs w:val="18"/>
                <w:lang w:val="nl-NL"/>
              </w:rPr>
            </w:pPr>
            <w:r w:rsidRPr="00A32F27">
              <w:rPr>
                <w:rFonts w:ascii="RijksoverheidSansHeading" w:hAnsi="RijksoverheidSansHeading" w:cs="Arial"/>
                <w:b/>
                <w:bCs/>
                <w:color w:val="000000"/>
                <w:spacing w:val="5"/>
                <w:sz w:val="18"/>
                <w:szCs w:val="18"/>
                <w:lang w:val="nl-NL"/>
              </w:rPr>
              <w:t>Voorschriften uitwerking</w:t>
            </w:r>
          </w:p>
          <w:p w14:paraId="695A755E" w14:textId="68417192" w:rsidR="00446960" w:rsidRPr="00BE2A85" w:rsidRDefault="008B64AB" w:rsidP="008B64AB">
            <w:pPr>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hAnsi="RijksoverheidSansText" w:cs="Arial"/>
                <w:b/>
                <w:bCs/>
                <w:color w:val="000000"/>
                <w:spacing w:val="5"/>
                <w:szCs w:val="19"/>
                <w:lang w:val="nl-NL"/>
              </w:rPr>
            </w:pPr>
            <w:r w:rsidRPr="00A32F27">
              <w:rPr>
                <w:rFonts w:ascii="RijksoverheidSansHeading" w:hAnsi="RijksoverheidSansHeading"/>
                <w:bCs/>
                <w:lang w:val="nl-NL"/>
              </w:rPr>
              <w:t>Wij vragen uw uitwerking in maximaal </w:t>
            </w:r>
            <w:r w:rsidRPr="00A32F27">
              <w:rPr>
                <w:rFonts w:ascii="RijksoverheidSansHeading" w:hAnsi="RijksoverheidSansHeading"/>
                <w:b/>
                <w:bCs/>
                <w:lang w:val="nl-NL"/>
              </w:rPr>
              <w:t>1</w:t>
            </w:r>
            <w:r>
              <w:rPr>
                <w:rFonts w:ascii="RijksoverheidSansHeading" w:hAnsi="RijksoverheidSansHeading"/>
                <w:b/>
                <w:bCs/>
                <w:lang w:val="nl-NL"/>
              </w:rPr>
              <w:t>0</w:t>
            </w:r>
            <w:r w:rsidRPr="00A32F27">
              <w:rPr>
                <w:rFonts w:ascii="RijksoverheidSansHeading" w:hAnsi="RijksoverheidSansHeading"/>
                <w:b/>
                <w:bCs/>
                <w:lang w:val="nl-NL"/>
              </w:rPr>
              <w:t xml:space="preserve"> pagina’s A4</w:t>
            </w:r>
            <w:r w:rsidRPr="00A32F27">
              <w:rPr>
                <w:rFonts w:ascii="RijksoverheidSansHeading" w:hAnsi="RijksoverheidSansHeading"/>
                <w:bCs/>
                <w:lang w:val="nl-NL"/>
              </w:rPr>
              <w:t xml:space="preserve"> (lettertype </w:t>
            </w:r>
            <w:proofErr w:type="spellStart"/>
            <w:r w:rsidRPr="00A32F27">
              <w:rPr>
                <w:rFonts w:ascii="RijksoverheidSansHeading" w:hAnsi="RijksoverheidSansHeading"/>
                <w:bCs/>
                <w:lang w:val="nl-NL"/>
              </w:rPr>
              <w:t>Arial</w:t>
            </w:r>
            <w:proofErr w:type="spellEnd"/>
            <w:r w:rsidRPr="00A32F27">
              <w:rPr>
                <w:rFonts w:ascii="RijksoverheidSansHeading" w:hAnsi="RijksoverheidSansHeading"/>
                <w:bCs/>
                <w:lang w:val="nl-NL"/>
              </w:rPr>
              <w:t>, lettergrootte 10 en regelafstand 1,0) te verwoorden. Extra pagina’s en/of hyperlinks worden niet in de beoordeling meegenomen.</w:t>
            </w:r>
          </w:p>
        </w:tc>
      </w:tr>
      <w:tr w:rsidR="008D23AA" w:rsidRPr="005C354D" w14:paraId="47749513" w14:textId="77777777" w:rsidTr="00E4665F">
        <w:tc>
          <w:tcPr>
            <w:cnfStyle w:val="001000000000" w:firstRow="0" w:lastRow="0" w:firstColumn="1" w:lastColumn="0" w:oddVBand="0" w:evenVBand="0" w:oddHBand="0" w:evenHBand="0" w:firstRowFirstColumn="0" w:firstRowLastColumn="0" w:lastRowFirstColumn="0" w:lastRowLastColumn="0"/>
            <w:tcW w:w="1187" w:type="dxa"/>
          </w:tcPr>
          <w:p w14:paraId="760CF969" w14:textId="77777777" w:rsidR="008D23AA" w:rsidRPr="005C354D" w:rsidRDefault="008D23AA" w:rsidP="008D23AA">
            <w:pPr>
              <w:autoSpaceDE w:val="0"/>
              <w:autoSpaceDN w:val="0"/>
              <w:adjustRightInd w:val="0"/>
              <w:spacing w:after="60" w:line="360" w:lineRule="auto"/>
              <w:contextualSpacing/>
              <w:rPr>
                <w:rFonts w:ascii="RijksoverheidSansText" w:eastAsiaTheme="minorHAnsi" w:hAnsi="RijksoverheidSansText" w:cs="Arial"/>
                <w:color w:val="000000"/>
                <w:spacing w:val="5"/>
                <w:sz w:val="18"/>
                <w:szCs w:val="18"/>
              </w:rPr>
            </w:pPr>
            <w:r>
              <w:rPr>
                <w:rFonts w:ascii="RijksoverheidSansText" w:eastAsiaTheme="minorHAnsi" w:hAnsi="RijksoverheidSansText" w:cs="Arial"/>
                <w:color w:val="000000"/>
                <w:spacing w:val="5"/>
                <w:sz w:val="18"/>
                <w:szCs w:val="18"/>
              </w:rPr>
              <w:lastRenderedPageBreak/>
              <w:t>ANTWOORD</w:t>
            </w:r>
          </w:p>
        </w:tc>
        <w:tc>
          <w:tcPr>
            <w:tcW w:w="7364" w:type="dxa"/>
          </w:tcPr>
          <w:p w14:paraId="4C225B1B" w14:textId="77777777" w:rsidR="008D23AA" w:rsidRDefault="008D23AA" w:rsidP="008D23AA">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p w14:paraId="3FDF1FF1" w14:textId="77777777" w:rsidR="008D23AA" w:rsidRDefault="008D23AA" w:rsidP="008D23AA">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tc>
      </w:tr>
    </w:tbl>
    <w:p w14:paraId="32DCF9CE" w14:textId="396CC1EE" w:rsidR="00876C69" w:rsidRDefault="00876C69" w:rsidP="007A0971">
      <w:pPr>
        <w:spacing w:line="360" w:lineRule="auto"/>
        <w:rPr>
          <w:rFonts w:ascii="RijksoverheidSansText" w:eastAsiaTheme="minorHAnsi" w:hAnsi="RijksoverheidSansText" w:cstheme="minorBidi"/>
          <w:sz w:val="18"/>
        </w:rPr>
      </w:pPr>
    </w:p>
    <w:tbl>
      <w:tblPr>
        <w:tblStyle w:val="Stijl3"/>
        <w:tblW w:w="8551" w:type="dxa"/>
        <w:tblLook w:val="04A0" w:firstRow="1" w:lastRow="0" w:firstColumn="1" w:lastColumn="0" w:noHBand="0" w:noVBand="1"/>
      </w:tblPr>
      <w:tblGrid>
        <w:gridCol w:w="1187"/>
        <w:gridCol w:w="7364"/>
      </w:tblGrid>
      <w:tr w:rsidR="003563B3" w:rsidRPr="003563B3" w14:paraId="76F719B2" w14:textId="77777777">
        <w:tc>
          <w:tcPr>
            <w:cnfStyle w:val="001000000000" w:firstRow="0" w:lastRow="0" w:firstColumn="1" w:lastColumn="0" w:oddVBand="0" w:evenVBand="0" w:oddHBand="0" w:evenHBand="0" w:firstRowFirstColumn="0" w:firstRowLastColumn="0" w:lastRowFirstColumn="0" w:lastRowLastColumn="0"/>
            <w:tcW w:w="1187" w:type="dxa"/>
          </w:tcPr>
          <w:p w14:paraId="0F712ACC" w14:textId="77777777" w:rsidR="003563B3" w:rsidRPr="005C354D" w:rsidRDefault="003563B3">
            <w:pPr>
              <w:numPr>
                <w:ilvl w:val="0"/>
                <w:numId w:val="7"/>
              </w:numPr>
              <w:autoSpaceDE w:val="0"/>
              <w:autoSpaceDN w:val="0"/>
              <w:adjustRightInd w:val="0"/>
              <w:spacing w:after="60" w:line="360" w:lineRule="auto"/>
              <w:ind w:hanging="691"/>
              <w:contextualSpacing/>
              <w:rPr>
                <w:rFonts w:ascii="RijksoverheidSansText" w:eastAsiaTheme="minorHAnsi" w:hAnsi="RijksoverheidSansText" w:cs="Arial"/>
                <w:color w:val="000000"/>
                <w:spacing w:val="5"/>
                <w:sz w:val="18"/>
                <w:szCs w:val="18"/>
              </w:rPr>
            </w:pPr>
          </w:p>
        </w:tc>
        <w:tc>
          <w:tcPr>
            <w:tcW w:w="7364" w:type="dxa"/>
          </w:tcPr>
          <w:p w14:paraId="535F801E" w14:textId="77777777" w:rsidR="008B64AB" w:rsidRPr="00A32F27" w:rsidRDefault="008B64AB" w:rsidP="008B64AB">
            <w:pPr>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sz w:val="18"/>
                <w:szCs w:val="18"/>
              </w:rPr>
            </w:pPr>
            <w:proofErr w:type="spellStart"/>
            <w:r w:rsidRPr="00A32F27">
              <w:rPr>
                <w:rFonts w:ascii="RijksoverheidSansHeading" w:hAnsi="RijksoverheidSansHeading" w:cs="Arial"/>
                <w:b/>
                <w:sz w:val="18"/>
                <w:szCs w:val="18"/>
              </w:rPr>
              <w:t>Minimalisatie</w:t>
            </w:r>
            <w:proofErr w:type="spellEnd"/>
            <w:r w:rsidRPr="00A32F27">
              <w:rPr>
                <w:rFonts w:ascii="RijksoverheidSansHeading" w:hAnsi="RijksoverheidSansHeading" w:cs="Arial"/>
                <w:b/>
                <w:sz w:val="18"/>
                <w:szCs w:val="18"/>
              </w:rPr>
              <w:t xml:space="preserve"> </w:t>
            </w:r>
            <w:proofErr w:type="spellStart"/>
            <w:r w:rsidRPr="00A32F27">
              <w:rPr>
                <w:rFonts w:ascii="RijksoverheidSansHeading" w:hAnsi="RijksoverheidSansHeading" w:cs="Arial"/>
                <w:b/>
                <w:sz w:val="18"/>
                <w:szCs w:val="18"/>
              </w:rPr>
              <w:t>geplande</w:t>
            </w:r>
            <w:proofErr w:type="spellEnd"/>
            <w:r w:rsidRPr="00A32F27">
              <w:rPr>
                <w:rFonts w:ascii="RijksoverheidSansHeading" w:hAnsi="RijksoverheidSansHeading" w:cs="Arial"/>
                <w:b/>
                <w:sz w:val="18"/>
                <w:szCs w:val="18"/>
              </w:rPr>
              <w:t xml:space="preserve"> downtime</w:t>
            </w:r>
          </w:p>
          <w:p w14:paraId="11C2DD3C" w14:textId="77777777" w:rsidR="008B64AB" w:rsidRPr="00A32F27" w:rsidRDefault="008B64AB" w:rsidP="008B64A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Cs/>
                <w:color w:val="000000"/>
                <w:sz w:val="18"/>
                <w:szCs w:val="18"/>
                <w:lang w:eastAsia="nl-NL"/>
              </w:rPr>
            </w:pPr>
            <w:proofErr w:type="spellStart"/>
            <w:r w:rsidRPr="00A32F27">
              <w:rPr>
                <w:rFonts w:ascii="RijksoverheidSansHeading" w:hAnsi="RijksoverheidSansHeading" w:cs="Arial"/>
                <w:bCs/>
                <w:color w:val="000000"/>
                <w:sz w:val="18"/>
                <w:szCs w:val="18"/>
                <w:lang w:eastAsia="nl-NL"/>
              </w:rPr>
              <w:t>Geef</w:t>
            </w:r>
            <w:proofErr w:type="spellEnd"/>
            <w:r w:rsidRPr="00A32F27">
              <w:rPr>
                <w:rFonts w:ascii="RijksoverheidSansHeading" w:hAnsi="RijksoverheidSansHeading" w:cs="Arial"/>
                <w:bCs/>
                <w:color w:val="000000"/>
                <w:sz w:val="18"/>
                <w:szCs w:val="18"/>
                <w:lang w:eastAsia="nl-NL"/>
              </w:rPr>
              <w:t xml:space="preserve"> </w:t>
            </w:r>
            <w:proofErr w:type="spellStart"/>
            <w:r w:rsidRPr="00A32F27">
              <w:rPr>
                <w:rFonts w:ascii="RijksoverheidSansHeading" w:hAnsi="RijksoverheidSansHeading" w:cs="Arial"/>
                <w:bCs/>
                <w:color w:val="000000"/>
                <w:sz w:val="18"/>
                <w:szCs w:val="18"/>
                <w:lang w:eastAsia="nl-NL"/>
              </w:rPr>
              <w:t>aan</w:t>
            </w:r>
            <w:proofErr w:type="spellEnd"/>
            <w:r w:rsidRPr="00A32F27">
              <w:rPr>
                <w:rFonts w:ascii="RijksoverheidSansHeading" w:hAnsi="RijksoverheidSansHeading" w:cs="Arial"/>
                <w:bCs/>
                <w:color w:val="000000"/>
                <w:sz w:val="18"/>
                <w:szCs w:val="18"/>
                <w:lang w:eastAsia="nl-NL"/>
              </w:rPr>
              <w:t xml:space="preserve"> op </w:t>
            </w:r>
            <w:proofErr w:type="spellStart"/>
            <w:r w:rsidRPr="00A32F27">
              <w:rPr>
                <w:rFonts w:ascii="RijksoverheidSansHeading" w:hAnsi="RijksoverheidSansHeading" w:cs="Arial"/>
                <w:bCs/>
                <w:color w:val="000000"/>
                <w:sz w:val="18"/>
                <w:szCs w:val="18"/>
                <w:lang w:eastAsia="nl-NL"/>
              </w:rPr>
              <w:t>welke</w:t>
            </w:r>
            <w:proofErr w:type="spellEnd"/>
            <w:r w:rsidRPr="00A32F27">
              <w:rPr>
                <w:rFonts w:ascii="RijksoverheidSansHeading" w:hAnsi="RijksoverheidSansHeading" w:cs="Arial"/>
                <w:bCs/>
                <w:color w:val="000000"/>
                <w:sz w:val="18"/>
                <w:szCs w:val="18"/>
                <w:lang w:eastAsia="nl-NL"/>
              </w:rPr>
              <w:t xml:space="preserve"> </w:t>
            </w:r>
            <w:proofErr w:type="spellStart"/>
            <w:r w:rsidRPr="00A32F27">
              <w:rPr>
                <w:rFonts w:ascii="RijksoverheidSansHeading" w:hAnsi="RijksoverheidSansHeading" w:cs="Arial"/>
                <w:bCs/>
                <w:color w:val="000000"/>
                <w:sz w:val="18"/>
                <w:szCs w:val="18"/>
                <w:lang w:eastAsia="nl-NL"/>
              </w:rPr>
              <w:t>manier</w:t>
            </w:r>
            <w:proofErr w:type="spellEnd"/>
            <w:r w:rsidRPr="00A32F27">
              <w:rPr>
                <w:rFonts w:ascii="RijksoverheidSansHeading" w:hAnsi="RijksoverheidSansHeading" w:cs="Arial"/>
                <w:bCs/>
                <w:color w:val="000000"/>
                <w:sz w:val="18"/>
                <w:szCs w:val="18"/>
                <w:lang w:eastAsia="nl-NL"/>
              </w:rPr>
              <w:t xml:space="preserve"> er </w:t>
            </w:r>
            <w:proofErr w:type="spellStart"/>
            <w:r w:rsidRPr="00A32F27">
              <w:rPr>
                <w:rFonts w:ascii="RijksoverheidSansHeading" w:hAnsi="RijksoverheidSansHeading" w:cs="Arial"/>
                <w:bCs/>
                <w:color w:val="000000"/>
                <w:sz w:val="18"/>
                <w:szCs w:val="18"/>
                <w:lang w:eastAsia="nl-NL"/>
              </w:rPr>
              <w:t>Onderhoud</w:t>
            </w:r>
            <w:proofErr w:type="spellEnd"/>
            <w:r w:rsidRPr="00A32F27">
              <w:rPr>
                <w:rFonts w:ascii="RijksoverheidSansHeading" w:hAnsi="RijksoverheidSansHeading" w:cs="Arial"/>
                <w:bCs/>
                <w:color w:val="000000"/>
                <w:sz w:val="18"/>
                <w:szCs w:val="18"/>
                <w:lang w:eastAsia="nl-NL"/>
              </w:rPr>
              <w:t xml:space="preserve"> </w:t>
            </w:r>
            <w:proofErr w:type="spellStart"/>
            <w:r w:rsidRPr="00A32F27">
              <w:rPr>
                <w:rFonts w:ascii="RijksoverheidSansHeading" w:hAnsi="RijksoverheidSansHeading" w:cs="Arial"/>
                <w:bCs/>
                <w:color w:val="000000"/>
                <w:sz w:val="18"/>
                <w:szCs w:val="18"/>
                <w:lang w:eastAsia="nl-NL"/>
              </w:rPr>
              <w:t>aan</w:t>
            </w:r>
            <w:proofErr w:type="spellEnd"/>
            <w:r w:rsidRPr="00A32F27">
              <w:rPr>
                <w:rFonts w:ascii="RijksoverheidSansHeading" w:hAnsi="RijksoverheidSansHeading" w:cs="Arial"/>
                <w:bCs/>
                <w:color w:val="000000"/>
                <w:sz w:val="18"/>
                <w:szCs w:val="18"/>
                <w:lang w:eastAsia="nl-NL"/>
              </w:rPr>
              <w:t xml:space="preserve"> de </w:t>
            </w:r>
            <w:proofErr w:type="spellStart"/>
            <w:r w:rsidRPr="00A32F27">
              <w:rPr>
                <w:rFonts w:ascii="RijksoverheidSansHeading" w:hAnsi="RijksoverheidSansHeading" w:cs="Arial"/>
                <w:bCs/>
                <w:color w:val="000000"/>
                <w:sz w:val="18"/>
                <w:szCs w:val="18"/>
                <w:lang w:eastAsia="nl-NL"/>
              </w:rPr>
              <w:t>Oplossing</w:t>
            </w:r>
            <w:proofErr w:type="spellEnd"/>
            <w:r w:rsidRPr="00A32F27">
              <w:rPr>
                <w:rFonts w:ascii="RijksoverheidSansHeading" w:hAnsi="RijksoverheidSansHeading" w:cs="Arial"/>
                <w:bCs/>
                <w:color w:val="000000"/>
                <w:sz w:val="18"/>
                <w:szCs w:val="18"/>
                <w:lang w:eastAsia="nl-NL"/>
              </w:rPr>
              <w:t xml:space="preserve"> </w:t>
            </w:r>
            <w:proofErr w:type="spellStart"/>
            <w:r w:rsidRPr="00A32F27">
              <w:rPr>
                <w:rFonts w:ascii="RijksoverheidSansHeading" w:hAnsi="RijksoverheidSansHeading" w:cs="Arial"/>
                <w:bCs/>
                <w:color w:val="000000"/>
                <w:sz w:val="18"/>
                <w:szCs w:val="18"/>
                <w:lang w:eastAsia="nl-NL"/>
              </w:rPr>
              <w:t>kan</w:t>
            </w:r>
            <w:proofErr w:type="spellEnd"/>
            <w:r w:rsidRPr="00A32F27">
              <w:rPr>
                <w:rFonts w:ascii="RijksoverheidSansHeading" w:hAnsi="RijksoverheidSansHeading" w:cs="Arial"/>
                <w:bCs/>
                <w:color w:val="000000"/>
                <w:sz w:val="18"/>
                <w:szCs w:val="18"/>
                <w:lang w:eastAsia="nl-NL"/>
              </w:rPr>
              <w:t xml:space="preserve"> </w:t>
            </w:r>
            <w:proofErr w:type="spellStart"/>
            <w:r w:rsidRPr="00A32F27">
              <w:rPr>
                <w:rFonts w:ascii="RijksoverheidSansHeading" w:hAnsi="RijksoverheidSansHeading" w:cs="Arial"/>
                <w:bCs/>
                <w:color w:val="000000"/>
                <w:sz w:val="18"/>
                <w:szCs w:val="18"/>
                <w:lang w:eastAsia="nl-NL"/>
              </w:rPr>
              <w:t>plaatsvinden</w:t>
            </w:r>
            <w:proofErr w:type="spellEnd"/>
            <w:r w:rsidRPr="00A32F27">
              <w:rPr>
                <w:rFonts w:ascii="RijksoverheidSansHeading" w:hAnsi="RijksoverheidSansHeading" w:cs="Arial"/>
                <w:bCs/>
                <w:color w:val="000000"/>
                <w:sz w:val="18"/>
                <w:szCs w:val="18"/>
                <w:lang w:eastAsia="nl-NL"/>
              </w:rPr>
              <w:t xml:space="preserve"> </w:t>
            </w:r>
            <w:proofErr w:type="spellStart"/>
            <w:r w:rsidRPr="00A32F27">
              <w:rPr>
                <w:rFonts w:ascii="RijksoverheidSansHeading" w:hAnsi="RijksoverheidSansHeading" w:cs="Arial"/>
                <w:bCs/>
                <w:color w:val="000000"/>
                <w:sz w:val="18"/>
                <w:szCs w:val="18"/>
                <w:lang w:eastAsia="nl-NL"/>
              </w:rPr>
              <w:t>zonder</w:t>
            </w:r>
            <w:proofErr w:type="spellEnd"/>
            <w:r w:rsidRPr="00A32F27">
              <w:rPr>
                <w:rFonts w:ascii="RijksoverheidSansHeading" w:hAnsi="RijksoverheidSansHeading" w:cs="Arial"/>
                <w:bCs/>
                <w:color w:val="000000"/>
                <w:sz w:val="18"/>
                <w:szCs w:val="18"/>
                <w:lang w:eastAsia="nl-NL"/>
              </w:rPr>
              <w:t xml:space="preserve"> </w:t>
            </w:r>
            <w:proofErr w:type="spellStart"/>
            <w:r w:rsidRPr="00A32F27">
              <w:rPr>
                <w:rFonts w:ascii="RijksoverheidSansHeading" w:hAnsi="RijksoverheidSansHeading" w:cs="Arial"/>
                <w:bCs/>
                <w:color w:val="000000"/>
                <w:sz w:val="18"/>
                <w:szCs w:val="18"/>
                <w:lang w:eastAsia="nl-NL"/>
              </w:rPr>
              <w:t>geplande</w:t>
            </w:r>
            <w:proofErr w:type="spellEnd"/>
            <w:r w:rsidRPr="00A32F27">
              <w:rPr>
                <w:rFonts w:ascii="RijksoverheidSansHeading" w:hAnsi="RijksoverheidSansHeading" w:cs="Arial"/>
                <w:bCs/>
                <w:color w:val="000000"/>
                <w:sz w:val="18"/>
                <w:szCs w:val="18"/>
                <w:lang w:eastAsia="nl-NL"/>
              </w:rPr>
              <w:t xml:space="preserve"> downtime van de </w:t>
            </w:r>
            <w:r w:rsidRPr="00763ED9">
              <w:rPr>
                <w:rFonts w:ascii="RijksoverheidSansHeading" w:hAnsi="RijksoverheidSansHeading"/>
                <w:sz w:val="18"/>
                <w:szCs w:val="18"/>
              </w:rPr>
              <w:t xml:space="preserve">HANA-database </w:t>
            </w:r>
            <w:proofErr w:type="spellStart"/>
            <w:r w:rsidRPr="00763ED9">
              <w:rPr>
                <w:rFonts w:ascii="RijksoverheidSansHeading" w:hAnsi="RijksoverheidSansHeading"/>
                <w:sz w:val="18"/>
                <w:szCs w:val="18"/>
              </w:rPr>
              <w:t>en</w:t>
            </w:r>
            <w:proofErr w:type="spellEnd"/>
            <w:r w:rsidRPr="00763ED9">
              <w:rPr>
                <w:rFonts w:ascii="RijksoverheidSansHeading" w:hAnsi="RijksoverheidSansHeading"/>
                <w:sz w:val="18"/>
                <w:szCs w:val="18"/>
              </w:rPr>
              <w:t xml:space="preserve"> S/4HANA, </w:t>
            </w:r>
            <w:proofErr w:type="spellStart"/>
            <w:r w:rsidRPr="00763ED9">
              <w:rPr>
                <w:rFonts w:ascii="RijksoverheidSansHeading" w:hAnsi="RijksoverheidSansHeading"/>
                <w:sz w:val="18"/>
                <w:szCs w:val="18"/>
              </w:rPr>
              <w:t>alsmede</w:t>
            </w:r>
            <w:proofErr w:type="spellEnd"/>
            <w:r w:rsidRPr="00763ED9">
              <w:rPr>
                <w:rFonts w:ascii="RijksoverheidSansHeading" w:hAnsi="RijksoverheidSansHeading"/>
                <w:sz w:val="18"/>
                <w:szCs w:val="18"/>
              </w:rPr>
              <w:t xml:space="preserve"> </w:t>
            </w:r>
            <w:proofErr w:type="spellStart"/>
            <w:r w:rsidRPr="00763ED9">
              <w:rPr>
                <w:rFonts w:ascii="RijksoverheidSansHeading" w:hAnsi="RijksoverheidSansHeading"/>
                <w:sz w:val="18"/>
                <w:szCs w:val="18"/>
              </w:rPr>
              <w:t>ook</w:t>
            </w:r>
            <w:proofErr w:type="spellEnd"/>
            <w:r w:rsidRPr="00763ED9">
              <w:rPr>
                <w:rFonts w:ascii="RijksoverheidSansHeading" w:hAnsi="RijksoverheidSansHeading"/>
                <w:sz w:val="18"/>
                <w:szCs w:val="18"/>
              </w:rPr>
              <w:t xml:space="preserve"> </w:t>
            </w:r>
            <w:proofErr w:type="spellStart"/>
            <w:r w:rsidRPr="00763ED9">
              <w:rPr>
                <w:rFonts w:ascii="RijksoverheidSansHeading" w:hAnsi="RijksoverheidSansHeading"/>
                <w:sz w:val="18"/>
                <w:szCs w:val="18"/>
              </w:rPr>
              <w:t>andere</w:t>
            </w:r>
            <w:proofErr w:type="spellEnd"/>
            <w:r w:rsidRPr="00763ED9">
              <w:rPr>
                <w:rFonts w:ascii="RijksoverheidSansHeading" w:hAnsi="RijksoverheidSansHeading"/>
                <w:sz w:val="18"/>
                <w:szCs w:val="18"/>
              </w:rPr>
              <w:t xml:space="preserve"> SAP </w:t>
            </w:r>
            <w:proofErr w:type="spellStart"/>
            <w:r w:rsidRPr="00763ED9">
              <w:rPr>
                <w:rFonts w:ascii="RijksoverheidSansHeading" w:hAnsi="RijksoverheidSansHeading"/>
                <w:sz w:val="18"/>
                <w:szCs w:val="18"/>
              </w:rPr>
              <w:t>en</w:t>
            </w:r>
            <w:proofErr w:type="spellEnd"/>
            <w:r w:rsidRPr="00763ED9">
              <w:rPr>
                <w:rFonts w:ascii="RijksoverheidSansHeading" w:hAnsi="RijksoverheidSansHeading"/>
                <w:sz w:val="18"/>
                <w:szCs w:val="18"/>
              </w:rPr>
              <w:t xml:space="preserve"> </w:t>
            </w:r>
            <w:proofErr w:type="spellStart"/>
            <w:r w:rsidRPr="00763ED9">
              <w:rPr>
                <w:rFonts w:ascii="RijksoverheidSansHeading" w:hAnsi="RijksoverheidSansHeading"/>
                <w:sz w:val="18"/>
                <w:szCs w:val="18"/>
              </w:rPr>
              <w:t>niet</w:t>
            </w:r>
            <w:proofErr w:type="spellEnd"/>
            <w:r w:rsidRPr="00763ED9">
              <w:rPr>
                <w:rFonts w:ascii="RijksoverheidSansHeading" w:hAnsi="RijksoverheidSansHeading"/>
                <w:sz w:val="18"/>
                <w:szCs w:val="18"/>
              </w:rPr>
              <w:t xml:space="preserve"> SAP </w:t>
            </w:r>
            <w:proofErr w:type="spellStart"/>
            <w:r w:rsidRPr="00763ED9">
              <w:rPr>
                <w:rFonts w:ascii="RijksoverheidSansHeading" w:hAnsi="RijksoverheidSansHeading"/>
                <w:sz w:val="18"/>
                <w:szCs w:val="18"/>
              </w:rPr>
              <w:t>producten</w:t>
            </w:r>
            <w:proofErr w:type="spellEnd"/>
            <w:r w:rsidRPr="00763ED9">
              <w:rPr>
                <w:rFonts w:ascii="RijksoverheidSansHeading" w:hAnsi="RijksoverheidSansHeading"/>
                <w:sz w:val="18"/>
                <w:szCs w:val="18"/>
              </w:rPr>
              <w:t xml:space="preserve">, </w:t>
            </w:r>
            <w:proofErr w:type="spellStart"/>
            <w:r w:rsidRPr="00763ED9">
              <w:rPr>
                <w:rFonts w:ascii="RijksoverheidSansHeading" w:hAnsi="RijksoverheidSansHeading"/>
                <w:sz w:val="18"/>
                <w:szCs w:val="18"/>
              </w:rPr>
              <w:t>zoals</w:t>
            </w:r>
            <w:proofErr w:type="spellEnd"/>
            <w:r w:rsidRPr="00763ED9">
              <w:rPr>
                <w:rFonts w:ascii="RijksoverheidSansHeading" w:hAnsi="RijksoverheidSansHeading"/>
                <w:sz w:val="18"/>
                <w:szCs w:val="18"/>
              </w:rPr>
              <w:t xml:space="preserve"> SAP NetWeaver, </w:t>
            </w:r>
            <w:proofErr w:type="spellStart"/>
            <w:r w:rsidRPr="00763ED9">
              <w:rPr>
                <w:rFonts w:ascii="RijksoverheidSansHeading" w:hAnsi="RijksoverheidSansHeading"/>
                <w:sz w:val="18"/>
                <w:szCs w:val="18"/>
              </w:rPr>
              <w:t>MaxDB</w:t>
            </w:r>
            <w:proofErr w:type="spellEnd"/>
            <w:r w:rsidRPr="00763ED9">
              <w:rPr>
                <w:rFonts w:ascii="RijksoverheidSansHeading" w:hAnsi="RijksoverheidSansHeading"/>
                <w:sz w:val="18"/>
                <w:szCs w:val="18"/>
              </w:rPr>
              <w:t xml:space="preserve"> database </w:t>
            </w:r>
            <w:proofErr w:type="spellStart"/>
            <w:r w:rsidRPr="00763ED9">
              <w:rPr>
                <w:rFonts w:ascii="RijksoverheidSansHeading" w:hAnsi="RijksoverheidSansHeading"/>
                <w:sz w:val="18"/>
                <w:szCs w:val="18"/>
              </w:rPr>
              <w:t>en</w:t>
            </w:r>
            <w:proofErr w:type="spellEnd"/>
            <w:r w:rsidRPr="00763ED9">
              <w:rPr>
                <w:rFonts w:ascii="RijksoverheidSansHeading" w:hAnsi="RijksoverheidSansHeading"/>
                <w:sz w:val="18"/>
                <w:szCs w:val="18"/>
              </w:rPr>
              <w:t xml:space="preserve"> SAP Sybase</w:t>
            </w:r>
            <w:r>
              <w:t xml:space="preserve"> </w:t>
            </w:r>
            <w:r w:rsidRPr="00A32F27">
              <w:rPr>
                <w:rFonts w:ascii="RijksoverheidSansHeading" w:hAnsi="RijksoverheidSansHeading" w:cs="Arial"/>
                <w:bCs/>
                <w:color w:val="000000"/>
                <w:sz w:val="18"/>
                <w:szCs w:val="18"/>
                <w:lang w:eastAsia="nl-NL"/>
              </w:rPr>
              <w:t xml:space="preserve">. </w:t>
            </w:r>
          </w:p>
          <w:p w14:paraId="7BAE1492" w14:textId="77777777" w:rsidR="008B64AB" w:rsidRPr="00A32F27" w:rsidRDefault="008B64AB" w:rsidP="008B64AB">
            <w:pPr>
              <w:autoSpaceDE w:val="0"/>
              <w:autoSpaceDN w:val="0"/>
              <w:adjustRightInd w:val="0"/>
              <w:spacing w:line="240" w:lineRule="auto"/>
              <w:ind w:left="15"/>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bCs/>
                <w:color w:val="000000"/>
                <w:sz w:val="18"/>
                <w:szCs w:val="18"/>
                <w:lang w:eastAsia="nl-NL"/>
              </w:rPr>
            </w:pPr>
          </w:p>
          <w:p w14:paraId="605813B5" w14:textId="77777777" w:rsidR="008B64AB" w:rsidRPr="00A32F27" w:rsidRDefault="008B64AB" w:rsidP="008B64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b/>
                <w:sz w:val="18"/>
                <w:szCs w:val="18"/>
              </w:rPr>
            </w:pPr>
            <w:proofErr w:type="spellStart"/>
            <w:r w:rsidRPr="00A32F27">
              <w:rPr>
                <w:rFonts w:ascii="RijksoverheidSansHeading" w:hAnsi="RijksoverheidSansHeading" w:cs="Arial"/>
                <w:b/>
                <w:sz w:val="18"/>
                <w:szCs w:val="18"/>
              </w:rPr>
              <w:t>Beoordeling</w:t>
            </w:r>
            <w:proofErr w:type="spellEnd"/>
            <w:r w:rsidRPr="00A32F27">
              <w:rPr>
                <w:rFonts w:ascii="RijksoverheidSansHeading" w:hAnsi="RijksoverheidSansHeading" w:cs="Arial"/>
                <w:b/>
                <w:sz w:val="18"/>
                <w:szCs w:val="18"/>
              </w:rPr>
              <w:t>:</w:t>
            </w:r>
          </w:p>
          <w:p w14:paraId="2DF8EB89" w14:textId="77777777" w:rsidR="008B64AB" w:rsidRPr="00A32F27" w:rsidRDefault="008B64AB" w:rsidP="008B64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A32F27">
              <w:rPr>
                <w:rFonts w:ascii="RijksoverheidSansHeading" w:hAnsi="RijksoverheidSansHeading" w:cs="Arial"/>
                <w:sz w:val="18"/>
                <w:szCs w:val="18"/>
              </w:rPr>
              <w:t>Al</w:t>
            </w:r>
            <w:r>
              <w:rPr>
                <w:rFonts w:ascii="RijksoverheidSansHeading" w:hAnsi="RijksoverheidSansHeading" w:cs="Arial"/>
                <w:sz w:val="18"/>
                <w:szCs w:val="18"/>
              </w:rPr>
              <w:t xml:space="preserve"> het</w:t>
            </w:r>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Onderhoud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m.u.v</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Onderhoud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aan</w:t>
            </w:r>
            <w:proofErr w:type="spellEnd"/>
            <w:r w:rsidRPr="00A32F27">
              <w:rPr>
                <w:rFonts w:ascii="RijksoverheidSansHeading" w:hAnsi="RijksoverheidSansHeading" w:cs="Arial"/>
                <w:sz w:val="18"/>
                <w:szCs w:val="18"/>
              </w:rPr>
              <w:t xml:space="preserve"> het operating system) </w:t>
            </w:r>
            <w:proofErr w:type="spellStart"/>
            <w:r w:rsidRPr="00A32F27">
              <w:rPr>
                <w:rFonts w:ascii="RijksoverheidSansHeading" w:hAnsi="RijksoverheidSansHeading" w:cs="Arial"/>
                <w:sz w:val="18"/>
                <w:szCs w:val="18"/>
              </w:rPr>
              <w:t>kan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plaatsvinden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zonder</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geplande</w:t>
            </w:r>
            <w:proofErr w:type="spellEnd"/>
            <w:r w:rsidRPr="00A32F27">
              <w:rPr>
                <w:rFonts w:ascii="RijksoverheidSansHeading" w:hAnsi="RijksoverheidSansHeading" w:cs="Arial"/>
                <w:sz w:val="18"/>
                <w:szCs w:val="18"/>
              </w:rPr>
              <w:t xml:space="preserve"> downtime van de SAP </w:t>
            </w:r>
            <w:proofErr w:type="spellStart"/>
            <w:r w:rsidRPr="00A32F27">
              <w:rPr>
                <w:rFonts w:ascii="RijksoverheidSansHeading" w:hAnsi="RijksoverheidSansHeading" w:cs="Arial"/>
                <w:sz w:val="18"/>
                <w:szCs w:val="18"/>
              </w:rPr>
              <w:t>applicaties</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databases </w:t>
            </w:r>
            <w:proofErr w:type="spellStart"/>
            <w:r w:rsidRPr="00A32F27">
              <w:rPr>
                <w:rFonts w:ascii="RijksoverheidSansHeading" w:hAnsi="RijksoverheidSansHeading" w:cs="Arial"/>
                <w:sz w:val="18"/>
                <w:szCs w:val="18"/>
              </w:rPr>
              <w:t>voor</w:t>
            </w:r>
            <w:proofErr w:type="spellEnd"/>
            <w:r w:rsidRPr="00A32F27">
              <w:rPr>
                <w:rFonts w:ascii="RijksoverheidSansHeading" w:hAnsi="RijksoverheidSansHeading" w:cs="Arial"/>
                <w:sz w:val="18"/>
                <w:szCs w:val="18"/>
              </w:rPr>
              <w:t xml:space="preserve"> </w:t>
            </w:r>
            <w:r w:rsidRPr="0064173D">
              <w:rPr>
                <w:rFonts w:ascii="RijksoverheidSansHeading" w:hAnsi="RijksoverheidSansHeading" w:cs="Arial"/>
                <w:sz w:val="18"/>
                <w:szCs w:val="18"/>
              </w:rPr>
              <w:t xml:space="preserve">de </w:t>
            </w:r>
            <w:proofErr w:type="spellStart"/>
            <w:r w:rsidRPr="0064173D">
              <w:rPr>
                <w:rFonts w:ascii="RijksoverheidSansHeading" w:hAnsi="RijksoverheidSansHeading" w:cs="Arial"/>
                <w:sz w:val="18"/>
                <w:szCs w:val="18"/>
              </w:rPr>
              <w:t>gebruikers</w:t>
            </w:r>
            <w:proofErr w:type="spellEnd"/>
            <w:r w:rsidRPr="0064173D">
              <w:rPr>
                <w:rFonts w:ascii="RijksoverheidSansHeading" w:hAnsi="RijksoverheidSansHeading" w:cs="Arial"/>
                <w:sz w:val="18"/>
                <w:szCs w:val="18"/>
              </w:rPr>
              <w:t xml:space="preserve"> </w:t>
            </w:r>
            <w:r w:rsidRPr="0064173D">
              <w:rPr>
                <w:rFonts w:ascii="RijksoverheidSansHeading" w:hAnsi="RijksoverheidSansHeading" w:cs="Arial"/>
                <w:b/>
                <w:bCs/>
                <w:sz w:val="18"/>
                <w:szCs w:val="18"/>
              </w:rPr>
              <w:t xml:space="preserve">= 180 </w:t>
            </w:r>
            <w:proofErr w:type="spellStart"/>
            <w:r w:rsidRPr="0064173D">
              <w:rPr>
                <w:rFonts w:ascii="RijksoverheidSansHeading" w:hAnsi="RijksoverheidSansHeading" w:cs="Arial"/>
                <w:b/>
                <w:bCs/>
                <w:sz w:val="18"/>
                <w:szCs w:val="18"/>
              </w:rPr>
              <w:t>punten</w:t>
            </w:r>
            <w:proofErr w:type="spellEnd"/>
          </w:p>
          <w:p w14:paraId="4170A602" w14:textId="77777777" w:rsidR="008B64AB" w:rsidRPr="00A32F27" w:rsidRDefault="008B64AB" w:rsidP="008B64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proofErr w:type="spellStart"/>
            <w:r w:rsidRPr="00A32F27">
              <w:rPr>
                <w:rFonts w:ascii="RijksoverheidSansHeading" w:hAnsi="RijksoverheidSansHeading" w:cs="Arial"/>
                <w:sz w:val="18"/>
                <w:szCs w:val="18"/>
              </w:rPr>
              <w:t>Een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deel</w:t>
            </w:r>
            <w:proofErr w:type="spellEnd"/>
            <w:r w:rsidRPr="00A32F27">
              <w:rPr>
                <w:rFonts w:ascii="RijksoverheidSansHeading" w:hAnsi="RijksoverheidSansHeading" w:cs="Arial"/>
                <w:sz w:val="18"/>
                <w:szCs w:val="18"/>
              </w:rPr>
              <w:t xml:space="preserve"> van het </w:t>
            </w:r>
            <w:proofErr w:type="spellStart"/>
            <w:r w:rsidRPr="00A32F27">
              <w:rPr>
                <w:rFonts w:ascii="RijksoverheidSansHeading" w:hAnsi="RijksoverheidSansHeading" w:cs="Arial"/>
                <w:sz w:val="18"/>
                <w:szCs w:val="18"/>
              </w:rPr>
              <w:t>onderhoud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m.u.v</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Onderhoud</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aan</w:t>
            </w:r>
            <w:proofErr w:type="spellEnd"/>
            <w:r w:rsidRPr="00A32F27">
              <w:rPr>
                <w:rFonts w:ascii="RijksoverheidSansHeading" w:hAnsi="RijksoverheidSansHeading" w:cs="Arial"/>
                <w:sz w:val="18"/>
                <w:szCs w:val="18"/>
              </w:rPr>
              <w:t xml:space="preserve"> het OS) </w:t>
            </w:r>
            <w:proofErr w:type="spellStart"/>
            <w:r w:rsidRPr="00A32F27">
              <w:rPr>
                <w:rFonts w:ascii="RijksoverheidSansHeading" w:hAnsi="RijksoverheidSansHeading" w:cs="Arial"/>
                <w:sz w:val="18"/>
                <w:szCs w:val="18"/>
              </w:rPr>
              <w:t>kan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plaatsvinden</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zonder</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geplande</w:t>
            </w:r>
            <w:proofErr w:type="spellEnd"/>
            <w:r w:rsidRPr="00A32F27">
              <w:rPr>
                <w:rFonts w:ascii="RijksoverheidSansHeading" w:hAnsi="RijksoverheidSansHeading" w:cs="Arial"/>
                <w:sz w:val="18"/>
                <w:szCs w:val="18"/>
              </w:rPr>
              <w:t xml:space="preserve"> downtime van de SAP </w:t>
            </w:r>
            <w:proofErr w:type="spellStart"/>
            <w:r w:rsidRPr="00A32F27">
              <w:rPr>
                <w:rFonts w:ascii="RijksoverheidSansHeading" w:hAnsi="RijksoverheidSansHeading" w:cs="Arial"/>
                <w:sz w:val="18"/>
                <w:szCs w:val="18"/>
              </w:rPr>
              <w:t>applicaties</w:t>
            </w:r>
            <w:proofErr w:type="spellEnd"/>
            <w:r w:rsidRPr="00A32F27">
              <w:rPr>
                <w:rFonts w:ascii="RijksoverheidSansHeading" w:hAnsi="RijksoverheidSansHeading" w:cs="Arial"/>
                <w:sz w:val="18"/>
                <w:szCs w:val="18"/>
              </w:rPr>
              <w:t xml:space="preserve"> </w:t>
            </w:r>
            <w:proofErr w:type="spellStart"/>
            <w:r w:rsidRPr="00A32F27">
              <w:rPr>
                <w:rFonts w:ascii="RijksoverheidSansHeading" w:hAnsi="RijksoverheidSansHeading" w:cs="Arial"/>
                <w:sz w:val="18"/>
                <w:szCs w:val="18"/>
              </w:rPr>
              <w:t>en</w:t>
            </w:r>
            <w:proofErr w:type="spellEnd"/>
            <w:r w:rsidRPr="00A32F27">
              <w:rPr>
                <w:rFonts w:ascii="RijksoverheidSansHeading" w:hAnsi="RijksoverheidSansHeading" w:cs="Arial"/>
                <w:sz w:val="18"/>
                <w:szCs w:val="18"/>
              </w:rPr>
              <w:t xml:space="preserve"> databases </w:t>
            </w:r>
            <w:proofErr w:type="spellStart"/>
            <w:r w:rsidRPr="00A32F27">
              <w:rPr>
                <w:rFonts w:ascii="RijksoverheidSansHeading" w:hAnsi="RijksoverheidSansHeading" w:cs="Arial"/>
                <w:sz w:val="18"/>
                <w:szCs w:val="18"/>
              </w:rPr>
              <w:t>voor</w:t>
            </w:r>
            <w:proofErr w:type="spellEnd"/>
            <w:r w:rsidRPr="00A32F27">
              <w:rPr>
                <w:rFonts w:ascii="RijksoverheidSansHeading" w:hAnsi="RijksoverheidSansHeading" w:cs="Arial"/>
                <w:sz w:val="18"/>
                <w:szCs w:val="18"/>
              </w:rPr>
              <w:t xml:space="preserve"> de </w:t>
            </w:r>
            <w:proofErr w:type="spellStart"/>
            <w:r w:rsidRPr="0064173D">
              <w:rPr>
                <w:rFonts w:ascii="RijksoverheidSansHeading" w:hAnsi="RijksoverheidSansHeading" w:cs="Arial"/>
                <w:sz w:val="18"/>
                <w:szCs w:val="18"/>
              </w:rPr>
              <w:t>gebruikers</w:t>
            </w:r>
            <w:proofErr w:type="spellEnd"/>
            <w:r w:rsidRPr="0064173D">
              <w:rPr>
                <w:rFonts w:ascii="RijksoverheidSansHeading" w:hAnsi="RijksoverheidSansHeading" w:cs="Arial"/>
                <w:sz w:val="18"/>
                <w:szCs w:val="18"/>
              </w:rPr>
              <w:t xml:space="preserve"> = </w:t>
            </w:r>
            <w:r w:rsidRPr="0064173D">
              <w:rPr>
                <w:rFonts w:ascii="RijksoverheidSansHeading" w:hAnsi="RijksoverheidSansHeading" w:cs="Arial"/>
                <w:b/>
                <w:bCs/>
                <w:sz w:val="18"/>
                <w:szCs w:val="18"/>
              </w:rPr>
              <w:t xml:space="preserve">90 </w:t>
            </w:r>
            <w:proofErr w:type="spellStart"/>
            <w:r w:rsidRPr="0064173D">
              <w:rPr>
                <w:rFonts w:ascii="RijksoverheidSansHeading" w:hAnsi="RijksoverheidSansHeading" w:cs="Arial"/>
                <w:b/>
                <w:bCs/>
                <w:sz w:val="18"/>
                <w:szCs w:val="18"/>
              </w:rPr>
              <w:t>punten</w:t>
            </w:r>
            <w:proofErr w:type="spellEnd"/>
          </w:p>
          <w:p w14:paraId="199D8042" w14:textId="77777777" w:rsidR="008B64AB" w:rsidRPr="00A32F27" w:rsidRDefault="008B64AB" w:rsidP="008B64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cs="Arial"/>
                <w:sz w:val="18"/>
                <w:szCs w:val="18"/>
              </w:rPr>
            </w:pPr>
            <w:r w:rsidRPr="00A32F27">
              <w:rPr>
                <w:rFonts w:ascii="RijksoverheidSansHeading" w:hAnsi="RijksoverheidSansHeading" w:cs="Arial"/>
                <w:sz w:val="18"/>
                <w:szCs w:val="18"/>
                <w:lang w:val="nl-NL" w:bidi="ar-SA"/>
              </w:rPr>
              <w:t xml:space="preserve">Onderhoud kan niet plaatsvinden zonder geplande downtime van de SAP applicaties en databases voor de gebruikers </w:t>
            </w:r>
            <w:r w:rsidRPr="0064173D">
              <w:rPr>
                <w:rFonts w:ascii="RijksoverheidSansHeading" w:hAnsi="RijksoverheidSansHeading" w:cs="Arial"/>
                <w:sz w:val="18"/>
                <w:szCs w:val="18"/>
                <w:lang w:val="nl-NL" w:bidi="ar-SA"/>
              </w:rPr>
              <w:t xml:space="preserve">= </w:t>
            </w:r>
            <w:r w:rsidRPr="0064173D">
              <w:rPr>
                <w:rFonts w:ascii="RijksoverheidSansHeading" w:hAnsi="RijksoverheidSansHeading" w:cs="Arial"/>
                <w:b/>
                <w:bCs/>
                <w:sz w:val="18"/>
                <w:szCs w:val="18"/>
                <w:lang w:val="nl-NL" w:bidi="ar-SA"/>
              </w:rPr>
              <w:t>0 punten</w:t>
            </w:r>
          </w:p>
          <w:p w14:paraId="4A4E1C2C" w14:textId="77777777" w:rsidR="008B64AB" w:rsidRPr="00D113E9" w:rsidRDefault="008B64AB" w:rsidP="008B64AB">
            <w:pPr>
              <w:pStyle w:val="Standaardrijksstijl"/>
              <w:cnfStyle w:val="000000000000" w:firstRow="0" w:lastRow="0" w:firstColumn="0" w:lastColumn="0" w:oddVBand="0" w:evenVBand="0" w:oddHBand="0" w:evenHBand="0" w:firstRowFirstColumn="0" w:firstRowLastColumn="0" w:lastRowFirstColumn="0" w:lastRowLastColumn="0"/>
              <w:rPr>
                <w:rFonts w:ascii="RijksoverheidSansHeading" w:hAnsi="RijksoverheidSansHeading"/>
              </w:rPr>
            </w:pPr>
            <w:r>
              <w:rPr>
                <w:rFonts w:ascii="RijksoverheidSansHeading" w:hAnsi="RijksoverheidSansHeading"/>
              </w:rPr>
              <w:lastRenderedPageBreak/>
              <w:br/>
            </w:r>
            <w:r w:rsidRPr="00D113E9">
              <w:rPr>
                <w:rFonts w:ascii="RijksoverheidSansHeading" w:hAnsi="RijksoverheidSansHeading"/>
              </w:rPr>
              <w:t xml:space="preserve">Het </w:t>
            </w:r>
            <w:proofErr w:type="spellStart"/>
            <w:r w:rsidRPr="00D113E9">
              <w:rPr>
                <w:rFonts w:ascii="RijksoverheidSansHeading" w:hAnsi="RijksoverheidSansHeading"/>
              </w:rPr>
              <w:t>maximale</w:t>
            </w:r>
            <w:proofErr w:type="spellEnd"/>
            <w:r w:rsidRPr="00D113E9">
              <w:rPr>
                <w:rFonts w:ascii="RijksoverheidSansHeading" w:hAnsi="RijksoverheidSansHeading"/>
              </w:rPr>
              <w:t xml:space="preserve"> </w:t>
            </w:r>
            <w:proofErr w:type="spellStart"/>
            <w:r w:rsidRPr="00D113E9">
              <w:rPr>
                <w:rFonts w:ascii="RijksoverheidSansHeading" w:hAnsi="RijksoverheidSansHeading"/>
              </w:rPr>
              <w:t>aantal</w:t>
            </w:r>
            <w:proofErr w:type="spellEnd"/>
            <w:r w:rsidRPr="00D113E9">
              <w:rPr>
                <w:rFonts w:ascii="RijksoverheidSansHeading" w:hAnsi="RijksoverheidSansHeading"/>
              </w:rPr>
              <w:t xml:space="preserve"> </w:t>
            </w:r>
            <w:proofErr w:type="spellStart"/>
            <w:r w:rsidRPr="00D113E9">
              <w:rPr>
                <w:rFonts w:ascii="RijksoverheidSansHeading" w:hAnsi="RijksoverheidSansHeading"/>
              </w:rPr>
              <w:t>punten</w:t>
            </w:r>
            <w:proofErr w:type="spellEnd"/>
            <w:r w:rsidRPr="00D113E9">
              <w:rPr>
                <w:rFonts w:ascii="RijksoverheidSansHeading" w:hAnsi="RijksoverheidSansHeading"/>
              </w:rPr>
              <w:t xml:space="preserve"> </w:t>
            </w:r>
            <w:proofErr w:type="spellStart"/>
            <w:r w:rsidRPr="00D113E9">
              <w:rPr>
                <w:rFonts w:ascii="RijksoverheidSansHeading" w:hAnsi="RijksoverheidSansHeading"/>
              </w:rPr>
              <w:t>dat</w:t>
            </w:r>
            <w:proofErr w:type="spellEnd"/>
            <w:r w:rsidRPr="00D113E9">
              <w:rPr>
                <w:rFonts w:ascii="RijksoverheidSansHeading" w:hAnsi="RijksoverheidSansHeading"/>
              </w:rPr>
              <w:t xml:space="preserve"> </w:t>
            </w:r>
            <w:proofErr w:type="spellStart"/>
            <w:r w:rsidRPr="00D113E9">
              <w:rPr>
                <w:rFonts w:ascii="RijksoverheidSansHeading" w:hAnsi="RijksoverheidSansHeading"/>
              </w:rPr>
              <w:t>beha</w:t>
            </w:r>
            <w:r>
              <w:rPr>
                <w:rFonts w:ascii="RijksoverheidSansHeading" w:hAnsi="RijksoverheidSansHeading"/>
              </w:rPr>
              <w:t>al</w:t>
            </w:r>
            <w:r w:rsidRPr="00D113E9">
              <w:rPr>
                <w:rFonts w:ascii="RijksoverheidSansHeading" w:hAnsi="RijksoverheidSansHeading"/>
              </w:rPr>
              <w:t>d</w:t>
            </w:r>
            <w:proofErr w:type="spellEnd"/>
            <w:r w:rsidRPr="00D113E9">
              <w:rPr>
                <w:rFonts w:ascii="RijksoverheidSansHeading" w:hAnsi="RijksoverheidSansHeading"/>
              </w:rPr>
              <w:t xml:space="preserve"> </w:t>
            </w:r>
            <w:proofErr w:type="spellStart"/>
            <w:r w:rsidRPr="00D113E9">
              <w:rPr>
                <w:rFonts w:ascii="RijksoverheidSansHeading" w:hAnsi="RijksoverheidSansHeading"/>
              </w:rPr>
              <w:t>kan</w:t>
            </w:r>
            <w:proofErr w:type="spellEnd"/>
            <w:r w:rsidRPr="00D113E9">
              <w:rPr>
                <w:rFonts w:ascii="RijksoverheidSansHeading" w:hAnsi="RijksoverheidSansHeading"/>
              </w:rPr>
              <w:t xml:space="preserve"> </w:t>
            </w:r>
            <w:proofErr w:type="spellStart"/>
            <w:r w:rsidRPr="00D113E9">
              <w:rPr>
                <w:rFonts w:ascii="RijksoverheidSansHeading" w:hAnsi="RijksoverheidSansHeading"/>
              </w:rPr>
              <w:t>worden</w:t>
            </w:r>
            <w:proofErr w:type="spellEnd"/>
            <w:r w:rsidRPr="00D113E9">
              <w:rPr>
                <w:rFonts w:ascii="RijksoverheidSansHeading" w:hAnsi="RijksoverheidSansHeading"/>
              </w:rPr>
              <w:t xml:space="preserve"> </w:t>
            </w:r>
            <w:proofErr w:type="spellStart"/>
            <w:r w:rsidRPr="00D113E9">
              <w:rPr>
                <w:rFonts w:ascii="RijksoverheidSansHeading" w:hAnsi="RijksoverheidSansHeading"/>
              </w:rPr>
              <w:t>voor</w:t>
            </w:r>
            <w:proofErr w:type="spellEnd"/>
            <w:r w:rsidRPr="00D113E9">
              <w:rPr>
                <w:rFonts w:ascii="RijksoverheidSansHeading" w:hAnsi="RijksoverheidSansHeading"/>
              </w:rPr>
              <w:t xml:space="preserve"> </w:t>
            </w:r>
            <w:proofErr w:type="spellStart"/>
            <w:r w:rsidRPr="00D113E9">
              <w:rPr>
                <w:rFonts w:ascii="RijksoverheidSansHeading" w:hAnsi="RijksoverheidSansHeading"/>
              </w:rPr>
              <w:t>deze</w:t>
            </w:r>
            <w:proofErr w:type="spellEnd"/>
            <w:r w:rsidRPr="00D113E9">
              <w:rPr>
                <w:rFonts w:ascii="RijksoverheidSansHeading" w:hAnsi="RijksoverheidSansHeading"/>
              </w:rPr>
              <w:t xml:space="preserve"> wens is </w:t>
            </w:r>
            <w:r w:rsidRPr="00D113E9">
              <w:rPr>
                <w:rFonts w:ascii="RijksoverheidSansHeading" w:hAnsi="RijksoverheidSansHeading"/>
                <w:b/>
                <w:bCs/>
              </w:rPr>
              <w:t xml:space="preserve">180 </w:t>
            </w:r>
            <w:proofErr w:type="spellStart"/>
            <w:r w:rsidRPr="00D113E9">
              <w:rPr>
                <w:rFonts w:ascii="RijksoverheidSansHeading" w:hAnsi="RijksoverheidSansHeading"/>
                <w:b/>
                <w:bCs/>
              </w:rPr>
              <w:t>punten</w:t>
            </w:r>
            <w:proofErr w:type="spellEnd"/>
            <w:r w:rsidRPr="00D113E9">
              <w:rPr>
                <w:rFonts w:ascii="RijksoverheidSansHeading" w:hAnsi="RijksoverheidSansHeading"/>
              </w:rPr>
              <w:t>.</w:t>
            </w:r>
            <w:r w:rsidRPr="00D113E9">
              <w:rPr>
                <w:rFonts w:ascii="RijksoverheidSansHeading" w:hAnsi="RijksoverheidSansHeading"/>
              </w:rPr>
              <w:br/>
            </w:r>
            <w:r w:rsidRPr="00A32F27">
              <w:rPr>
                <w:rFonts w:ascii="RijksoverheidSansHeading" w:hAnsi="RijksoverheidSansHeading"/>
              </w:rPr>
              <w:br/>
            </w:r>
            <w:r w:rsidRPr="00A32F27">
              <w:rPr>
                <w:rFonts w:ascii="RijksoverheidSansHeading" w:hAnsi="RijksoverheidSansHeading"/>
                <w:b/>
                <w:bCs/>
                <w:lang w:val="nl-NL"/>
              </w:rPr>
              <w:t>Voorschriften uitwerking</w:t>
            </w:r>
          </w:p>
          <w:p w14:paraId="5FE1DD63" w14:textId="319BA6AB" w:rsidR="003563B3" w:rsidRPr="002F5A9E" w:rsidRDefault="008B64AB" w:rsidP="008B64AB">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RijksoverheidSansText" w:hAnsi="RijksoverheidSansText" w:cs="Arial"/>
                <w:bCs/>
                <w:color w:val="000000"/>
                <w:spacing w:val="5"/>
                <w:szCs w:val="19"/>
                <w:lang w:val="nl-NL"/>
              </w:rPr>
            </w:pPr>
            <w:r w:rsidRPr="00A32F27">
              <w:rPr>
                <w:rFonts w:ascii="RijksoverheidSansHeading" w:hAnsi="RijksoverheidSansHeading"/>
                <w:bCs/>
                <w:lang w:val="nl-NL"/>
              </w:rPr>
              <w:t>Wij vragen uw uitwerking in maximaal </w:t>
            </w:r>
            <w:r w:rsidRPr="00A32F27">
              <w:rPr>
                <w:rFonts w:ascii="RijksoverheidSansHeading" w:hAnsi="RijksoverheidSansHeading"/>
                <w:b/>
                <w:bCs/>
                <w:lang w:val="nl-NL"/>
              </w:rPr>
              <w:t>1 pagina’s A4</w:t>
            </w:r>
            <w:r w:rsidRPr="00A32F27">
              <w:rPr>
                <w:rFonts w:ascii="RijksoverheidSansHeading" w:hAnsi="RijksoverheidSansHeading"/>
                <w:bCs/>
                <w:lang w:val="nl-NL"/>
              </w:rPr>
              <w:t xml:space="preserve"> (lettertype </w:t>
            </w:r>
            <w:proofErr w:type="spellStart"/>
            <w:r w:rsidRPr="00A32F27">
              <w:rPr>
                <w:rFonts w:ascii="RijksoverheidSansHeading" w:hAnsi="RijksoverheidSansHeading"/>
                <w:bCs/>
                <w:lang w:val="nl-NL"/>
              </w:rPr>
              <w:t>Arial</w:t>
            </w:r>
            <w:proofErr w:type="spellEnd"/>
            <w:r w:rsidRPr="00A32F27">
              <w:rPr>
                <w:rFonts w:ascii="RijksoverheidSansHeading" w:hAnsi="RijksoverheidSansHeading"/>
                <w:bCs/>
                <w:lang w:val="nl-NL"/>
              </w:rPr>
              <w:t>, lettergrootte 10 en regelafstand 1,0) te verwoorden. Extra pagina’s en/of hyperlinks worden niet in de beoordeling meegenomen.</w:t>
            </w:r>
          </w:p>
        </w:tc>
      </w:tr>
      <w:tr w:rsidR="003563B3" w14:paraId="7D0B7082" w14:textId="77777777">
        <w:tc>
          <w:tcPr>
            <w:cnfStyle w:val="001000000000" w:firstRow="0" w:lastRow="0" w:firstColumn="1" w:lastColumn="0" w:oddVBand="0" w:evenVBand="0" w:oddHBand="0" w:evenHBand="0" w:firstRowFirstColumn="0" w:firstRowLastColumn="0" w:lastRowFirstColumn="0" w:lastRowLastColumn="0"/>
            <w:tcW w:w="1187" w:type="dxa"/>
          </w:tcPr>
          <w:p w14:paraId="00A1AFBD" w14:textId="77777777" w:rsidR="003563B3" w:rsidRPr="005C354D" w:rsidRDefault="003563B3">
            <w:pPr>
              <w:autoSpaceDE w:val="0"/>
              <w:autoSpaceDN w:val="0"/>
              <w:adjustRightInd w:val="0"/>
              <w:spacing w:after="60" w:line="360" w:lineRule="auto"/>
              <w:contextualSpacing/>
              <w:rPr>
                <w:rFonts w:ascii="RijksoverheidSansText" w:eastAsiaTheme="minorHAnsi" w:hAnsi="RijksoverheidSansText" w:cs="Arial"/>
                <w:color w:val="000000"/>
                <w:spacing w:val="5"/>
                <w:sz w:val="18"/>
                <w:szCs w:val="18"/>
              </w:rPr>
            </w:pPr>
            <w:r>
              <w:rPr>
                <w:rFonts w:ascii="RijksoverheidSansText" w:eastAsiaTheme="minorHAnsi" w:hAnsi="RijksoverheidSansText" w:cs="Arial"/>
                <w:color w:val="000000"/>
                <w:spacing w:val="5"/>
                <w:sz w:val="18"/>
                <w:szCs w:val="18"/>
              </w:rPr>
              <w:lastRenderedPageBreak/>
              <w:t>ANTWOORD</w:t>
            </w:r>
          </w:p>
        </w:tc>
        <w:tc>
          <w:tcPr>
            <w:tcW w:w="7364" w:type="dxa"/>
          </w:tcPr>
          <w:p w14:paraId="3FEC11CA" w14:textId="77777777" w:rsidR="00B1134C" w:rsidRDefault="00B1134C">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p w14:paraId="55DF92B1" w14:textId="77777777" w:rsidR="00B1134C" w:rsidRDefault="00B1134C">
            <w:pPr>
              <w:autoSpaceDE w:val="0"/>
              <w:autoSpaceDN w:val="0"/>
              <w:adjustRightInd w:val="0"/>
              <w:spacing w:after="60" w:line="360" w:lineRule="auto"/>
              <w:cnfStyle w:val="000000000000" w:firstRow="0" w:lastRow="0" w:firstColumn="0" w:lastColumn="0" w:oddVBand="0" w:evenVBand="0" w:oddHBand="0" w:evenHBand="0" w:firstRowFirstColumn="0" w:firstRowLastColumn="0" w:lastRowFirstColumn="0" w:lastRowLastColumn="0"/>
              <w:rPr>
                <w:rFonts w:ascii="RijksoverheidSansText" w:eastAsiaTheme="minorHAnsi" w:hAnsi="RijksoverheidSansText" w:cs="Arial"/>
                <w:b/>
                <w:color w:val="000000"/>
                <w:spacing w:val="5"/>
                <w:sz w:val="18"/>
                <w:szCs w:val="18"/>
              </w:rPr>
            </w:pPr>
          </w:p>
        </w:tc>
      </w:tr>
    </w:tbl>
    <w:tbl>
      <w:tblPr>
        <w:tblW w:w="9288" w:type="dxa"/>
        <w:tblCellMar>
          <w:left w:w="10" w:type="dxa"/>
          <w:right w:w="10" w:type="dxa"/>
        </w:tblCellMar>
        <w:tblLook w:val="0000" w:firstRow="0" w:lastRow="0" w:firstColumn="0" w:lastColumn="0" w:noHBand="0" w:noVBand="0"/>
      </w:tblPr>
      <w:tblGrid>
        <w:gridCol w:w="5069"/>
        <w:gridCol w:w="4219"/>
      </w:tblGrid>
      <w:tr w:rsidR="00653E61" w:rsidRPr="00B453D7" w14:paraId="1FB8D417"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B04E69" w14:textId="77777777" w:rsidR="00653E61" w:rsidRPr="00B453D7" w:rsidRDefault="00083D5F" w:rsidP="007A0971">
            <w:pPr>
              <w:suppressAutoHyphens/>
              <w:autoSpaceDN w:val="0"/>
              <w:spacing w:line="360" w:lineRule="auto"/>
              <w:textAlignment w:val="baseline"/>
              <w:rPr>
                <w:rFonts w:ascii="RijksoverheidSansText" w:hAnsi="RijksoverheidSansText"/>
                <w:sz w:val="18"/>
                <w:szCs w:val="18"/>
              </w:rPr>
            </w:pPr>
            <w:r>
              <w:rPr>
                <w:rFonts w:ascii="RijksoverheidSansText" w:hAnsi="RijksoverheidSansText"/>
                <w:sz w:val="18"/>
                <w:szCs w:val="18"/>
              </w:rPr>
              <w:t>Inschrijver</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CEC0F"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tc>
      </w:tr>
      <w:tr w:rsidR="00653E61" w:rsidRPr="00B453D7" w14:paraId="6AA432C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D4BA1"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r w:rsidRPr="00B453D7">
              <w:rPr>
                <w:rFonts w:ascii="RijksoverheidSansText" w:hAnsi="RijksoverheidSansText"/>
                <w:sz w:val="18"/>
                <w:szCs w:val="18"/>
              </w:rPr>
              <w:t>Naam rechtsgeldige vertegenwoordiger</w:t>
            </w:r>
            <w:r w:rsidRPr="00B453D7">
              <w:rPr>
                <w:rFonts w:ascii="RijksoverheidSansText" w:hAnsi="RijksoverheidSansText"/>
                <w:sz w:val="18"/>
                <w:szCs w:val="18"/>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B07B9"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tc>
      </w:tr>
      <w:tr w:rsidR="00653E61" w:rsidRPr="00B453D7" w14:paraId="0851FA01"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DC035"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r w:rsidRPr="00B453D7">
              <w:rPr>
                <w:rFonts w:ascii="RijksoverheidSansText" w:hAnsi="RijksoverheidSansText"/>
                <w:sz w:val="18"/>
                <w:szCs w:val="18"/>
              </w:rPr>
              <w:t>Datum</w:t>
            </w:r>
            <w:r w:rsidRPr="00B453D7">
              <w:rPr>
                <w:rFonts w:ascii="RijksoverheidSansText" w:hAnsi="RijksoverheidSansText"/>
                <w:sz w:val="18"/>
                <w:szCs w:val="18"/>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39403"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tc>
      </w:tr>
      <w:tr w:rsidR="00653E61" w:rsidRPr="00B453D7" w14:paraId="47F3A234"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0B3B5"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r w:rsidRPr="00B453D7">
              <w:rPr>
                <w:rFonts w:ascii="RijksoverheidSansText" w:hAnsi="RijksoverheidSansText"/>
                <w:sz w:val="18"/>
                <w:szCs w:val="18"/>
              </w:rPr>
              <w:t>Plaats</w:t>
            </w:r>
            <w:r w:rsidRPr="00B453D7">
              <w:rPr>
                <w:rFonts w:ascii="RijksoverheidSansText" w:hAnsi="RijksoverheidSansText"/>
                <w:sz w:val="18"/>
                <w:szCs w:val="18"/>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AFB32"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tc>
      </w:tr>
      <w:tr w:rsidR="00653E61" w:rsidRPr="00B453D7" w14:paraId="767742E1"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2743D"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p w14:paraId="3B522FB6"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p w14:paraId="5AFD3401"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r w:rsidRPr="00B453D7">
              <w:rPr>
                <w:rFonts w:ascii="RijksoverheidSansText" w:hAnsi="RijksoverheidSansText"/>
                <w:sz w:val="18"/>
                <w:szCs w:val="18"/>
              </w:rPr>
              <w:t>Handtekening rechtsgeldige vertegenwoordiger</w:t>
            </w:r>
            <w:r w:rsidRPr="00B453D7">
              <w:rPr>
                <w:rFonts w:ascii="RijksoverheidSansText" w:hAnsi="RijksoverheidSansText"/>
                <w:sz w:val="18"/>
                <w:szCs w:val="18"/>
              </w:rPr>
              <w:tab/>
            </w:r>
          </w:p>
          <w:p w14:paraId="3EC0F0DE"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p w14:paraId="0AE53AB6"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A053A" w14:textId="77777777" w:rsidR="00653E61" w:rsidRPr="00B453D7" w:rsidRDefault="00653E61" w:rsidP="007A0971">
            <w:pPr>
              <w:suppressAutoHyphens/>
              <w:autoSpaceDN w:val="0"/>
              <w:spacing w:line="360" w:lineRule="auto"/>
              <w:textAlignment w:val="baseline"/>
              <w:rPr>
                <w:rFonts w:ascii="RijksoverheidSansText" w:hAnsi="RijksoverheidSansText"/>
                <w:sz w:val="18"/>
                <w:szCs w:val="18"/>
              </w:rPr>
            </w:pPr>
          </w:p>
        </w:tc>
      </w:tr>
    </w:tbl>
    <w:p w14:paraId="584DB683" w14:textId="77777777" w:rsidR="00653E61" w:rsidRPr="009225B4" w:rsidRDefault="00653E61" w:rsidP="007A0971">
      <w:pPr>
        <w:spacing w:line="360" w:lineRule="auto"/>
        <w:rPr>
          <w:rFonts w:ascii="RijksoverheidSansText" w:eastAsiaTheme="minorHAnsi" w:hAnsi="RijksoverheidSansText" w:cstheme="minorBidi"/>
          <w:sz w:val="18"/>
        </w:rPr>
      </w:pPr>
    </w:p>
    <w:sectPr w:rsidR="00653E61" w:rsidRPr="009225B4">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FA8F2" w14:textId="77777777" w:rsidR="00741193" w:rsidRDefault="00741193" w:rsidP="00525274">
      <w:pPr>
        <w:spacing w:line="240" w:lineRule="auto"/>
      </w:pPr>
      <w:r>
        <w:separator/>
      </w:r>
    </w:p>
  </w:endnote>
  <w:endnote w:type="continuationSeparator" w:id="0">
    <w:p w14:paraId="3C9933E7" w14:textId="77777777" w:rsidR="00741193" w:rsidRDefault="00741193" w:rsidP="005252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224511"/>
      <w:docPartObj>
        <w:docPartGallery w:val="Page Numbers (Bottom of Page)"/>
        <w:docPartUnique/>
      </w:docPartObj>
    </w:sdtPr>
    <w:sdtEndPr/>
    <w:sdtContent>
      <w:sdt>
        <w:sdtPr>
          <w:id w:val="1728636285"/>
          <w:docPartObj>
            <w:docPartGallery w:val="Page Numbers (Top of Page)"/>
            <w:docPartUnique/>
          </w:docPartObj>
        </w:sdtPr>
        <w:sdtEndPr/>
        <w:sdtContent>
          <w:p w14:paraId="2B20884F" w14:textId="10137C08" w:rsidR="001066A9" w:rsidRPr="001066A9" w:rsidRDefault="00E67970" w:rsidP="001066A9">
            <w:pPr>
              <w:pStyle w:val="Voettekst"/>
              <w:pBdr>
                <w:top w:val="single" w:sz="4" w:space="1" w:color="auto"/>
              </w:pBdr>
              <w:rPr>
                <w:rFonts w:ascii="RijksoverheidSansText" w:hAnsi="RijksoverheidSansText" w:cs="Arial"/>
                <w:sz w:val="16"/>
                <w:szCs w:val="16"/>
              </w:rPr>
            </w:pPr>
            <w:r>
              <w:rPr>
                <w:rFonts w:ascii="RijksoverheidSansText" w:hAnsi="RijksoverheidSansText" w:cs="Arial"/>
                <w:sz w:val="16"/>
                <w:szCs w:val="16"/>
              </w:rPr>
              <w:t>01</w:t>
            </w:r>
            <w:r w:rsidR="00C20247">
              <w:rPr>
                <w:rFonts w:ascii="RijksoverheidSansText" w:hAnsi="RijksoverheidSansText" w:cs="Arial"/>
                <w:sz w:val="16"/>
                <w:szCs w:val="16"/>
              </w:rPr>
              <w:t>-0</w:t>
            </w:r>
            <w:r>
              <w:rPr>
                <w:rFonts w:ascii="RijksoverheidSansText" w:hAnsi="RijksoverheidSansText" w:cs="Arial"/>
                <w:sz w:val="16"/>
                <w:szCs w:val="16"/>
              </w:rPr>
              <w:t>7</w:t>
            </w:r>
            <w:r w:rsidR="00C20247">
              <w:rPr>
                <w:rFonts w:ascii="RijksoverheidSansText" w:hAnsi="RijksoverheidSansText" w:cs="Arial"/>
                <w:sz w:val="16"/>
                <w:szCs w:val="16"/>
              </w:rPr>
              <w:t>-</w:t>
            </w:r>
            <w:r w:rsidR="005C354D">
              <w:rPr>
                <w:rFonts w:ascii="RijksoverheidSansText" w:hAnsi="RijksoverheidSansText" w:cs="Arial"/>
                <w:sz w:val="16"/>
                <w:szCs w:val="16"/>
              </w:rPr>
              <w:t>202</w:t>
            </w:r>
            <w:r w:rsidR="008D23AA">
              <w:rPr>
                <w:rFonts w:ascii="RijksoverheidSansText" w:hAnsi="RijksoverheidSansText" w:cs="Arial"/>
                <w:sz w:val="16"/>
                <w:szCs w:val="16"/>
              </w:rPr>
              <w:t>5</w:t>
            </w:r>
            <w:r w:rsidR="001066A9" w:rsidRPr="001066A9">
              <w:rPr>
                <w:rFonts w:ascii="RijksoverheidSansText" w:hAnsi="RijksoverheidSansText" w:cs="Arial"/>
                <w:sz w:val="16"/>
                <w:szCs w:val="16"/>
              </w:rPr>
              <w:tab/>
            </w:r>
            <w:r w:rsidR="001066A9" w:rsidRPr="001066A9">
              <w:rPr>
                <w:rFonts w:ascii="RijksoverheidSansText" w:hAnsi="RijksoverheidSansText" w:cs="Arial"/>
                <w:sz w:val="16"/>
                <w:szCs w:val="16"/>
              </w:rPr>
              <w:tab/>
              <w:t xml:space="preserve">pagina </w:t>
            </w:r>
            <w:r w:rsidR="001066A9" w:rsidRPr="001066A9">
              <w:rPr>
                <w:rFonts w:ascii="RijksoverheidSansText" w:hAnsi="RijksoverheidSansText" w:cs="Arial"/>
                <w:sz w:val="16"/>
                <w:szCs w:val="16"/>
              </w:rPr>
              <w:fldChar w:fldCharType="begin"/>
            </w:r>
            <w:r w:rsidR="001066A9" w:rsidRPr="001066A9">
              <w:rPr>
                <w:rFonts w:ascii="RijksoverheidSansText" w:hAnsi="RijksoverheidSansText" w:cs="Arial"/>
                <w:sz w:val="16"/>
                <w:szCs w:val="16"/>
              </w:rPr>
              <w:instrText>PAGE   \* MERGEFORMAT</w:instrText>
            </w:r>
            <w:r w:rsidR="001066A9" w:rsidRPr="001066A9">
              <w:rPr>
                <w:rFonts w:ascii="RijksoverheidSansText" w:hAnsi="RijksoverheidSansText" w:cs="Arial"/>
                <w:sz w:val="16"/>
                <w:szCs w:val="16"/>
              </w:rPr>
              <w:fldChar w:fldCharType="separate"/>
            </w:r>
            <w:r w:rsidR="00571881">
              <w:rPr>
                <w:rFonts w:ascii="RijksoverheidSansText" w:hAnsi="RijksoverheidSansText" w:cs="Arial"/>
                <w:noProof/>
                <w:sz w:val="16"/>
                <w:szCs w:val="16"/>
              </w:rPr>
              <w:t>9</w:t>
            </w:r>
            <w:r w:rsidR="001066A9" w:rsidRPr="001066A9">
              <w:rPr>
                <w:rFonts w:ascii="RijksoverheidSansText" w:hAnsi="RijksoverheidSansText" w:cs="Arial"/>
                <w:sz w:val="16"/>
                <w:szCs w:val="16"/>
              </w:rPr>
              <w:fldChar w:fldCharType="end"/>
            </w:r>
            <w:r w:rsidR="001066A9" w:rsidRPr="001066A9">
              <w:rPr>
                <w:rFonts w:ascii="RijksoverheidSansText" w:hAnsi="RijksoverheidSansText" w:cs="Arial"/>
                <w:sz w:val="16"/>
                <w:szCs w:val="16"/>
              </w:rPr>
              <w:t xml:space="preserve"> van </w:t>
            </w:r>
            <w:r w:rsidR="001066A9" w:rsidRPr="001066A9">
              <w:rPr>
                <w:rFonts w:ascii="RijksoverheidSansText" w:hAnsi="RijksoverheidSansText" w:cs="Arial"/>
                <w:sz w:val="16"/>
                <w:szCs w:val="16"/>
              </w:rPr>
              <w:fldChar w:fldCharType="begin"/>
            </w:r>
            <w:r w:rsidR="001066A9" w:rsidRPr="001066A9">
              <w:rPr>
                <w:rFonts w:ascii="RijksoverheidSansText" w:hAnsi="RijksoverheidSansText" w:cs="Arial"/>
                <w:sz w:val="16"/>
                <w:szCs w:val="16"/>
              </w:rPr>
              <w:instrText xml:space="preserve"> NUMPAGES  \# "0"  \* MERGEFORMAT </w:instrText>
            </w:r>
            <w:r w:rsidR="001066A9" w:rsidRPr="001066A9">
              <w:rPr>
                <w:rFonts w:ascii="RijksoverheidSansText" w:hAnsi="RijksoverheidSansText" w:cs="Arial"/>
                <w:sz w:val="16"/>
                <w:szCs w:val="16"/>
              </w:rPr>
              <w:fldChar w:fldCharType="separate"/>
            </w:r>
            <w:r w:rsidR="00571881">
              <w:rPr>
                <w:rFonts w:ascii="RijksoverheidSansText" w:hAnsi="RijksoverheidSansText" w:cs="Arial"/>
                <w:noProof/>
                <w:sz w:val="16"/>
                <w:szCs w:val="16"/>
              </w:rPr>
              <w:t>9</w:t>
            </w:r>
            <w:r w:rsidR="001066A9" w:rsidRPr="001066A9">
              <w:rPr>
                <w:rFonts w:ascii="RijksoverheidSansText" w:hAnsi="RijksoverheidSansText" w:cs="Arial"/>
                <w:sz w:val="16"/>
                <w:szCs w:val="16"/>
              </w:rPr>
              <w:fldChar w:fldCharType="end"/>
            </w:r>
          </w:p>
          <w:p w14:paraId="1A1A06EF" w14:textId="77777777" w:rsidR="003E7A05" w:rsidRDefault="00E67970" w:rsidP="001066A9">
            <w:pPr>
              <w:pStyle w:val="Voettekst"/>
              <w:pBdr>
                <w:top w:val="single" w:sz="4" w:space="1" w:color="auto"/>
              </w:pBdr>
            </w:pPr>
          </w:p>
        </w:sdtContent>
      </w:sdt>
    </w:sdtContent>
  </w:sdt>
  <w:p w14:paraId="7388B632" w14:textId="77777777" w:rsidR="00525274" w:rsidRDefault="005252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38BE1" w14:textId="77777777" w:rsidR="00741193" w:rsidRDefault="00741193" w:rsidP="00525274">
      <w:pPr>
        <w:spacing w:line="240" w:lineRule="auto"/>
      </w:pPr>
      <w:r>
        <w:separator/>
      </w:r>
    </w:p>
  </w:footnote>
  <w:footnote w:type="continuationSeparator" w:id="0">
    <w:p w14:paraId="177FEB8B" w14:textId="77777777" w:rsidR="00741193" w:rsidRDefault="00741193" w:rsidP="005252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F760" w14:textId="5FFCEB10" w:rsidR="001066A9" w:rsidRPr="001066A9" w:rsidRDefault="001066A9" w:rsidP="001066A9">
    <w:pPr>
      <w:pBdr>
        <w:bottom w:val="single" w:sz="4" w:space="1" w:color="auto"/>
      </w:pBdr>
      <w:tabs>
        <w:tab w:val="center" w:pos="4536"/>
        <w:tab w:val="right" w:pos="9072"/>
      </w:tabs>
      <w:spacing w:line="240" w:lineRule="auto"/>
      <w:rPr>
        <w:rFonts w:ascii="RijksoverheidSansText" w:hAnsi="RijksoverheidSansText" w:cs="Arial"/>
        <w:sz w:val="16"/>
        <w:szCs w:val="16"/>
      </w:rPr>
    </w:pPr>
    <w:r w:rsidRPr="001066A9">
      <w:rPr>
        <w:rFonts w:ascii="RijksoverheidSansText" w:hAnsi="RijksoverheidSansText" w:cs="Arial"/>
        <w:sz w:val="16"/>
        <w:szCs w:val="16"/>
      </w:rPr>
      <w:t xml:space="preserve">Bijlage </w:t>
    </w:r>
    <w:r w:rsidR="008D23AA">
      <w:rPr>
        <w:rFonts w:ascii="RijksoverheidSansText" w:hAnsi="RijksoverheidSansText" w:cs="Arial"/>
        <w:sz w:val="16"/>
        <w:szCs w:val="16"/>
      </w:rPr>
      <w:t>IX</w:t>
    </w:r>
    <w:r w:rsidRPr="001066A9">
      <w:rPr>
        <w:rFonts w:ascii="RijksoverheidSansText" w:hAnsi="RijksoverheidSansText" w:cs="Arial"/>
        <w:sz w:val="16"/>
        <w:szCs w:val="16"/>
      </w:rPr>
      <w:t xml:space="preserve"> </w:t>
    </w:r>
    <w:r>
      <w:rPr>
        <w:rFonts w:ascii="RijksoverheidSansText" w:hAnsi="RijksoverheidSansText" w:cs="Arial"/>
        <w:sz w:val="16"/>
        <w:szCs w:val="16"/>
      </w:rPr>
      <w:t>Beantwoording Wensen</w:t>
    </w:r>
    <w:r w:rsidRPr="001066A9">
      <w:rPr>
        <w:rFonts w:ascii="RijksoverheidSansText" w:hAnsi="RijksoverheidSansText" w:cs="Arial"/>
        <w:sz w:val="16"/>
        <w:szCs w:val="16"/>
      </w:rPr>
      <w:t xml:space="preserve"> – </w:t>
    </w:r>
    <w:r w:rsidR="00520786" w:rsidRPr="00520786">
      <w:rPr>
        <w:rFonts w:ascii="RijksoverheidSansText" w:hAnsi="RijksoverheidSansText" w:cs="Arial"/>
        <w:sz w:val="16"/>
        <w:szCs w:val="16"/>
      </w:rPr>
      <w:t xml:space="preserve">IUC25-003 SAP </w:t>
    </w:r>
    <w:proofErr w:type="spellStart"/>
    <w:r w:rsidR="00520786" w:rsidRPr="00520786">
      <w:rPr>
        <w:rFonts w:ascii="RijksoverheidSansText" w:hAnsi="RijksoverheidSansText" w:cs="Arial"/>
        <w:sz w:val="16"/>
        <w:szCs w:val="16"/>
      </w:rPr>
      <w:t>Manage</w:t>
    </w:r>
    <w:r w:rsidR="00E67970">
      <w:rPr>
        <w:rFonts w:ascii="RijksoverheidSansText" w:hAnsi="RijksoverheidSansText" w:cs="Arial"/>
        <w:sz w:val="16"/>
        <w:szCs w:val="16"/>
      </w:rPr>
      <w:t>d</w:t>
    </w:r>
    <w:proofErr w:type="spellEnd"/>
    <w:r w:rsidR="00520786" w:rsidRPr="00520786">
      <w:rPr>
        <w:rFonts w:ascii="RijksoverheidSansText" w:hAnsi="RijksoverheidSansText" w:cs="Arial"/>
        <w:sz w:val="16"/>
        <w:szCs w:val="16"/>
      </w:rPr>
      <w:t xml:space="preserve"> Platform</w:t>
    </w:r>
  </w:p>
  <w:p w14:paraId="0FDDF685" w14:textId="77777777" w:rsidR="003E7A05" w:rsidRDefault="003E7A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07173908"/>
    <w:multiLevelType w:val="hybridMultilevel"/>
    <w:tmpl w:val="3B52470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2D44E8"/>
    <w:multiLevelType w:val="hybridMultilevel"/>
    <w:tmpl w:val="A6220384"/>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380883"/>
    <w:multiLevelType w:val="hybridMultilevel"/>
    <w:tmpl w:val="5DCCC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4B1D91"/>
    <w:multiLevelType w:val="hybridMultilevel"/>
    <w:tmpl w:val="73DE99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127AD2"/>
    <w:multiLevelType w:val="multilevel"/>
    <w:tmpl w:val="0413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573171"/>
    <w:multiLevelType w:val="multilevel"/>
    <w:tmpl w:val="0BF05B4C"/>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65030A"/>
    <w:multiLevelType w:val="multilevel"/>
    <w:tmpl w:val="B100E10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9575788"/>
    <w:multiLevelType w:val="hybridMultilevel"/>
    <w:tmpl w:val="27D2E758"/>
    <w:lvl w:ilvl="0" w:tplc="0413000F">
      <w:start w:val="1"/>
      <w:numFmt w:val="decimal"/>
      <w:lvlText w:val="%1."/>
      <w:lvlJc w:val="left"/>
      <w:pPr>
        <w:ind w:left="1068" w:hanging="360"/>
      </w:pPr>
      <w:rPr>
        <w:rFonts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2" w15:restartNumberingAfterBreak="0">
    <w:nsid w:val="1B647E79"/>
    <w:multiLevelType w:val="hybridMultilevel"/>
    <w:tmpl w:val="7A82541E"/>
    <w:lvl w:ilvl="0" w:tplc="04130019">
      <w:start w:val="1"/>
      <w:numFmt w:val="lowerLetter"/>
      <w:lvlText w:val="%1."/>
      <w:lvlJc w:val="left"/>
      <w:pPr>
        <w:ind w:left="1788" w:hanging="360"/>
      </w:p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13" w15:restartNumberingAfterBreak="0">
    <w:nsid w:val="1E4E4C24"/>
    <w:multiLevelType w:val="hybridMultilevel"/>
    <w:tmpl w:val="C030739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3A660DB"/>
    <w:multiLevelType w:val="multilevel"/>
    <w:tmpl w:val="607E3E4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3E24E2A"/>
    <w:multiLevelType w:val="hybridMultilevel"/>
    <w:tmpl w:val="C284EB62"/>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2A845422"/>
    <w:multiLevelType w:val="hybridMultilevel"/>
    <w:tmpl w:val="054EDA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721A9F"/>
    <w:multiLevelType w:val="hybridMultilevel"/>
    <w:tmpl w:val="D9D2DAAA"/>
    <w:lvl w:ilvl="0" w:tplc="04130001">
      <w:start w:val="1"/>
      <w:numFmt w:val="bullet"/>
      <w:lvlText w:val=""/>
      <w:lvlJc w:val="left"/>
      <w:pPr>
        <w:ind w:left="754" w:hanging="360"/>
      </w:pPr>
      <w:rPr>
        <w:rFonts w:ascii="Symbol" w:hAnsi="Symbol" w:hint="default"/>
      </w:rPr>
    </w:lvl>
    <w:lvl w:ilvl="1" w:tplc="04130003">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8" w15:restartNumberingAfterBreak="0">
    <w:nsid w:val="3B823935"/>
    <w:multiLevelType w:val="hybridMultilevel"/>
    <w:tmpl w:val="DCDED6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34E3F9A"/>
    <w:multiLevelType w:val="hybridMultilevel"/>
    <w:tmpl w:val="63DEBB28"/>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43BF2B5B"/>
    <w:multiLevelType w:val="hybridMultilevel"/>
    <w:tmpl w:val="1F58EAF8"/>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44EE0EF8"/>
    <w:multiLevelType w:val="multilevel"/>
    <w:tmpl w:val="297CFB4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57279A6"/>
    <w:multiLevelType w:val="hybridMultilevel"/>
    <w:tmpl w:val="7312F5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DE08B5"/>
    <w:multiLevelType w:val="hybridMultilevel"/>
    <w:tmpl w:val="903E34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762A71"/>
    <w:multiLevelType w:val="hybridMultilevel"/>
    <w:tmpl w:val="8E221AAC"/>
    <w:lvl w:ilvl="0" w:tplc="0413000F">
      <w:start w:val="1"/>
      <w:numFmt w:val="decimal"/>
      <w:lvlText w:val="%1."/>
      <w:lvlJc w:val="left"/>
      <w:pPr>
        <w:ind w:left="1068" w:hanging="360"/>
      </w:pPr>
      <w:rPr>
        <w:rFonts w:hint="default"/>
        <w:b w:val="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5D89177E"/>
    <w:multiLevelType w:val="hybridMultilevel"/>
    <w:tmpl w:val="E9A4C93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5205220"/>
    <w:multiLevelType w:val="hybridMultilevel"/>
    <w:tmpl w:val="B63E127C"/>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95D65A7"/>
    <w:multiLevelType w:val="hybridMultilevel"/>
    <w:tmpl w:val="FE268A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DCA2B4A"/>
    <w:multiLevelType w:val="hybridMultilevel"/>
    <w:tmpl w:val="05BE88D4"/>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72A02634"/>
    <w:multiLevelType w:val="hybridMultilevel"/>
    <w:tmpl w:val="98D6EE92"/>
    <w:lvl w:ilvl="0" w:tplc="04130003">
      <w:start w:val="1"/>
      <w:numFmt w:val="bullet"/>
      <w:lvlText w:val="o"/>
      <w:lvlJc w:val="left"/>
      <w:pPr>
        <w:ind w:left="1068" w:hanging="360"/>
      </w:pPr>
      <w:rPr>
        <w:rFonts w:ascii="Courier New" w:hAnsi="Courier New" w:cs="Courier New" w:hint="default"/>
        <w:b w:val="0"/>
        <w:i w:val="0"/>
        <w:strike w:val="0"/>
        <w:dstrike w:val="0"/>
        <w:color w:val="000000"/>
        <w:sz w:val="18"/>
        <w:szCs w:val="18"/>
        <w:u w:val="none" w:color="000000"/>
        <w:effect w:val="none"/>
        <w:bdr w:val="none" w:sz="0" w:space="0" w:color="auto" w:frame="1"/>
        <w:vertAlign w:val="baseline"/>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31" w15:restartNumberingAfterBreak="0">
    <w:nsid w:val="73527371"/>
    <w:multiLevelType w:val="hybridMultilevel"/>
    <w:tmpl w:val="246E17B4"/>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2"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823174E"/>
    <w:multiLevelType w:val="hybridMultilevel"/>
    <w:tmpl w:val="3AA8C38A"/>
    <w:lvl w:ilvl="0" w:tplc="04130005">
      <w:start w:val="1"/>
      <w:numFmt w:val="bullet"/>
      <w:lvlText w:val=""/>
      <w:lvlJc w:val="left"/>
      <w:pPr>
        <w:ind w:left="1428"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num w:numId="1" w16cid:durableId="1076322158">
    <w:abstractNumId w:val="24"/>
  </w:num>
  <w:num w:numId="2" w16cid:durableId="1907951012">
    <w:abstractNumId w:val="3"/>
  </w:num>
  <w:num w:numId="3" w16cid:durableId="1435438117">
    <w:abstractNumId w:val="32"/>
  </w:num>
  <w:num w:numId="4" w16cid:durableId="1652556120">
    <w:abstractNumId w:val="0"/>
  </w:num>
  <w:num w:numId="5" w16cid:durableId="2980471">
    <w:abstractNumId w:val="7"/>
  </w:num>
  <w:num w:numId="6" w16cid:durableId="1019697158">
    <w:abstractNumId w:val="16"/>
  </w:num>
  <w:num w:numId="7" w16cid:durableId="436219110">
    <w:abstractNumId w:val="27"/>
  </w:num>
  <w:num w:numId="8" w16cid:durableId="694384950">
    <w:abstractNumId w:val="10"/>
  </w:num>
  <w:num w:numId="9" w16cid:durableId="1929848906">
    <w:abstractNumId w:val="28"/>
  </w:num>
  <w:num w:numId="10" w16cid:durableId="775028775">
    <w:abstractNumId w:val="4"/>
  </w:num>
  <w:num w:numId="11" w16cid:durableId="1710491164">
    <w:abstractNumId w:val="1"/>
  </w:num>
  <w:num w:numId="12" w16cid:durableId="1702783104">
    <w:abstractNumId w:val="23"/>
  </w:num>
  <w:num w:numId="13" w16cid:durableId="872612376">
    <w:abstractNumId w:val="11"/>
  </w:num>
  <w:num w:numId="14" w16cid:durableId="403837490">
    <w:abstractNumId w:val="6"/>
  </w:num>
  <w:num w:numId="15" w16cid:durableId="1407069552">
    <w:abstractNumId w:val="8"/>
  </w:num>
  <w:num w:numId="16" w16cid:durableId="1126775678">
    <w:abstractNumId w:val="5"/>
  </w:num>
  <w:num w:numId="17" w16cid:durableId="727218732">
    <w:abstractNumId w:val="20"/>
  </w:num>
  <w:num w:numId="18" w16cid:durableId="545532916">
    <w:abstractNumId w:val="29"/>
  </w:num>
  <w:num w:numId="19" w16cid:durableId="939483620">
    <w:abstractNumId w:val="19"/>
  </w:num>
  <w:num w:numId="20" w16cid:durableId="365761741">
    <w:abstractNumId w:val="15"/>
  </w:num>
  <w:num w:numId="21" w16cid:durableId="1778719363">
    <w:abstractNumId w:val="25"/>
  </w:num>
  <w:num w:numId="22" w16cid:durableId="1391535577">
    <w:abstractNumId w:val="33"/>
  </w:num>
  <w:num w:numId="23" w16cid:durableId="1019701215">
    <w:abstractNumId w:val="12"/>
  </w:num>
  <w:num w:numId="24" w16cid:durableId="751196618">
    <w:abstractNumId w:val="31"/>
  </w:num>
  <w:num w:numId="25" w16cid:durableId="360935126">
    <w:abstractNumId w:val="26"/>
  </w:num>
  <w:num w:numId="26" w16cid:durableId="27996210">
    <w:abstractNumId w:val="18"/>
  </w:num>
  <w:num w:numId="27" w16cid:durableId="1806896966">
    <w:abstractNumId w:val="21"/>
  </w:num>
  <w:num w:numId="28" w16cid:durableId="1949434764">
    <w:abstractNumId w:val="14"/>
  </w:num>
  <w:num w:numId="29" w16cid:durableId="1242332152">
    <w:abstractNumId w:val="9"/>
  </w:num>
  <w:num w:numId="30" w16cid:durableId="1784615097">
    <w:abstractNumId w:val="22"/>
  </w:num>
  <w:num w:numId="31" w16cid:durableId="1425806859">
    <w:abstractNumId w:val="17"/>
  </w:num>
  <w:num w:numId="32" w16cid:durableId="815687549">
    <w:abstractNumId w:val="2"/>
  </w:num>
  <w:num w:numId="33" w16cid:durableId="1531409944">
    <w:abstractNumId w:val="30"/>
  </w:num>
  <w:num w:numId="34" w16cid:durableId="1472215082">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274"/>
    <w:rsid w:val="00023E85"/>
    <w:rsid w:val="00024A5C"/>
    <w:rsid w:val="000306DC"/>
    <w:rsid w:val="00035375"/>
    <w:rsid w:val="00037935"/>
    <w:rsid w:val="00057DD7"/>
    <w:rsid w:val="00075F2C"/>
    <w:rsid w:val="00083D5F"/>
    <w:rsid w:val="000A496E"/>
    <w:rsid w:val="000B0237"/>
    <w:rsid w:val="000E2DF1"/>
    <w:rsid w:val="000E4513"/>
    <w:rsid w:val="000E507B"/>
    <w:rsid w:val="000F0778"/>
    <w:rsid w:val="000F0A32"/>
    <w:rsid w:val="000F657D"/>
    <w:rsid w:val="000F7BB3"/>
    <w:rsid w:val="00100A7C"/>
    <w:rsid w:val="001066A9"/>
    <w:rsid w:val="00111DC6"/>
    <w:rsid w:val="00123231"/>
    <w:rsid w:val="001329EB"/>
    <w:rsid w:val="00136F5F"/>
    <w:rsid w:val="00150B77"/>
    <w:rsid w:val="00155BE6"/>
    <w:rsid w:val="0018543B"/>
    <w:rsid w:val="001962D2"/>
    <w:rsid w:val="001C34B1"/>
    <w:rsid w:val="001E10EF"/>
    <w:rsid w:val="001E4B5F"/>
    <w:rsid w:val="001F43AB"/>
    <w:rsid w:val="00203A2A"/>
    <w:rsid w:val="00207837"/>
    <w:rsid w:val="00210A0C"/>
    <w:rsid w:val="00214966"/>
    <w:rsid w:val="00215006"/>
    <w:rsid w:val="002344F0"/>
    <w:rsid w:val="00257B68"/>
    <w:rsid w:val="00261097"/>
    <w:rsid w:val="0026117A"/>
    <w:rsid w:val="002636D8"/>
    <w:rsid w:val="00266461"/>
    <w:rsid w:val="002819EC"/>
    <w:rsid w:val="002A6674"/>
    <w:rsid w:val="002B7425"/>
    <w:rsid w:val="002D6A33"/>
    <w:rsid w:val="002D7603"/>
    <w:rsid w:val="002D7C03"/>
    <w:rsid w:val="002E559C"/>
    <w:rsid w:val="002F374E"/>
    <w:rsid w:val="002F5A9E"/>
    <w:rsid w:val="0030624A"/>
    <w:rsid w:val="00310B62"/>
    <w:rsid w:val="00322136"/>
    <w:rsid w:val="0032414C"/>
    <w:rsid w:val="0035623E"/>
    <w:rsid w:val="003563B3"/>
    <w:rsid w:val="00357273"/>
    <w:rsid w:val="00370434"/>
    <w:rsid w:val="00371C3F"/>
    <w:rsid w:val="00385819"/>
    <w:rsid w:val="003934FA"/>
    <w:rsid w:val="003A3744"/>
    <w:rsid w:val="003C1029"/>
    <w:rsid w:val="003E7A05"/>
    <w:rsid w:val="00402442"/>
    <w:rsid w:val="00404D15"/>
    <w:rsid w:val="00407528"/>
    <w:rsid w:val="00420446"/>
    <w:rsid w:val="00421FD3"/>
    <w:rsid w:val="0042354F"/>
    <w:rsid w:val="00437D1B"/>
    <w:rsid w:val="00441748"/>
    <w:rsid w:val="00445171"/>
    <w:rsid w:val="00446960"/>
    <w:rsid w:val="004471E1"/>
    <w:rsid w:val="004579DF"/>
    <w:rsid w:val="0049294C"/>
    <w:rsid w:val="004A4096"/>
    <w:rsid w:val="004C6814"/>
    <w:rsid w:val="004E2D39"/>
    <w:rsid w:val="005072E7"/>
    <w:rsid w:val="00520786"/>
    <w:rsid w:val="00525274"/>
    <w:rsid w:val="005255D3"/>
    <w:rsid w:val="005350F1"/>
    <w:rsid w:val="00536AA7"/>
    <w:rsid w:val="00542626"/>
    <w:rsid w:val="005503DE"/>
    <w:rsid w:val="005527A1"/>
    <w:rsid w:val="005529F9"/>
    <w:rsid w:val="00571881"/>
    <w:rsid w:val="00590871"/>
    <w:rsid w:val="0059366E"/>
    <w:rsid w:val="005A2D4A"/>
    <w:rsid w:val="005C354D"/>
    <w:rsid w:val="005D5BAC"/>
    <w:rsid w:val="005D5C32"/>
    <w:rsid w:val="005E0C7C"/>
    <w:rsid w:val="005E65F5"/>
    <w:rsid w:val="005F44D8"/>
    <w:rsid w:val="005F70B4"/>
    <w:rsid w:val="00607E7A"/>
    <w:rsid w:val="00632076"/>
    <w:rsid w:val="00650B30"/>
    <w:rsid w:val="00653E61"/>
    <w:rsid w:val="00660BA6"/>
    <w:rsid w:val="00664496"/>
    <w:rsid w:val="00671928"/>
    <w:rsid w:val="006A3EEB"/>
    <w:rsid w:val="006B2FE6"/>
    <w:rsid w:val="006C3F65"/>
    <w:rsid w:val="006C4352"/>
    <w:rsid w:val="006D5592"/>
    <w:rsid w:val="006D6B3A"/>
    <w:rsid w:val="00711E6C"/>
    <w:rsid w:val="00723136"/>
    <w:rsid w:val="00741193"/>
    <w:rsid w:val="00756071"/>
    <w:rsid w:val="00773C1C"/>
    <w:rsid w:val="0078143B"/>
    <w:rsid w:val="00792803"/>
    <w:rsid w:val="007A0971"/>
    <w:rsid w:val="007A7361"/>
    <w:rsid w:val="007C6F6D"/>
    <w:rsid w:val="007E0993"/>
    <w:rsid w:val="007E3ED4"/>
    <w:rsid w:val="008137AE"/>
    <w:rsid w:val="00836FD3"/>
    <w:rsid w:val="0084289B"/>
    <w:rsid w:val="00846D04"/>
    <w:rsid w:val="0084708E"/>
    <w:rsid w:val="00873E2E"/>
    <w:rsid w:val="008751E6"/>
    <w:rsid w:val="00876C69"/>
    <w:rsid w:val="00884E91"/>
    <w:rsid w:val="00885954"/>
    <w:rsid w:val="008B64AB"/>
    <w:rsid w:val="008D23AA"/>
    <w:rsid w:val="008D45C0"/>
    <w:rsid w:val="008D78C1"/>
    <w:rsid w:val="00902649"/>
    <w:rsid w:val="009225B4"/>
    <w:rsid w:val="00927A3A"/>
    <w:rsid w:val="00930E4F"/>
    <w:rsid w:val="00945901"/>
    <w:rsid w:val="009618E5"/>
    <w:rsid w:val="009644B5"/>
    <w:rsid w:val="00972A90"/>
    <w:rsid w:val="009960C5"/>
    <w:rsid w:val="009968F0"/>
    <w:rsid w:val="009B2314"/>
    <w:rsid w:val="009B2F24"/>
    <w:rsid w:val="009B4EE8"/>
    <w:rsid w:val="009E4111"/>
    <w:rsid w:val="00A107BB"/>
    <w:rsid w:val="00A24DBC"/>
    <w:rsid w:val="00A8257F"/>
    <w:rsid w:val="00A829C0"/>
    <w:rsid w:val="00AD1587"/>
    <w:rsid w:val="00AD2E71"/>
    <w:rsid w:val="00AE287A"/>
    <w:rsid w:val="00AE5B06"/>
    <w:rsid w:val="00AF353A"/>
    <w:rsid w:val="00B1134C"/>
    <w:rsid w:val="00B14376"/>
    <w:rsid w:val="00B15F3A"/>
    <w:rsid w:val="00B235E8"/>
    <w:rsid w:val="00B31DFE"/>
    <w:rsid w:val="00B350C5"/>
    <w:rsid w:val="00B5160E"/>
    <w:rsid w:val="00B731FF"/>
    <w:rsid w:val="00B7442B"/>
    <w:rsid w:val="00B772DC"/>
    <w:rsid w:val="00B8472B"/>
    <w:rsid w:val="00BA0AAB"/>
    <w:rsid w:val="00BA218F"/>
    <w:rsid w:val="00BA68D9"/>
    <w:rsid w:val="00BD0062"/>
    <w:rsid w:val="00BE2A85"/>
    <w:rsid w:val="00BE4F32"/>
    <w:rsid w:val="00BE71ED"/>
    <w:rsid w:val="00BF3772"/>
    <w:rsid w:val="00BF3B90"/>
    <w:rsid w:val="00BF74DB"/>
    <w:rsid w:val="00C20247"/>
    <w:rsid w:val="00C27FDB"/>
    <w:rsid w:val="00C3261A"/>
    <w:rsid w:val="00C40C56"/>
    <w:rsid w:val="00C60452"/>
    <w:rsid w:val="00C60ACA"/>
    <w:rsid w:val="00C84FB5"/>
    <w:rsid w:val="00CA3620"/>
    <w:rsid w:val="00CB13CA"/>
    <w:rsid w:val="00CB7F22"/>
    <w:rsid w:val="00CC519B"/>
    <w:rsid w:val="00D5187A"/>
    <w:rsid w:val="00D71149"/>
    <w:rsid w:val="00D76A6B"/>
    <w:rsid w:val="00D76B47"/>
    <w:rsid w:val="00D8685D"/>
    <w:rsid w:val="00D96B47"/>
    <w:rsid w:val="00DC73C5"/>
    <w:rsid w:val="00DD4955"/>
    <w:rsid w:val="00DE2AFD"/>
    <w:rsid w:val="00DF1DD9"/>
    <w:rsid w:val="00E13AEF"/>
    <w:rsid w:val="00E362D1"/>
    <w:rsid w:val="00E438ED"/>
    <w:rsid w:val="00E4598B"/>
    <w:rsid w:val="00E45B7C"/>
    <w:rsid w:val="00E4665F"/>
    <w:rsid w:val="00E6028C"/>
    <w:rsid w:val="00E67970"/>
    <w:rsid w:val="00E7426C"/>
    <w:rsid w:val="00E77D29"/>
    <w:rsid w:val="00E8370D"/>
    <w:rsid w:val="00E938CC"/>
    <w:rsid w:val="00E96209"/>
    <w:rsid w:val="00EB6264"/>
    <w:rsid w:val="00ED1274"/>
    <w:rsid w:val="00ED2DA6"/>
    <w:rsid w:val="00EE12A0"/>
    <w:rsid w:val="00F05588"/>
    <w:rsid w:val="00F106CB"/>
    <w:rsid w:val="00F14030"/>
    <w:rsid w:val="00F17EC2"/>
    <w:rsid w:val="00F23415"/>
    <w:rsid w:val="00F26777"/>
    <w:rsid w:val="00F309C7"/>
    <w:rsid w:val="00F34666"/>
    <w:rsid w:val="00F61F58"/>
    <w:rsid w:val="00F955FC"/>
    <w:rsid w:val="00FC36C3"/>
    <w:rsid w:val="00FD1721"/>
    <w:rsid w:val="00FD2925"/>
    <w:rsid w:val="00FD514C"/>
    <w:rsid w:val="00FF68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36D88"/>
  <w15:chartTrackingRefBased/>
  <w15:docId w15:val="{76D45F51-31E6-485B-99B3-0F08928E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56071"/>
    <w:pPr>
      <w:spacing w:after="0"/>
    </w:pPr>
    <w:rPr>
      <w:rFonts w:ascii="Arial" w:eastAsia="Calibri" w:hAnsi="Arial" w:cs="Times New Roman"/>
      <w:sz w:val="19"/>
    </w:rPr>
  </w:style>
  <w:style w:type="paragraph" w:styleId="Kop1">
    <w:name w:val="heading 1"/>
    <w:aliases w:val="Section Heading,Hoofdstuk,h1,hoofdstuk,sectionHeading,Hoofdstuk-kop,BP Heading 1,Heading 1 Char Char,Tempo Heading 1,1,Hoofstuk,Level Heading 1,Überschrift 1a,Überschrift 1 ohne,a,margin,Head1,Heading apps,Heading 10,H1,H11,H12,H111,H13,H112,H"/>
    <w:basedOn w:val="Standaard"/>
    <w:next w:val="Standaard"/>
    <w:link w:val="Kop1Char"/>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iPriority w:val="99"/>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aliases w:val="ToolsHeading 3,Bold Head,bh,Level 1 - 1,Voorwoord,053,h3,subparagraaf,Sub-paragraaf,Subparagraaf,niveau3,Sub-Paragraaf,Annex Kop 3,Vet + inhoudsopg-niveau 3,3,ips_subparagraaf,Untertitel 3,Bold 12,L3,Tempo Heading 3,e,heading 3,e1,e2,e3,e4,e5"/>
    <w:basedOn w:val="Standaard"/>
    <w:next w:val="Standaard"/>
    <w:link w:val="Kop3Char"/>
    <w:unhideWhenUsed/>
    <w:qFormat/>
    <w:rsid w:val="00E45B7C"/>
    <w:pPr>
      <w:keepNext/>
      <w:widowControl w:val="0"/>
      <w:spacing w:before="240"/>
      <w:outlineLvl w:val="2"/>
    </w:pPr>
    <w:rPr>
      <w:rFonts w:eastAsiaTheme="majorEastAsia" w:cstheme="majorBidi"/>
      <w:bCs/>
      <w:i/>
      <w:kern w:val="32"/>
    </w:rPr>
  </w:style>
  <w:style w:type="paragraph" w:styleId="Kop4">
    <w:name w:val="heading 4"/>
    <w:aliases w:val="ToolsHeading 4,bullet,bl,bb,Level 2 - a,Kop 4+tab,BP Heading 4,Tempo Heading 4,SDW Heading 4,PA Micro Section,PARA4,h4,OdsKap4,Topic Sub Sub Heading,Req,Subsection,054,RFP-vraag,Specificatie,Heading 4 Char,Sub-sub-paragraaf,H4,Contrat 4"/>
    <w:basedOn w:val="Kop3"/>
    <w:next w:val="Standaard"/>
    <w:link w:val="Kop4Char"/>
    <w:unhideWhenUsed/>
    <w:qFormat/>
    <w:rsid w:val="006C4352"/>
    <w:pPr>
      <w:keepLines/>
      <w:widowControl/>
      <w:spacing w:before="200" w:line="240" w:lineRule="auto"/>
      <w:ind w:left="851" w:hanging="851"/>
      <w:outlineLvl w:val="3"/>
    </w:pPr>
    <w:rPr>
      <w:rFonts w:ascii="RijksoverheidSansHeading" w:hAnsi="RijksoverheidSansHeading"/>
      <w:b/>
      <w:bCs w:val="0"/>
      <w:i w:val="0"/>
      <w:iCs/>
      <w:color w:val="01689B"/>
      <w:kern w:val="0"/>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h1 Char,hoofdstuk Char,sectionHeading Char,Hoofdstuk-kop Char,BP Heading 1 Char,Heading 1 Char Char Char,Tempo Heading 1 Char,1 Char,Hoofstuk Char,Level Heading 1 Char,Überschrift 1a Char,a Char,margin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aliases w:val="ToolsHeading 3 Char,Bold Head Char,bh Char,Level 1 - 1 Char,Voorwoord Char,053 Char,h3 Char,subparagraaf Char,Sub-paragraaf Char,Subparagraaf Char,niveau3 Char,Sub-Paragraaf Char,Annex Kop 3 Char,Vet + inhoudsopg-niveau 3 Char,3 Char,L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aliases w:val="lp1,Use Case List Paragraph,Bullet List,FooterText,Num List Paragraph,Lista viñetas,Lijstalinea niv 1,Normal List Paragraph,List Paragraph11,List Paragraph2,List Paragraph Char Char,List Paragraph1,Number_1,SGLText List Paragraph,new,b1"/>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2"/>
      </w:numPr>
      <w:ind w:left="454" w:hanging="227"/>
    </w:pPr>
  </w:style>
  <w:style w:type="paragraph" w:styleId="Geenafstand">
    <w:name w:val="No Spacing"/>
    <w:link w:val="GeenafstandChar"/>
    <w:uiPriority w:val="3"/>
    <w:qFormat/>
    <w:rsid w:val="000E4513"/>
    <w:pPr>
      <w:spacing w:after="0" w:line="240" w:lineRule="auto"/>
    </w:pPr>
    <w:rPr>
      <w:rFonts w:ascii="Verdana" w:hAnsi="Verdana"/>
      <w:sz w:val="18"/>
    </w:rPr>
  </w:style>
  <w:style w:type="paragraph" w:customStyle="1" w:styleId="INKBijlage">
    <w:name w:val="INK Bijlage"/>
    <w:basedOn w:val="Kop1"/>
    <w:next w:val="Standaard"/>
    <w:link w:val="INKBijlageChar"/>
    <w:qFormat/>
    <w:rsid w:val="00525274"/>
    <w:pPr>
      <w:keepNext/>
      <w:keepLines/>
      <w:widowControl/>
      <w:spacing w:before="480" w:after="240" w:line="240" w:lineRule="auto"/>
      <w:contextualSpacing w:val="0"/>
    </w:pPr>
    <w:rPr>
      <w:rFonts w:ascii="RijksoverheidSansHeading" w:hAnsi="RijksoverheidSansHeading"/>
      <w:b/>
      <w:color w:val="01689B"/>
      <w:spacing w:val="5"/>
      <w:kern w:val="0"/>
      <w:sz w:val="28"/>
      <w:szCs w:val="24"/>
    </w:rPr>
  </w:style>
  <w:style w:type="character" w:customStyle="1" w:styleId="INKBijlageChar">
    <w:name w:val="INK Bijlage Char"/>
    <w:basedOn w:val="Standaardalinea-lettertype"/>
    <w:link w:val="INKBijlage"/>
    <w:rsid w:val="00525274"/>
    <w:rPr>
      <w:rFonts w:ascii="RijksoverheidSansHeading" w:eastAsiaTheme="majorEastAsia" w:hAnsi="RijksoverheidSansHeading" w:cstheme="majorBidi"/>
      <w:b/>
      <w:bCs/>
      <w:color w:val="01689B"/>
      <w:spacing w:val="5"/>
      <w:sz w:val="28"/>
      <w:szCs w:val="24"/>
    </w:rPr>
  </w:style>
  <w:style w:type="paragraph" w:styleId="Koptekst">
    <w:name w:val="header"/>
    <w:basedOn w:val="Standaard"/>
    <w:link w:val="KoptekstChar"/>
    <w:uiPriority w:val="99"/>
    <w:unhideWhenUsed/>
    <w:rsid w:val="0052527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25274"/>
    <w:rPr>
      <w:rFonts w:ascii="Arial" w:eastAsia="Calibri" w:hAnsi="Arial" w:cs="Times New Roman"/>
      <w:sz w:val="19"/>
    </w:rPr>
  </w:style>
  <w:style w:type="paragraph" w:styleId="Voettekst">
    <w:name w:val="footer"/>
    <w:basedOn w:val="Standaard"/>
    <w:link w:val="VoettekstChar"/>
    <w:uiPriority w:val="99"/>
    <w:unhideWhenUsed/>
    <w:rsid w:val="0052527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25274"/>
    <w:rPr>
      <w:rFonts w:ascii="Arial" w:eastAsia="Calibri" w:hAnsi="Arial" w:cs="Times New Roman"/>
      <w:sz w:val="19"/>
    </w:rPr>
  </w:style>
  <w:style w:type="table" w:customStyle="1" w:styleId="Tabelraster2">
    <w:name w:val="Tabelraster2"/>
    <w:basedOn w:val="Standaardtabel"/>
    <w:next w:val="Tabelraster"/>
    <w:rsid w:val="00F14030"/>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aliases w:val="BFF 1 Table Grid"/>
    <w:basedOn w:val="Standaardtabel"/>
    <w:rsid w:val="00F14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F14030"/>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k">
    <w:name w:val="Work"/>
    <w:basedOn w:val="Standaard"/>
    <w:link w:val="WorkChar"/>
    <w:qFormat/>
    <w:rsid w:val="008D78C1"/>
    <w:pPr>
      <w:autoSpaceDE w:val="0"/>
      <w:autoSpaceDN w:val="0"/>
      <w:adjustRightInd w:val="0"/>
    </w:pPr>
    <w:rPr>
      <w:rFonts w:cs="Arial"/>
      <w:color w:val="000000"/>
      <w:sz w:val="20"/>
    </w:rPr>
  </w:style>
  <w:style w:type="character" w:customStyle="1" w:styleId="WorkChar">
    <w:name w:val="Work Char"/>
    <w:basedOn w:val="Standaardalinea-lettertype"/>
    <w:link w:val="Work"/>
    <w:rsid w:val="008D78C1"/>
    <w:rPr>
      <w:rFonts w:ascii="Arial" w:eastAsia="Calibri" w:hAnsi="Arial" w:cs="Arial"/>
      <w:color w:val="000000"/>
      <w:sz w:val="20"/>
    </w:rPr>
  </w:style>
  <w:style w:type="table" w:customStyle="1" w:styleId="Tabelraster21">
    <w:name w:val="Tabelraster21"/>
    <w:basedOn w:val="Standaardtabel"/>
    <w:next w:val="Tabelraster"/>
    <w:rsid w:val="001962D2"/>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
    <w:name w:val="Tabelraster22"/>
    <w:basedOn w:val="Standaardtabel"/>
    <w:next w:val="Tabelraster"/>
    <w:rsid w:val="0084708E"/>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3">
    <w:name w:val="Tabelraster23"/>
    <w:basedOn w:val="Standaardtabel"/>
    <w:next w:val="Tabelraster"/>
    <w:rsid w:val="0084708E"/>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sid w:val="00150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rsid w:val="0023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o1">
    <w:name w:val="Nivo 1"/>
    <w:basedOn w:val="Lijstalinea"/>
    <w:link w:val="Nivo1Char"/>
    <w:rsid w:val="00E8370D"/>
    <w:pPr>
      <w:numPr>
        <w:numId w:val="3"/>
      </w:numPr>
    </w:pPr>
    <w:rPr>
      <w:rFonts w:ascii="Tahoma" w:hAnsi="Tahoma" w:cs="Tahoma"/>
      <w:i/>
      <w:spacing w:val="5"/>
      <w:sz w:val="28"/>
      <w:szCs w:val="28"/>
    </w:rPr>
  </w:style>
  <w:style w:type="character" w:customStyle="1" w:styleId="Nivo1Char">
    <w:name w:val="Nivo 1 Char"/>
    <w:basedOn w:val="Standaardalinea-lettertype"/>
    <w:link w:val="Nivo1"/>
    <w:rsid w:val="00E8370D"/>
    <w:rPr>
      <w:rFonts w:ascii="Tahoma" w:eastAsia="Calibri" w:hAnsi="Tahoma" w:cs="Tahoma"/>
      <w:i/>
      <w:spacing w:val="5"/>
      <w:sz w:val="28"/>
      <w:szCs w:val="28"/>
    </w:rPr>
  </w:style>
  <w:style w:type="paragraph" w:customStyle="1" w:styleId="Nivo2">
    <w:name w:val="Nivo 2"/>
    <w:basedOn w:val="Lijstalinea"/>
    <w:rsid w:val="00E8370D"/>
    <w:pPr>
      <w:numPr>
        <w:ilvl w:val="1"/>
        <w:numId w:val="3"/>
      </w:numPr>
    </w:pPr>
    <w:rPr>
      <w:b/>
      <w:spacing w:val="5"/>
      <w:sz w:val="18"/>
    </w:rPr>
  </w:style>
  <w:style w:type="paragraph" w:customStyle="1" w:styleId="Nivo3">
    <w:name w:val="Nivo 3"/>
    <w:basedOn w:val="Lijstalinea"/>
    <w:rsid w:val="00E8370D"/>
    <w:pPr>
      <w:numPr>
        <w:ilvl w:val="2"/>
        <w:numId w:val="3"/>
      </w:numPr>
    </w:pPr>
    <w:rPr>
      <w:i/>
      <w:spacing w:val="5"/>
      <w:sz w:val="18"/>
    </w:rPr>
  </w:style>
  <w:style w:type="character" w:customStyle="1" w:styleId="LijstalineaChar">
    <w:name w:val="Lijstalinea Char"/>
    <w:aliases w:val="lp1 Char,Use Case List Paragraph Char,Bullet List Char,FooterText Char,Num List Paragraph Char,Lista viñetas Char,Lijstalinea niv 1 Char,Normal List Paragraph Char,List Paragraph11 Char,List Paragraph2 Char,List Paragraph Char Char Char"/>
    <w:basedOn w:val="Standaardalinea-lettertype"/>
    <w:link w:val="Lijstalinea"/>
    <w:uiPriority w:val="34"/>
    <w:rsid w:val="00E8370D"/>
    <w:rPr>
      <w:rFonts w:ascii="Arial" w:eastAsia="Calibri" w:hAnsi="Arial" w:cs="Times New Roman"/>
      <w:sz w:val="19"/>
    </w:rPr>
  </w:style>
  <w:style w:type="character" w:customStyle="1" w:styleId="Kop4Char">
    <w:name w:val="Kop 4 Char"/>
    <w:aliases w:val="ToolsHeading 4 Char,bullet Char,bl Char,bb Char,Level 2 - a Char,Kop 4+tab Char,BP Heading 4 Char,Tempo Heading 4 Char,SDW Heading 4 Char,PA Micro Section Char,PARA4 Char,h4 Char,OdsKap4 Char,Topic Sub Sub Heading Char,Req Char,054 Char"/>
    <w:basedOn w:val="Standaardalinea-lettertype"/>
    <w:link w:val="Kop4"/>
    <w:rsid w:val="006C4352"/>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6C4352"/>
    <w:pPr>
      <w:numPr>
        <w:numId w:val="4"/>
      </w:numPr>
    </w:pPr>
  </w:style>
  <w:style w:type="paragraph" w:customStyle="1" w:styleId="Default">
    <w:name w:val="Default"/>
    <w:link w:val="DefaultChar"/>
    <w:qFormat/>
    <w:rsid w:val="00210A0C"/>
    <w:pPr>
      <w:autoSpaceDE w:val="0"/>
      <w:autoSpaceDN w:val="0"/>
      <w:adjustRightInd w:val="0"/>
      <w:spacing w:after="0" w:line="240" w:lineRule="auto"/>
    </w:pPr>
    <w:rPr>
      <w:rFonts w:ascii="Arial" w:eastAsia="Calibri" w:hAnsi="Arial" w:cs="BAFCC A+ Univers"/>
      <w:color w:val="000000"/>
      <w:sz w:val="19"/>
      <w:szCs w:val="24"/>
      <w:lang w:eastAsia="nl-NL"/>
    </w:rPr>
  </w:style>
  <w:style w:type="character" w:customStyle="1" w:styleId="DefaultChar">
    <w:name w:val="Default Char"/>
    <w:basedOn w:val="Standaardalinea-lettertype"/>
    <w:link w:val="Default"/>
    <w:rsid w:val="00210A0C"/>
    <w:rPr>
      <w:rFonts w:ascii="Arial" w:eastAsia="Calibri" w:hAnsi="Arial" w:cs="BAFCC A+ Univers"/>
      <w:color w:val="000000"/>
      <w:sz w:val="19"/>
      <w:szCs w:val="24"/>
      <w:lang w:eastAsia="nl-NL"/>
    </w:rPr>
  </w:style>
  <w:style w:type="table" w:customStyle="1" w:styleId="Tabelraster5">
    <w:name w:val="Tabelraster5"/>
    <w:basedOn w:val="Standaardtabel"/>
    <w:next w:val="Tabelraster"/>
    <w:uiPriority w:val="59"/>
    <w:rsid w:val="00210A0C"/>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NKWens">
    <w:name w:val="INK Wens"/>
    <w:basedOn w:val="Geenlijst"/>
    <w:uiPriority w:val="99"/>
    <w:rsid w:val="001066A9"/>
    <w:pPr>
      <w:numPr>
        <w:numId w:val="5"/>
      </w:numPr>
    </w:pPr>
  </w:style>
  <w:style w:type="table" w:customStyle="1" w:styleId="Stijl3">
    <w:name w:val="Stijl3"/>
    <w:basedOn w:val="Standaardtabel"/>
    <w:uiPriority w:val="99"/>
    <w:rsid w:val="005C354D"/>
    <w:pPr>
      <w:spacing w:before="60" w:after="60"/>
    </w:pPr>
    <w:rPr>
      <w:rFonts w:ascii="Arial" w:hAnsi="Arial"/>
      <w:sz w:val="18"/>
      <w:lang w:val="en-GB" w:eastAsia="en-GB" w:bidi="en-GB"/>
    </w:rPr>
    <w:tblPr>
      <w:tblBorders>
        <w:top w:val="single" w:sz="4" w:space="0" w:color="275937"/>
        <w:left w:val="single" w:sz="4" w:space="0" w:color="275937"/>
        <w:bottom w:val="single" w:sz="4" w:space="0" w:color="275937"/>
        <w:right w:val="single" w:sz="4" w:space="0" w:color="275937"/>
        <w:insideH w:val="single" w:sz="4" w:space="0" w:color="275937"/>
        <w:insideV w:val="single" w:sz="4" w:space="0" w:color="275937"/>
      </w:tblBorders>
    </w:tblPr>
    <w:tcPr>
      <w:shd w:val="clear" w:color="auto" w:fill="F2F2F2" w:themeFill="background1" w:themeFillShade="F2"/>
    </w:tcPr>
    <w:tblStylePr w:type="firstCol">
      <w:tblPr/>
      <w:tcPr>
        <w:shd w:val="clear" w:color="auto" w:fill="DFE6E1"/>
      </w:tcPr>
    </w:tblStylePr>
  </w:style>
  <w:style w:type="character" w:styleId="Hyperlink">
    <w:name w:val="Hyperlink"/>
    <w:basedOn w:val="Standaardalinea-lettertype"/>
    <w:uiPriority w:val="99"/>
    <w:unhideWhenUsed/>
    <w:rsid w:val="005529F9"/>
    <w:rPr>
      <w:color w:val="0000FF" w:themeColor="hyperlink"/>
      <w:u w:val="single"/>
    </w:rPr>
  </w:style>
  <w:style w:type="character" w:styleId="Onopgelostemelding">
    <w:name w:val="Unresolved Mention"/>
    <w:basedOn w:val="Standaardalinea-lettertype"/>
    <w:uiPriority w:val="99"/>
    <w:semiHidden/>
    <w:unhideWhenUsed/>
    <w:rsid w:val="005529F9"/>
    <w:rPr>
      <w:color w:val="605E5C"/>
      <w:shd w:val="clear" w:color="auto" w:fill="E1DFDD"/>
    </w:rPr>
  </w:style>
  <w:style w:type="paragraph" w:customStyle="1" w:styleId="INKVormvereisten">
    <w:name w:val="INK Vormvereisten"/>
    <w:basedOn w:val="Standaard"/>
    <w:qFormat/>
    <w:rsid w:val="00A8257F"/>
    <w:pPr>
      <w:numPr>
        <w:numId w:val="8"/>
      </w:numPr>
      <w:spacing w:line="240" w:lineRule="auto"/>
      <w:ind w:left="0" w:firstLine="0"/>
    </w:pPr>
    <w:rPr>
      <w:spacing w:val="5"/>
      <w:sz w:val="18"/>
      <w:szCs w:val="18"/>
    </w:rPr>
  </w:style>
  <w:style w:type="character" w:styleId="Verwijzingopmerking">
    <w:name w:val="annotation reference"/>
    <w:basedOn w:val="Standaardalinea-lettertype"/>
    <w:uiPriority w:val="99"/>
    <w:unhideWhenUsed/>
    <w:rsid w:val="003563B3"/>
    <w:rPr>
      <w:sz w:val="16"/>
      <w:szCs w:val="16"/>
    </w:rPr>
  </w:style>
  <w:style w:type="paragraph" w:styleId="Tekstopmerking">
    <w:name w:val="annotation text"/>
    <w:basedOn w:val="Standaard"/>
    <w:link w:val="TekstopmerkingChar"/>
    <w:uiPriority w:val="99"/>
    <w:unhideWhenUsed/>
    <w:rsid w:val="003563B3"/>
    <w:pPr>
      <w:spacing w:line="240" w:lineRule="auto"/>
    </w:pPr>
    <w:rPr>
      <w:sz w:val="20"/>
      <w:szCs w:val="20"/>
    </w:rPr>
  </w:style>
  <w:style w:type="character" w:customStyle="1" w:styleId="TekstopmerkingChar">
    <w:name w:val="Tekst opmerking Char"/>
    <w:basedOn w:val="Standaardalinea-lettertype"/>
    <w:link w:val="Tekstopmerking"/>
    <w:uiPriority w:val="99"/>
    <w:rsid w:val="003563B3"/>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5A2D4A"/>
    <w:rPr>
      <w:b/>
      <w:bCs/>
    </w:rPr>
  </w:style>
  <w:style w:type="character" w:customStyle="1" w:styleId="OnderwerpvanopmerkingChar">
    <w:name w:val="Onderwerp van opmerking Char"/>
    <w:basedOn w:val="TekstopmerkingChar"/>
    <w:link w:val="Onderwerpvanopmerking"/>
    <w:uiPriority w:val="99"/>
    <w:semiHidden/>
    <w:rsid w:val="005A2D4A"/>
    <w:rPr>
      <w:rFonts w:ascii="Arial" w:eastAsia="Calibri" w:hAnsi="Arial" w:cs="Times New Roman"/>
      <w:b/>
      <w:bCs/>
      <w:sz w:val="20"/>
      <w:szCs w:val="20"/>
    </w:rPr>
  </w:style>
  <w:style w:type="paragraph" w:styleId="Revisie">
    <w:name w:val="Revision"/>
    <w:hidden/>
    <w:uiPriority w:val="99"/>
    <w:semiHidden/>
    <w:rsid w:val="005503DE"/>
    <w:pPr>
      <w:spacing w:after="0" w:line="240" w:lineRule="auto"/>
    </w:pPr>
    <w:rPr>
      <w:rFonts w:ascii="Arial" w:eastAsia="Calibri" w:hAnsi="Arial" w:cs="Times New Roman"/>
      <w:sz w:val="19"/>
    </w:rPr>
  </w:style>
  <w:style w:type="paragraph" w:styleId="Normaalweb">
    <w:name w:val="Normal (Web)"/>
    <w:basedOn w:val="Standaard"/>
    <w:uiPriority w:val="99"/>
    <w:semiHidden/>
    <w:unhideWhenUsed/>
    <w:rsid w:val="00155BE6"/>
    <w:rPr>
      <w:rFonts w:ascii="Times New Roman" w:hAnsi="Times New Roman"/>
      <w:sz w:val="24"/>
      <w:szCs w:val="24"/>
    </w:rPr>
  </w:style>
  <w:style w:type="character" w:customStyle="1" w:styleId="GeenafstandChar">
    <w:name w:val="Geen afstand Char"/>
    <w:basedOn w:val="Standaardalinea-lettertype"/>
    <w:link w:val="Geenafstand"/>
    <w:uiPriority w:val="3"/>
    <w:rsid w:val="007E3ED4"/>
    <w:rPr>
      <w:rFonts w:ascii="Verdana" w:hAnsi="Verdana"/>
      <w:sz w:val="18"/>
    </w:rPr>
  </w:style>
  <w:style w:type="paragraph" w:customStyle="1" w:styleId="Standaardrijksstijl">
    <w:name w:val="Standaard rijksstijl"/>
    <w:basedOn w:val="Standaard"/>
    <w:link w:val="StandaardrijksstijlChar"/>
    <w:qFormat/>
    <w:rsid w:val="007E3ED4"/>
    <w:pPr>
      <w:autoSpaceDE w:val="0"/>
      <w:autoSpaceDN w:val="0"/>
      <w:adjustRightInd w:val="0"/>
    </w:pPr>
    <w:rPr>
      <w:rFonts w:cs="Arial"/>
      <w:color w:val="000000"/>
      <w:spacing w:val="5"/>
      <w:sz w:val="18"/>
      <w:szCs w:val="18"/>
    </w:rPr>
  </w:style>
  <w:style w:type="character" w:customStyle="1" w:styleId="StandaardrijksstijlChar">
    <w:name w:val="Standaard rijksstijl Char"/>
    <w:basedOn w:val="Standaardalinea-lettertype"/>
    <w:link w:val="Standaardrijksstijl"/>
    <w:rsid w:val="007E3ED4"/>
    <w:rPr>
      <w:rFonts w:ascii="Arial" w:eastAsia="Calibri" w:hAnsi="Arial" w:cs="Arial"/>
      <w:color w:val="000000"/>
      <w:spacing w:val="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9835">
      <w:bodyDiv w:val="1"/>
      <w:marLeft w:val="0"/>
      <w:marRight w:val="0"/>
      <w:marTop w:val="0"/>
      <w:marBottom w:val="0"/>
      <w:divBdr>
        <w:top w:val="none" w:sz="0" w:space="0" w:color="auto"/>
        <w:left w:val="none" w:sz="0" w:space="0" w:color="auto"/>
        <w:bottom w:val="none" w:sz="0" w:space="0" w:color="auto"/>
        <w:right w:val="none" w:sz="0" w:space="0" w:color="auto"/>
      </w:divBdr>
    </w:div>
    <w:div w:id="48768612">
      <w:bodyDiv w:val="1"/>
      <w:marLeft w:val="0"/>
      <w:marRight w:val="0"/>
      <w:marTop w:val="0"/>
      <w:marBottom w:val="0"/>
      <w:divBdr>
        <w:top w:val="none" w:sz="0" w:space="0" w:color="auto"/>
        <w:left w:val="none" w:sz="0" w:space="0" w:color="auto"/>
        <w:bottom w:val="none" w:sz="0" w:space="0" w:color="auto"/>
        <w:right w:val="none" w:sz="0" w:space="0" w:color="auto"/>
      </w:divBdr>
    </w:div>
    <w:div w:id="206573146">
      <w:bodyDiv w:val="1"/>
      <w:marLeft w:val="0"/>
      <w:marRight w:val="0"/>
      <w:marTop w:val="0"/>
      <w:marBottom w:val="0"/>
      <w:divBdr>
        <w:top w:val="none" w:sz="0" w:space="0" w:color="auto"/>
        <w:left w:val="none" w:sz="0" w:space="0" w:color="auto"/>
        <w:bottom w:val="none" w:sz="0" w:space="0" w:color="auto"/>
        <w:right w:val="none" w:sz="0" w:space="0" w:color="auto"/>
      </w:divBdr>
    </w:div>
    <w:div w:id="216669799">
      <w:bodyDiv w:val="1"/>
      <w:marLeft w:val="0"/>
      <w:marRight w:val="0"/>
      <w:marTop w:val="0"/>
      <w:marBottom w:val="0"/>
      <w:divBdr>
        <w:top w:val="none" w:sz="0" w:space="0" w:color="auto"/>
        <w:left w:val="none" w:sz="0" w:space="0" w:color="auto"/>
        <w:bottom w:val="none" w:sz="0" w:space="0" w:color="auto"/>
        <w:right w:val="none" w:sz="0" w:space="0" w:color="auto"/>
      </w:divBdr>
    </w:div>
    <w:div w:id="615916155">
      <w:bodyDiv w:val="1"/>
      <w:marLeft w:val="0"/>
      <w:marRight w:val="0"/>
      <w:marTop w:val="0"/>
      <w:marBottom w:val="0"/>
      <w:divBdr>
        <w:top w:val="none" w:sz="0" w:space="0" w:color="auto"/>
        <w:left w:val="none" w:sz="0" w:space="0" w:color="auto"/>
        <w:bottom w:val="none" w:sz="0" w:space="0" w:color="auto"/>
        <w:right w:val="none" w:sz="0" w:space="0" w:color="auto"/>
      </w:divBdr>
    </w:div>
    <w:div w:id="983117406">
      <w:bodyDiv w:val="1"/>
      <w:marLeft w:val="0"/>
      <w:marRight w:val="0"/>
      <w:marTop w:val="0"/>
      <w:marBottom w:val="0"/>
      <w:divBdr>
        <w:top w:val="none" w:sz="0" w:space="0" w:color="auto"/>
        <w:left w:val="none" w:sz="0" w:space="0" w:color="auto"/>
        <w:bottom w:val="none" w:sz="0" w:space="0" w:color="auto"/>
        <w:right w:val="none" w:sz="0" w:space="0" w:color="auto"/>
      </w:divBdr>
      <w:divsChild>
        <w:div w:id="759447517">
          <w:marLeft w:val="0"/>
          <w:marRight w:val="0"/>
          <w:marTop w:val="0"/>
          <w:marBottom w:val="0"/>
          <w:divBdr>
            <w:top w:val="none" w:sz="0" w:space="0" w:color="auto"/>
            <w:left w:val="none" w:sz="0" w:space="0" w:color="auto"/>
            <w:bottom w:val="none" w:sz="0" w:space="0" w:color="auto"/>
            <w:right w:val="none" w:sz="0" w:space="0" w:color="auto"/>
          </w:divBdr>
        </w:div>
        <w:div w:id="370497061">
          <w:marLeft w:val="0"/>
          <w:marRight w:val="0"/>
          <w:marTop w:val="0"/>
          <w:marBottom w:val="0"/>
          <w:divBdr>
            <w:top w:val="none" w:sz="0" w:space="0" w:color="auto"/>
            <w:left w:val="none" w:sz="0" w:space="0" w:color="auto"/>
            <w:bottom w:val="none" w:sz="0" w:space="0" w:color="auto"/>
            <w:right w:val="none" w:sz="0" w:space="0" w:color="auto"/>
          </w:divBdr>
        </w:div>
      </w:divsChild>
    </w:div>
    <w:div w:id="1234314809">
      <w:bodyDiv w:val="1"/>
      <w:marLeft w:val="0"/>
      <w:marRight w:val="0"/>
      <w:marTop w:val="0"/>
      <w:marBottom w:val="0"/>
      <w:divBdr>
        <w:top w:val="none" w:sz="0" w:space="0" w:color="auto"/>
        <w:left w:val="none" w:sz="0" w:space="0" w:color="auto"/>
        <w:bottom w:val="none" w:sz="0" w:space="0" w:color="auto"/>
        <w:right w:val="none" w:sz="0" w:space="0" w:color="auto"/>
      </w:divBdr>
    </w:div>
    <w:div w:id="1411805979">
      <w:bodyDiv w:val="1"/>
      <w:marLeft w:val="0"/>
      <w:marRight w:val="0"/>
      <w:marTop w:val="0"/>
      <w:marBottom w:val="0"/>
      <w:divBdr>
        <w:top w:val="none" w:sz="0" w:space="0" w:color="auto"/>
        <w:left w:val="none" w:sz="0" w:space="0" w:color="auto"/>
        <w:bottom w:val="none" w:sz="0" w:space="0" w:color="auto"/>
        <w:right w:val="none" w:sz="0" w:space="0" w:color="auto"/>
      </w:divBdr>
    </w:div>
    <w:div w:id="1477650168">
      <w:bodyDiv w:val="1"/>
      <w:marLeft w:val="0"/>
      <w:marRight w:val="0"/>
      <w:marTop w:val="0"/>
      <w:marBottom w:val="0"/>
      <w:divBdr>
        <w:top w:val="none" w:sz="0" w:space="0" w:color="auto"/>
        <w:left w:val="none" w:sz="0" w:space="0" w:color="auto"/>
        <w:bottom w:val="none" w:sz="0" w:space="0" w:color="auto"/>
        <w:right w:val="none" w:sz="0" w:space="0" w:color="auto"/>
      </w:divBdr>
    </w:div>
    <w:div w:id="1506049024">
      <w:bodyDiv w:val="1"/>
      <w:marLeft w:val="0"/>
      <w:marRight w:val="0"/>
      <w:marTop w:val="0"/>
      <w:marBottom w:val="0"/>
      <w:divBdr>
        <w:top w:val="none" w:sz="0" w:space="0" w:color="auto"/>
        <w:left w:val="none" w:sz="0" w:space="0" w:color="auto"/>
        <w:bottom w:val="none" w:sz="0" w:space="0" w:color="auto"/>
        <w:right w:val="none" w:sz="0" w:space="0" w:color="auto"/>
      </w:divBdr>
    </w:div>
    <w:div w:id="1591113758">
      <w:bodyDiv w:val="1"/>
      <w:marLeft w:val="0"/>
      <w:marRight w:val="0"/>
      <w:marTop w:val="0"/>
      <w:marBottom w:val="0"/>
      <w:divBdr>
        <w:top w:val="none" w:sz="0" w:space="0" w:color="auto"/>
        <w:left w:val="none" w:sz="0" w:space="0" w:color="auto"/>
        <w:bottom w:val="none" w:sz="0" w:space="0" w:color="auto"/>
        <w:right w:val="none" w:sz="0" w:space="0" w:color="auto"/>
      </w:divBdr>
    </w:div>
    <w:div w:id="1621838821">
      <w:bodyDiv w:val="1"/>
      <w:marLeft w:val="0"/>
      <w:marRight w:val="0"/>
      <w:marTop w:val="0"/>
      <w:marBottom w:val="0"/>
      <w:divBdr>
        <w:top w:val="none" w:sz="0" w:space="0" w:color="auto"/>
        <w:left w:val="none" w:sz="0" w:space="0" w:color="auto"/>
        <w:bottom w:val="none" w:sz="0" w:space="0" w:color="auto"/>
        <w:right w:val="none" w:sz="0" w:space="0" w:color="auto"/>
      </w:divBdr>
    </w:div>
    <w:div w:id="1640574616">
      <w:bodyDiv w:val="1"/>
      <w:marLeft w:val="0"/>
      <w:marRight w:val="0"/>
      <w:marTop w:val="0"/>
      <w:marBottom w:val="0"/>
      <w:divBdr>
        <w:top w:val="none" w:sz="0" w:space="0" w:color="auto"/>
        <w:left w:val="none" w:sz="0" w:space="0" w:color="auto"/>
        <w:bottom w:val="none" w:sz="0" w:space="0" w:color="auto"/>
        <w:right w:val="none" w:sz="0" w:space="0" w:color="auto"/>
      </w:divBdr>
    </w:div>
    <w:div w:id="2024480067">
      <w:bodyDiv w:val="1"/>
      <w:marLeft w:val="0"/>
      <w:marRight w:val="0"/>
      <w:marTop w:val="0"/>
      <w:marBottom w:val="0"/>
      <w:divBdr>
        <w:top w:val="none" w:sz="0" w:space="0" w:color="auto"/>
        <w:left w:val="none" w:sz="0" w:space="0" w:color="auto"/>
        <w:bottom w:val="none" w:sz="0" w:space="0" w:color="auto"/>
        <w:right w:val="none" w:sz="0" w:space="0" w:color="auto"/>
      </w:divBdr>
    </w:div>
    <w:div w:id="203943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anoo.nl/nl/handreiking-aan-de-slag-met-het-ambitiewe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2C054-7C5E-4680-994B-DF212C7C8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2115</Words>
  <Characters>11634</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A.P. de Ru - Snel</dc:creator>
  <cp:keywords/>
  <dc:description/>
  <cp:lastModifiedBy>Anne Matthijs A.M. van Marle</cp:lastModifiedBy>
  <cp:revision>8</cp:revision>
  <dcterms:created xsi:type="dcterms:W3CDTF">2025-03-14T15:43:00Z</dcterms:created>
  <dcterms:modified xsi:type="dcterms:W3CDTF">2025-07-03T06:09:00Z</dcterms:modified>
</cp:coreProperties>
</file>