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D2D5E" w14:textId="75043DAA" w:rsidR="002F3620" w:rsidRPr="00710F33" w:rsidRDefault="00114D53" w:rsidP="002D1547">
      <w:pPr>
        <w:pStyle w:val="INKBijlage"/>
        <w:numPr>
          <w:ilvl w:val="0"/>
          <w:numId w:val="0"/>
        </w:numPr>
        <w:rPr>
          <w:rFonts w:ascii="RijksoverheidSansText" w:hAnsi="RijksoverheidSansText"/>
        </w:rPr>
      </w:pPr>
      <w:r>
        <w:rPr>
          <w:rFonts w:ascii="RijksoverheidSansText" w:hAnsi="RijksoverheidSansText"/>
        </w:rPr>
        <w:t>Bijlage</w:t>
      </w:r>
      <w:r w:rsidR="00D741F3">
        <w:rPr>
          <w:rFonts w:ascii="RijksoverheidSansText" w:hAnsi="RijksoverheidSansText"/>
        </w:rPr>
        <w:t xml:space="preserve"> IX</w:t>
      </w:r>
      <w:r w:rsidR="00103E34" w:rsidRPr="00710F33">
        <w:rPr>
          <w:rFonts w:ascii="RijksoverheidSansText" w:hAnsi="RijksoverheidSansText"/>
        </w:rPr>
        <w:tab/>
      </w:r>
      <w:proofErr w:type="spellStart"/>
      <w:r w:rsidR="00103E34" w:rsidRPr="00710F33">
        <w:rPr>
          <w:rFonts w:ascii="RijksoverheidSansText" w:hAnsi="RijksoverheidSansText"/>
        </w:rPr>
        <w:t>Conformiteitenlijst</w:t>
      </w:r>
      <w:proofErr w:type="spellEnd"/>
      <w:r w:rsidR="00BB6371">
        <w:rPr>
          <w:rFonts w:ascii="RijksoverheidSansText" w:hAnsi="RijksoverheidSansText"/>
        </w:rPr>
        <w:t xml:space="preserve"> </w:t>
      </w:r>
    </w:p>
    <w:p w14:paraId="44B232A9" w14:textId="77777777" w:rsidR="002F3620" w:rsidRPr="00710F33" w:rsidRDefault="002F3620" w:rsidP="002F3620">
      <w:pPr>
        <w:autoSpaceDE w:val="0"/>
        <w:autoSpaceDN w:val="0"/>
        <w:adjustRightInd w:val="0"/>
        <w:spacing w:line="360" w:lineRule="auto"/>
        <w:rPr>
          <w:rFonts w:ascii="RijksoverheidSansText" w:hAnsi="RijksoverheidSansText" w:cs="BAFCC A+ Univers"/>
          <w:i/>
          <w:color w:val="000000"/>
          <w:spacing w:val="5"/>
          <w:sz w:val="16"/>
          <w:szCs w:val="16"/>
        </w:rPr>
      </w:pPr>
    </w:p>
    <w:p w14:paraId="034E4A20" w14:textId="77777777" w:rsidR="002F3620" w:rsidRPr="00710F33" w:rsidRDefault="002F3620" w:rsidP="002F3620">
      <w:pPr>
        <w:autoSpaceDE w:val="0"/>
        <w:autoSpaceDN w:val="0"/>
        <w:adjustRightInd w:val="0"/>
        <w:spacing w:line="360" w:lineRule="auto"/>
        <w:rPr>
          <w:rFonts w:ascii="RijksoverheidSansText" w:hAnsi="RijksoverheidSansText" w:cs="BAFCC A+ Univers"/>
          <w:i/>
          <w:color w:val="000000"/>
          <w:spacing w:val="5"/>
          <w:sz w:val="16"/>
          <w:szCs w:val="16"/>
        </w:rPr>
      </w:pPr>
    </w:p>
    <w:p w14:paraId="6D7E6119" w14:textId="77777777" w:rsidR="002F3620" w:rsidRPr="00710F33" w:rsidRDefault="002F3620" w:rsidP="002F3620">
      <w:pPr>
        <w:autoSpaceDE w:val="0"/>
        <w:autoSpaceDN w:val="0"/>
        <w:adjustRightInd w:val="0"/>
        <w:spacing w:line="360" w:lineRule="auto"/>
        <w:rPr>
          <w:rFonts w:ascii="RijksoverheidSansText" w:hAnsi="RijksoverheidSansText" w:cs="BAFCC A+ Univers"/>
          <w:i/>
          <w:color w:val="000000"/>
          <w:spacing w:val="5"/>
          <w:sz w:val="16"/>
          <w:szCs w:val="16"/>
        </w:rPr>
      </w:pPr>
      <w:r w:rsidRPr="00710F33">
        <w:rPr>
          <w:rFonts w:ascii="RijksoverheidSansText" w:hAnsi="RijksoverheidSansText" w:cs="BAFCC A+ Univers"/>
          <w:i/>
          <w:color w:val="000000"/>
          <w:spacing w:val="5"/>
          <w:sz w:val="16"/>
          <w:szCs w:val="16"/>
        </w:rPr>
        <w:t xml:space="preserve">Deze verklaring dient door de </w:t>
      </w:r>
      <w:r w:rsidR="00103E34" w:rsidRPr="00710F33">
        <w:rPr>
          <w:rFonts w:ascii="RijksoverheidSansText" w:hAnsi="RijksoverheidSansText" w:cs="BAFCC A+ Univers"/>
          <w:i/>
          <w:color w:val="000000"/>
          <w:spacing w:val="5"/>
          <w:sz w:val="16"/>
          <w:szCs w:val="16"/>
        </w:rPr>
        <w:t>Inschrijver</w:t>
      </w:r>
      <w:r w:rsidR="00220E85" w:rsidRPr="00710F33">
        <w:rPr>
          <w:rFonts w:ascii="RijksoverheidSansText" w:hAnsi="RijksoverheidSansText" w:cs="BAFCC A+ Univers"/>
          <w:i/>
          <w:color w:val="000000"/>
          <w:spacing w:val="5"/>
          <w:sz w:val="16"/>
          <w:szCs w:val="16"/>
        </w:rPr>
        <w:t xml:space="preserve"> n</w:t>
      </w:r>
      <w:r w:rsidRPr="00710F33">
        <w:rPr>
          <w:rFonts w:ascii="RijksoverheidSansText" w:hAnsi="RijksoverheidSansText" w:cs="BAFCC A+ Univers"/>
          <w:i/>
          <w:color w:val="000000"/>
          <w:spacing w:val="5"/>
          <w:sz w:val="16"/>
          <w:szCs w:val="16"/>
        </w:rPr>
        <w:t>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w:t>
      </w:r>
    </w:p>
    <w:p w14:paraId="245FF41F" w14:textId="77777777" w:rsidR="002F3620" w:rsidRPr="00710F33" w:rsidRDefault="002F3620" w:rsidP="002F3620">
      <w:pPr>
        <w:autoSpaceDE w:val="0"/>
        <w:autoSpaceDN w:val="0"/>
        <w:adjustRightInd w:val="0"/>
        <w:spacing w:line="360" w:lineRule="auto"/>
        <w:rPr>
          <w:rFonts w:ascii="RijksoverheidSansText" w:hAnsi="RijksoverheidSansText" w:cs="BAFCC A+ Univers"/>
          <w:color w:val="000000"/>
          <w:spacing w:val="5"/>
        </w:rPr>
      </w:pPr>
    </w:p>
    <w:p w14:paraId="1025135E" w14:textId="77777777" w:rsidR="002F3620" w:rsidRPr="00710F33" w:rsidRDefault="002F3620" w:rsidP="002F3620">
      <w:pPr>
        <w:autoSpaceDE w:val="0"/>
        <w:autoSpaceDN w:val="0"/>
        <w:adjustRightInd w:val="0"/>
        <w:spacing w:line="360" w:lineRule="auto"/>
        <w:rPr>
          <w:rFonts w:ascii="RijksoverheidSansText" w:hAnsi="RijksoverheidSansText" w:cs="BAFCC A+ Univers"/>
          <w:color w:val="000000"/>
          <w:spacing w:val="5"/>
        </w:rPr>
      </w:pPr>
      <w:r w:rsidRPr="00710F33">
        <w:rPr>
          <w:rFonts w:ascii="RijksoverheidSansText" w:hAnsi="RijksoverheidSansText" w:cs="BAFCC A+ Univers"/>
          <w:color w:val="000000"/>
          <w:spacing w:val="5"/>
        </w:rPr>
        <w:t>Hiermee verklaart</w:t>
      </w:r>
      <w:r w:rsidR="00220E85" w:rsidRPr="00710F33">
        <w:rPr>
          <w:rFonts w:ascii="RijksoverheidSansText" w:hAnsi="RijksoverheidSansText" w:cs="BAFCC A+ Univers"/>
          <w:color w:val="000000"/>
          <w:spacing w:val="5"/>
        </w:rPr>
        <w:t xml:space="preserve"> </w:t>
      </w:r>
      <w:r w:rsidR="00103E34" w:rsidRPr="00710F33">
        <w:rPr>
          <w:rFonts w:ascii="RijksoverheidSansText" w:hAnsi="RijksoverheidSansText" w:cs="BAFCC A+ Univers"/>
          <w:color w:val="000000"/>
          <w:spacing w:val="5"/>
        </w:rPr>
        <w:t xml:space="preserve">Inschrijver </w:t>
      </w:r>
      <w:r w:rsidRPr="00710F33">
        <w:rPr>
          <w:rFonts w:ascii="RijksoverheidSansText" w:hAnsi="RijksoverheidSansText" w:cs="BAFCC A+ Univers"/>
          <w:color w:val="000000"/>
          <w:spacing w:val="5"/>
        </w:rPr>
        <w:t xml:space="preserve">ondubbelzinnig met de strekking van het antwoord “JA” te voldoen aan de </w:t>
      </w:r>
      <w:r w:rsidR="00220E85" w:rsidRPr="00710F33">
        <w:rPr>
          <w:rFonts w:ascii="RijksoverheidSansText" w:hAnsi="RijksoverheidSansText" w:cs="BAFCC A+ Univers"/>
          <w:color w:val="000000"/>
          <w:spacing w:val="5"/>
        </w:rPr>
        <w:t xml:space="preserve">gestelde </w:t>
      </w:r>
      <w:r w:rsidRPr="00710F33">
        <w:rPr>
          <w:rFonts w:ascii="RijksoverheidSansText" w:hAnsi="RijksoverheidSansText" w:cs="BAFCC A+ Univers"/>
          <w:color w:val="000000"/>
          <w:spacing w:val="5"/>
        </w:rPr>
        <w:t>eisen.</w:t>
      </w:r>
    </w:p>
    <w:p w14:paraId="7964C946" w14:textId="77777777" w:rsidR="002F3620" w:rsidRPr="00710F33" w:rsidRDefault="002F3620" w:rsidP="002F3620">
      <w:pPr>
        <w:autoSpaceDE w:val="0"/>
        <w:autoSpaceDN w:val="0"/>
        <w:adjustRightInd w:val="0"/>
        <w:spacing w:line="360" w:lineRule="auto"/>
        <w:rPr>
          <w:rFonts w:ascii="RijksoverheidSansText" w:hAnsi="RijksoverheidSansText" w:cs="BAFCC A+ Univers"/>
          <w:color w:val="000000"/>
          <w:spacing w:val="5"/>
        </w:rPr>
      </w:pPr>
    </w:p>
    <w:tbl>
      <w:tblPr>
        <w:tblW w:w="9631" w:type="dxa"/>
        <w:tblCellMar>
          <w:left w:w="10" w:type="dxa"/>
          <w:right w:w="10" w:type="dxa"/>
        </w:tblCellMar>
        <w:tblLook w:val="0000" w:firstRow="0" w:lastRow="0" w:firstColumn="0" w:lastColumn="0" w:noHBand="0" w:noVBand="0"/>
      </w:tblPr>
      <w:tblGrid>
        <w:gridCol w:w="957"/>
        <w:gridCol w:w="7723"/>
        <w:gridCol w:w="951"/>
      </w:tblGrid>
      <w:tr w:rsidR="002F3620" w:rsidRPr="00710F33" w14:paraId="6CC1458D" w14:textId="77777777" w:rsidTr="006E0DE9">
        <w:trPr>
          <w:cantSplit/>
          <w:trHeight w:val="340"/>
          <w:tblHeader/>
        </w:trPr>
        <w:tc>
          <w:tcPr>
            <w:tcW w:w="95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vAlign w:val="center"/>
          </w:tcPr>
          <w:p w14:paraId="2A8A7140" w14:textId="77777777" w:rsidR="002F3620" w:rsidRPr="00710F33" w:rsidRDefault="002F3620" w:rsidP="00D9308F">
            <w:pPr>
              <w:suppressAutoHyphens/>
              <w:autoSpaceDN w:val="0"/>
              <w:spacing w:line="360" w:lineRule="auto"/>
              <w:textAlignment w:val="baseline"/>
              <w:rPr>
                <w:rFonts w:ascii="RijksoverheidSansText" w:hAnsi="RijksoverheidSansText" w:cs="Arial"/>
                <w:b/>
                <w:spacing w:val="5"/>
                <w:szCs w:val="19"/>
                <w:lang w:eastAsia="nl-NL"/>
              </w:rPr>
            </w:pPr>
            <w:r w:rsidRPr="00710F33">
              <w:rPr>
                <w:rFonts w:ascii="RijksoverheidSansText" w:hAnsi="RijksoverheidSansText" w:cs="Arial"/>
                <w:b/>
                <w:spacing w:val="5"/>
                <w:szCs w:val="19"/>
                <w:lang w:eastAsia="nl-NL"/>
              </w:rPr>
              <w:t>Nummer eis</w:t>
            </w:r>
          </w:p>
        </w:tc>
        <w:tc>
          <w:tcPr>
            <w:tcW w:w="772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vAlign w:val="center"/>
          </w:tcPr>
          <w:p w14:paraId="1C27709B" w14:textId="77777777" w:rsidR="002F3620" w:rsidRPr="00710F33" w:rsidRDefault="002F3620" w:rsidP="008C346C">
            <w:pPr>
              <w:suppressAutoHyphens/>
              <w:autoSpaceDN w:val="0"/>
              <w:spacing w:line="360" w:lineRule="auto"/>
              <w:jc w:val="both"/>
              <w:textAlignment w:val="baseline"/>
              <w:rPr>
                <w:rFonts w:ascii="RijksoverheidSansText" w:hAnsi="RijksoverheidSansText" w:cs="Arial"/>
                <w:b/>
                <w:spacing w:val="5"/>
                <w:szCs w:val="19"/>
                <w:lang w:eastAsia="nl-NL"/>
              </w:rPr>
            </w:pPr>
            <w:r w:rsidRPr="00710F33">
              <w:rPr>
                <w:rFonts w:ascii="RijksoverheidSansText" w:hAnsi="RijksoverheidSansText" w:cs="Arial"/>
                <w:b/>
                <w:spacing w:val="5"/>
                <w:szCs w:val="19"/>
                <w:lang w:eastAsia="nl-NL"/>
              </w:rPr>
              <w:t>Omschrijving eis</w:t>
            </w:r>
          </w:p>
          <w:p w14:paraId="3017A14F" w14:textId="77777777" w:rsidR="008C346C" w:rsidRPr="00710F33" w:rsidRDefault="008C346C" w:rsidP="008C346C">
            <w:pPr>
              <w:suppressAutoHyphens/>
              <w:autoSpaceDN w:val="0"/>
              <w:spacing w:line="360" w:lineRule="auto"/>
              <w:jc w:val="both"/>
              <w:textAlignment w:val="baseline"/>
              <w:rPr>
                <w:rFonts w:ascii="RijksoverheidSansText" w:hAnsi="RijksoverheidSansText" w:cs="Arial"/>
                <w:b/>
                <w:spacing w:val="5"/>
                <w:szCs w:val="19"/>
                <w:lang w:eastAsia="nl-NL"/>
              </w:rPr>
            </w:pPr>
          </w:p>
        </w:tc>
        <w:tc>
          <w:tcPr>
            <w:tcW w:w="951"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vAlign w:val="center"/>
          </w:tcPr>
          <w:p w14:paraId="1594139E" w14:textId="77777777" w:rsidR="002F3620" w:rsidRPr="00710F33" w:rsidRDefault="002F3620" w:rsidP="00D9308F">
            <w:pPr>
              <w:suppressAutoHyphens/>
              <w:autoSpaceDN w:val="0"/>
              <w:spacing w:line="360" w:lineRule="auto"/>
              <w:textAlignment w:val="baseline"/>
              <w:rPr>
                <w:rFonts w:ascii="RijksoverheidSansText" w:hAnsi="RijksoverheidSansText" w:cs="Arial"/>
                <w:b/>
                <w:spacing w:val="5"/>
                <w:szCs w:val="19"/>
                <w:lang w:eastAsia="nl-NL"/>
              </w:rPr>
            </w:pPr>
            <w:r w:rsidRPr="00710F33">
              <w:rPr>
                <w:rFonts w:ascii="RijksoverheidSansText" w:hAnsi="RijksoverheidSansText" w:cs="Arial"/>
                <w:b/>
                <w:spacing w:val="5"/>
                <w:szCs w:val="19"/>
                <w:lang w:eastAsia="nl-NL"/>
              </w:rPr>
              <w:t>Akkoord ja / nee</w:t>
            </w:r>
          </w:p>
        </w:tc>
      </w:tr>
      <w:tr w:rsidR="000314B9" w:rsidRPr="00710F33" w14:paraId="113F8937" w14:textId="77777777" w:rsidTr="006E0DE9">
        <w:trPr>
          <w:trHeight w:val="340"/>
        </w:trPr>
        <w:tc>
          <w:tcPr>
            <w:tcW w:w="96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96120E" w14:textId="77777777" w:rsidR="000314B9" w:rsidRPr="00224E82" w:rsidRDefault="009A5C84" w:rsidP="00D9308F">
            <w:pPr>
              <w:suppressAutoHyphens/>
              <w:autoSpaceDN w:val="0"/>
              <w:spacing w:line="360" w:lineRule="auto"/>
              <w:textAlignment w:val="baseline"/>
              <w:rPr>
                <w:rFonts w:ascii="RijksoverheidSansText" w:hAnsi="RijksoverheidSansText" w:cs="Arial"/>
                <w:b/>
                <w:spacing w:val="5"/>
                <w:sz w:val="18"/>
                <w:szCs w:val="18"/>
                <w:lang w:eastAsia="nl-NL"/>
              </w:rPr>
            </w:pPr>
            <w:r w:rsidRPr="00224E82">
              <w:rPr>
                <w:rFonts w:ascii="RijksoverheidSansText" w:hAnsi="RijksoverheidSansText" w:cs="Arial"/>
                <w:b/>
                <w:spacing w:val="5"/>
                <w:sz w:val="18"/>
                <w:szCs w:val="18"/>
                <w:lang w:eastAsia="nl-NL"/>
              </w:rPr>
              <w:t>Geschiktheidseisen</w:t>
            </w:r>
          </w:p>
        </w:tc>
      </w:tr>
      <w:tr w:rsidR="0068782B" w:rsidRPr="00357313" w14:paraId="311BF7CC"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D1B7C8" w14:textId="5ED428FF" w:rsidR="0068782B" w:rsidRPr="00357313" w:rsidRDefault="0068782B" w:rsidP="00D9308F">
            <w:pPr>
              <w:suppressAutoHyphens/>
              <w:autoSpaceDN w:val="0"/>
              <w:spacing w:line="360" w:lineRule="auto"/>
              <w:textAlignment w:val="baseline"/>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GE 1</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D85AFC" w14:textId="77777777" w:rsidR="004E424E" w:rsidRPr="00E23C63" w:rsidRDefault="004E424E" w:rsidP="004E424E">
            <w:pPr>
              <w:pStyle w:val="Tabel"/>
              <w:rPr>
                <w:rFonts w:ascii="RijksoverheidSansHeading" w:hAnsi="RijksoverheidSansHeading"/>
              </w:rPr>
            </w:pPr>
            <w:r w:rsidRPr="00E23C63">
              <w:rPr>
                <w:rFonts w:ascii="RijksoverheidSansHeading" w:hAnsi="RijksoverheidSansHeading"/>
              </w:rPr>
              <w:t xml:space="preserve">De Inschrijver voldoet bij het </w:t>
            </w:r>
            <w:r w:rsidRPr="00430DE0">
              <w:rPr>
                <w:rFonts w:ascii="RijksoverheidSansHeading" w:hAnsi="RijksoverheidSansHeading"/>
              </w:rPr>
              <w:t>invullen van Bijlage XI</w:t>
            </w:r>
            <w:r w:rsidRPr="00E23C63">
              <w:rPr>
                <w:rFonts w:ascii="RijksoverheidSansHeading" w:hAnsi="RijksoverheidSansHeading"/>
              </w:rPr>
              <w:t xml:space="preserve"> – Financiële economische draagkracht aan de gestelde eisen ten aanzien van de kengetallen op solvabiliteit, rentabiliteit en liquiditeit over de laatste drie beschikbare boekjaren. Er wordt minimaal een totaal van 4 punten behaald, waarbij op solvabiliteit en rendabiliteit minimaal 1 punt gehaald wordt. Voor rendabiliteit is echter compensatie mogelijk wanneer voor solvabiliteit minimaal een gemiddelde van 30% wordt gehaald. </w:t>
            </w:r>
          </w:p>
          <w:p w14:paraId="4C271C6F" w14:textId="77777777" w:rsidR="004E424E" w:rsidRPr="00E23C63" w:rsidRDefault="004E424E" w:rsidP="004E424E">
            <w:pPr>
              <w:pStyle w:val="Tabel"/>
              <w:rPr>
                <w:rFonts w:ascii="RijksoverheidSansHeading" w:hAnsi="RijksoverheidSansHeading"/>
              </w:rPr>
            </w:pPr>
          </w:p>
          <w:p w14:paraId="137AB295" w14:textId="77777777" w:rsidR="004E424E" w:rsidRPr="00E23C63" w:rsidRDefault="004E424E" w:rsidP="004E424E">
            <w:pPr>
              <w:pStyle w:val="Tabel"/>
              <w:rPr>
                <w:rFonts w:ascii="RijksoverheidSansHeading" w:hAnsi="RijksoverheidSansHeading"/>
              </w:rPr>
            </w:pPr>
            <w:r w:rsidRPr="00E23C63">
              <w:rPr>
                <w:rFonts w:ascii="RijksoverheidSansHeading" w:hAnsi="RijksoverheidSansHeading"/>
              </w:rPr>
              <w:t xml:space="preserve">Hiervoor </w:t>
            </w:r>
            <w:r w:rsidRPr="00430DE0">
              <w:rPr>
                <w:rFonts w:ascii="RijksoverheidSansHeading" w:hAnsi="RijksoverheidSansHeading"/>
              </w:rPr>
              <w:t>dient Bijlage XI</w:t>
            </w:r>
            <w:r w:rsidRPr="00E23C63">
              <w:rPr>
                <w:rFonts w:ascii="RijksoverheidSansHeading" w:hAnsi="RijksoverheidSansHeading"/>
              </w:rPr>
              <w:t xml:space="preserve"> – Financieel economische draagkracht ingevuld te worden.</w:t>
            </w:r>
          </w:p>
          <w:p w14:paraId="40DCA374" w14:textId="77777777" w:rsidR="00357313" w:rsidRPr="00E23C63" w:rsidRDefault="00357313" w:rsidP="00357313">
            <w:pPr>
              <w:suppressAutoHyphens/>
              <w:autoSpaceDN w:val="0"/>
              <w:spacing w:line="360" w:lineRule="auto"/>
              <w:textAlignment w:val="baseline"/>
              <w:rPr>
                <w:rFonts w:ascii="RijksoverheidSansHeading" w:hAnsi="RijksoverheidSansHeading" w:cs="Arial"/>
                <w:sz w:val="18"/>
                <w:szCs w:val="18"/>
              </w:rPr>
            </w:pPr>
          </w:p>
          <w:p w14:paraId="3E84355E" w14:textId="6B776138" w:rsidR="0068782B" w:rsidRPr="00E23C63" w:rsidRDefault="00357313" w:rsidP="00357313">
            <w:pPr>
              <w:suppressAutoHyphens/>
              <w:autoSpaceDN w:val="0"/>
              <w:spacing w:line="360" w:lineRule="auto"/>
              <w:textAlignment w:val="baseline"/>
              <w:rPr>
                <w:rFonts w:ascii="RijksoverheidSansHeading" w:hAnsi="RijksoverheidSansHeading"/>
                <w:sz w:val="18"/>
                <w:szCs w:val="18"/>
              </w:rPr>
            </w:pPr>
            <w:r w:rsidRPr="00E23C63">
              <w:rPr>
                <w:rFonts w:ascii="RijksoverheidSansHeading" w:hAnsi="RijksoverheidSansHeading" w:cs="Arial"/>
                <w:sz w:val="18"/>
                <w:szCs w:val="18"/>
              </w:rPr>
              <w:t>De winnende Inschrijver levert onderliggende bewijsstukken (jaarrekeningen van betreffende boekjaren met accountantsverklaring of een samenstellingsverklaring) aan na de mededeling van de gunningsbeslissing.</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003C73" w14:textId="77777777" w:rsidR="0068782B" w:rsidRPr="00357313" w:rsidRDefault="0068782B" w:rsidP="00D9308F">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9A2B22" w:rsidRPr="00357313" w14:paraId="4BF0EC34"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061716" w14:textId="5750DEFA" w:rsidR="009A2B22" w:rsidRPr="00357313" w:rsidRDefault="009A5C84" w:rsidP="00D9308F">
            <w:pPr>
              <w:suppressAutoHyphens/>
              <w:autoSpaceDN w:val="0"/>
              <w:spacing w:line="360" w:lineRule="auto"/>
              <w:textAlignment w:val="baseline"/>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w:t>
            </w:r>
            <w:r w:rsidR="00710F33" w:rsidRPr="00357313">
              <w:rPr>
                <w:rFonts w:ascii="RijksoverheidSansHeading" w:hAnsi="RijksoverheidSansHeading" w:cs="Arial"/>
                <w:spacing w:val="5"/>
                <w:sz w:val="18"/>
                <w:szCs w:val="18"/>
                <w:lang w:eastAsia="nl-NL"/>
              </w:rPr>
              <w:t>E</w:t>
            </w:r>
            <w:r w:rsidR="00FD6FC0" w:rsidRPr="00357313">
              <w:rPr>
                <w:rFonts w:ascii="RijksoverheidSansHeading" w:hAnsi="RijksoverheidSansHeading" w:cs="Arial"/>
                <w:spacing w:val="5"/>
                <w:sz w:val="18"/>
                <w:szCs w:val="18"/>
                <w:lang w:eastAsia="nl-NL"/>
              </w:rPr>
              <w:t xml:space="preserve"> </w:t>
            </w:r>
            <w:r w:rsidR="00D208E9" w:rsidRPr="00357313">
              <w:rPr>
                <w:rFonts w:ascii="RijksoverheidSansHeading" w:hAnsi="RijksoverheidSansHeading" w:cs="Arial"/>
                <w:spacing w:val="5"/>
                <w:sz w:val="18"/>
                <w:szCs w:val="18"/>
                <w:lang w:eastAsia="nl-NL"/>
              </w:rPr>
              <w:t>2</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855C08" w14:textId="77777777" w:rsidR="004E424E" w:rsidRPr="00E23C63" w:rsidRDefault="004E424E" w:rsidP="004E424E">
            <w:pPr>
              <w:pStyle w:val="Tabel"/>
              <w:rPr>
                <w:rFonts w:ascii="RijksoverheidSansHeading" w:hAnsi="RijksoverheidSansHeading"/>
              </w:rPr>
            </w:pPr>
            <w:r w:rsidRPr="00E23C63">
              <w:rPr>
                <w:rFonts w:ascii="RijksoverheidSansHeading" w:hAnsi="RijksoverheidSansHeading"/>
              </w:rPr>
              <w:t xml:space="preserve">Inschrijver handelt aantoonbaar conform de norm van Informatiebeveiliging ISO 27001:2013, of een vergelijkbaar Informatiebeveiligingssysteem.   </w:t>
            </w:r>
          </w:p>
          <w:p w14:paraId="05287E98" w14:textId="77777777" w:rsidR="004E424E" w:rsidRPr="00E23C63" w:rsidRDefault="004E424E" w:rsidP="004E424E">
            <w:pPr>
              <w:pStyle w:val="Tabel"/>
              <w:rPr>
                <w:rFonts w:ascii="RijksoverheidSansHeading" w:hAnsi="RijksoverheidSansHeading"/>
              </w:rPr>
            </w:pPr>
          </w:p>
          <w:p w14:paraId="580B1F58" w14:textId="7D8D3EF8" w:rsidR="009A2B22" w:rsidRPr="00E23C63" w:rsidRDefault="004E424E" w:rsidP="004E424E">
            <w:pPr>
              <w:suppressAutoHyphens/>
              <w:autoSpaceDN w:val="0"/>
              <w:spacing w:line="360" w:lineRule="auto"/>
              <w:textAlignment w:val="baseline"/>
              <w:rPr>
                <w:rFonts w:ascii="RijksoverheidSansHeading" w:hAnsi="RijksoverheidSansHeading"/>
                <w:sz w:val="18"/>
                <w:szCs w:val="18"/>
              </w:rPr>
            </w:pPr>
            <w:r w:rsidRPr="00E23C63">
              <w:rPr>
                <w:rFonts w:ascii="RijksoverheidSansHeading" w:hAnsi="RijksoverheidSansHeading"/>
                <w:sz w:val="18"/>
                <w:szCs w:val="18"/>
              </w:rPr>
              <w:t>Op verzoek levert de winnende Inschrijver hiervan onderliggende bewijsstukken aan na de mededeling van de gunningsbeslissing.</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BE6336" w14:textId="77777777" w:rsidR="009A2B22" w:rsidRPr="00357313" w:rsidRDefault="009A2B22" w:rsidP="00D9308F">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D208E9" w:rsidRPr="00357313" w14:paraId="07914F7E"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D4CC4F" w14:textId="19234D66" w:rsidR="00D208E9" w:rsidRPr="00357313" w:rsidRDefault="00D208E9" w:rsidP="00D9308F">
            <w:pPr>
              <w:suppressAutoHyphens/>
              <w:autoSpaceDN w:val="0"/>
              <w:spacing w:line="360" w:lineRule="auto"/>
              <w:textAlignment w:val="baseline"/>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GE 3</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E62BB0" w14:textId="77777777" w:rsidR="004E424E" w:rsidRPr="00E23C63" w:rsidRDefault="004E424E" w:rsidP="004E424E">
            <w:pPr>
              <w:pStyle w:val="Tabel"/>
              <w:rPr>
                <w:rFonts w:ascii="RijksoverheidSansHeading" w:hAnsi="RijksoverheidSansHeading"/>
              </w:rPr>
            </w:pPr>
            <w:r w:rsidRPr="00E23C63">
              <w:rPr>
                <w:rFonts w:ascii="RijksoverheidSansHeading" w:hAnsi="RijksoverheidSansHeading"/>
              </w:rPr>
              <w:t xml:space="preserve">Inschrijver overlegt per kerncompetentie één (1) referentie met een duidelijke omschrijving van een verrichte opdracht die in de afgelopen 3 jaar heeft plaatsgevonden, teruggerekend vanaf de datum van de uiterlijke ontvangst van Inschrijvingen. </w:t>
            </w:r>
          </w:p>
          <w:p w14:paraId="78A5E90A" w14:textId="77D1B80B" w:rsidR="004E424E" w:rsidRPr="00E23C63" w:rsidRDefault="004E424E" w:rsidP="004E424E">
            <w:pPr>
              <w:pStyle w:val="Tabel"/>
              <w:rPr>
                <w:rFonts w:ascii="RijksoverheidSansHeading" w:hAnsi="RijksoverheidSansHeading"/>
              </w:rPr>
            </w:pPr>
            <w:r w:rsidRPr="00E23C63">
              <w:rPr>
                <w:rFonts w:ascii="RijksoverheidSansHeading" w:hAnsi="RijksoverheidSansHeading"/>
              </w:rPr>
              <w:t>De volgende kerncompetentie(s) zijn van toepassing op Inschrijver:</w:t>
            </w:r>
          </w:p>
          <w:p w14:paraId="0FEA254A" w14:textId="77777777" w:rsidR="004E424E" w:rsidRPr="00E23C63" w:rsidRDefault="004E424E" w:rsidP="004E424E">
            <w:pPr>
              <w:pStyle w:val="Tabel"/>
              <w:rPr>
                <w:rFonts w:ascii="RijksoverheidSansHeading" w:hAnsi="RijksoverheidSansHeading"/>
              </w:rPr>
            </w:pPr>
          </w:p>
          <w:p w14:paraId="24A536B7" w14:textId="77777777" w:rsidR="004E424E" w:rsidRPr="00430DE0" w:rsidRDefault="004E424E" w:rsidP="004E424E">
            <w:pPr>
              <w:pStyle w:val="Tabel"/>
              <w:rPr>
                <w:rFonts w:ascii="RijksoverheidSansHeading" w:hAnsi="RijksoverheidSansHeading"/>
                <w:b/>
                <w:bCs w:val="0"/>
              </w:rPr>
            </w:pPr>
            <w:r w:rsidRPr="00430DE0">
              <w:rPr>
                <w:rFonts w:ascii="RijksoverheidSansHeading" w:hAnsi="RijksoverheidSansHeading"/>
                <w:b/>
                <w:bCs w:val="0"/>
              </w:rPr>
              <w:t xml:space="preserve">Kerncompetentie 1: </w:t>
            </w:r>
          </w:p>
          <w:p w14:paraId="7130D21C" w14:textId="77777777" w:rsidR="004E424E" w:rsidRPr="00E23C63" w:rsidRDefault="004E424E" w:rsidP="004E424E">
            <w:pPr>
              <w:pStyle w:val="Tabel"/>
              <w:rPr>
                <w:rFonts w:ascii="RijksoverheidSansHeading" w:hAnsi="RijksoverheidSansHeading"/>
              </w:rPr>
            </w:pPr>
            <w:r w:rsidRPr="00E23C63">
              <w:rPr>
                <w:rFonts w:ascii="RijksoverheidSansHeading" w:hAnsi="RijksoverheidSansHeading"/>
              </w:rPr>
              <w:t xml:space="preserve">Kennis en ervaring met het succesvol leveren en implementeren van een on </w:t>
            </w:r>
            <w:proofErr w:type="spellStart"/>
            <w:r w:rsidRPr="00E23C63">
              <w:rPr>
                <w:rFonts w:ascii="RijksoverheidSansHeading" w:hAnsi="RijksoverheidSansHeading"/>
              </w:rPr>
              <w:t>premise</w:t>
            </w:r>
            <w:proofErr w:type="spellEnd"/>
            <w:r w:rsidRPr="00E23C63">
              <w:rPr>
                <w:rFonts w:ascii="RijksoverheidSansHeading" w:hAnsi="RijksoverheidSansHeading"/>
              </w:rPr>
              <w:t xml:space="preserve"> SAP Applicatie/HANA hosting platform met minimaal 40 (virtuele) </w:t>
            </w:r>
            <w:proofErr w:type="spellStart"/>
            <w:r w:rsidRPr="00E23C63">
              <w:rPr>
                <w:rFonts w:ascii="RijksoverheidSansHeading" w:hAnsi="RijksoverheidSansHeading"/>
              </w:rPr>
              <w:t>Hosts</w:t>
            </w:r>
            <w:proofErr w:type="spellEnd"/>
            <w:r w:rsidRPr="00E23C63">
              <w:rPr>
                <w:rFonts w:ascii="RijksoverheidSansHeading" w:hAnsi="RijksoverheidSansHeading"/>
              </w:rPr>
              <w:t>;</w:t>
            </w:r>
          </w:p>
          <w:p w14:paraId="78F96EE2" w14:textId="77777777" w:rsidR="004E424E" w:rsidRPr="00E23C63" w:rsidRDefault="004E424E" w:rsidP="004E424E">
            <w:pPr>
              <w:pStyle w:val="Tabel"/>
              <w:rPr>
                <w:rFonts w:ascii="RijksoverheidSansHeading" w:hAnsi="RijksoverheidSansHeading"/>
                <w:highlight w:val="yellow"/>
              </w:rPr>
            </w:pPr>
          </w:p>
          <w:p w14:paraId="141FD7E7" w14:textId="77777777" w:rsidR="004E424E" w:rsidRPr="00430DE0" w:rsidRDefault="004E424E" w:rsidP="004E424E">
            <w:pPr>
              <w:pStyle w:val="Tabel"/>
              <w:rPr>
                <w:rFonts w:ascii="RijksoverheidSansHeading" w:hAnsi="RijksoverheidSansHeading"/>
                <w:b/>
                <w:bCs w:val="0"/>
              </w:rPr>
            </w:pPr>
            <w:r w:rsidRPr="00430DE0">
              <w:rPr>
                <w:rFonts w:ascii="RijksoverheidSansHeading" w:hAnsi="RijksoverheidSansHeading"/>
                <w:b/>
                <w:bCs w:val="0"/>
              </w:rPr>
              <w:t>Kerncompetentie 2:</w:t>
            </w:r>
          </w:p>
          <w:p w14:paraId="24AA7FE1" w14:textId="77777777" w:rsidR="004E424E" w:rsidRPr="00E23C63" w:rsidRDefault="004E424E" w:rsidP="004E424E">
            <w:pPr>
              <w:pStyle w:val="Tabel"/>
              <w:rPr>
                <w:rFonts w:ascii="RijksoverheidSansHeading" w:hAnsi="RijksoverheidSansHeading"/>
                <w:highlight w:val="yellow"/>
              </w:rPr>
            </w:pPr>
            <w:r w:rsidRPr="00E23C63">
              <w:rPr>
                <w:rFonts w:ascii="RijksoverheidSansHeading" w:hAnsi="RijksoverheidSansHeading"/>
              </w:rPr>
              <w:t xml:space="preserve">Kennis en ervaring met technisch beheer van een SAP Applicatie/HANA hosting platform met minimaal 40 (virtuele) </w:t>
            </w:r>
            <w:proofErr w:type="spellStart"/>
            <w:r w:rsidRPr="00E23C63">
              <w:rPr>
                <w:rFonts w:ascii="RijksoverheidSansHeading" w:hAnsi="RijksoverheidSansHeading"/>
              </w:rPr>
              <w:t>Hosts</w:t>
            </w:r>
            <w:proofErr w:type="spellEnd"/>
            <w:r w:rsidRPr="00E23C63">
              <w:rPr>
                <w:rFonts w:ascii="RijksoverheidSansHeading" w:hAnsi="RijksoverheidSansHeading"/>
              </w:rPr>
              <w:t>;</w:t>
            </w:r>
          </w:p>
          <w:p w14:paraId="3BF88EBD" w14:textId="77777777" w:rsidR="004E424E" w:rsidRPr="00E23C63" w:rsidRDefault="004E424E" w:rsidP="004E424E">
            <w:pPr>
              <w:pStyle w:val="Tabel"/>
              <w:rPr>
                <w:rFonts w:ascii="RijksoverheidSansHeading" w:hAnsi="RijksoverheidSansHeading"/>
              </w:rPr>
            </w:pPr>
          </w:p>
          <w:p w14:paraId="4988C4BF" w14:textId="77777777" w:rsidR="004E424E" w:rsidRPr="00430DE0" w:rsidRDefault="004E424E" w:rsidP="004E424E">
            <w:pPr>
              <w:pStyle w:val="Tabel"/>
              <w:rPr>
                <w:rFonts w:ascii="RijksoverheidSansHeading" w:hAnsi="RijksoverheidSansHeading"/>
                <w:b/>
                <w:bCs w:val="0"/>
                <w:highlight w:val="yellow"/>
              </w:rPr>
            </w:pPr>
            <w:r w:rsidRPr="00430DE0">
              <w:rPr>
                <w:rFonts w:ascii="RijksoverheidSansHeading" w:hAnsi="RijksoverheidSansHeading"/>
                <w:b/>
                <w:bCs w:val="0"/>
              </w:rPr>
              <w:t xml:space="preserve">Kerncompetentie 3: </w:t>
            </w:r>
          </w:p>
          <w:p w14:paraId="1EF0B64B" w14:textId="77777777" w:rsidR="004E424E" w:rsidRPr="00E23C63" w:rsidRDefault="004E424E" w:rsidP="004E424E">
            <w:pPr>
              <w:pStyle w:val="Tabel"/>
              <w:rPr>
                <w:rFonts w:ascii="RijksoverheidSansHeading" w:hAnsi="RijksoverheidSansHeading"/>
                <w:highlight w:val="yellow"/>
              </w:rPr>
            </w:pPr>
            <w:r w:rsidRPr="00E23C63">
              <w:rPr>
                <w:rFonts w:ascii="RijksoverheidSansHeading" w:hAnsi="RijksoverheidSansHeading"/>
              </w:rPr>
              <w:t xml:space="preserve">Kennis en ervaring met het leveren van een on </w:t>
            </w:r>
            <w:proofErr w:type="spellStart"/>
            <w:r w:rsidRPr="00E23C63">
              <w:rPr>
                <w:rFonts w:ascii="RijksoverheidSansHeading" w:hAnsi="RijksoverheidSansHeading"/>
              </w:rPr>
              <w:t>premise</w:t>
            </w:r>
            <w:proofErr w:type="spellEnd"/>
            <w:r w:rsidRPr="00E23C63">
              <w:rPr>
                <w:rFonts w:ascii="RijksoverheidSansHeading" w:hAnsi="RijksoverheidSansHeading"/>
              </w:rPr>
              <w:t xml:space="preserve"> </w:t>
            </w:r>
            <w:proofErr w:type="spellStart"/>
            <w:r w:rsidRPr="00E23C63">
              <w:rPr>
                <w:rFonts w:ascii="RijksoverheidSansHeading" w:hAnsi="RijksoverheidSansHeading"/>
              </w:rPr>
              <w:t>Managed</w:t>
            </w:r>
            <w:proofErr w:type="spellEnd"/>
            <w:r w:rsidRPr="00E23C63">
              <w:rPr>
                <w:rFonts w:ascii="RijksoverheidSansHeading" w:hAnsi="RijksoverheidSansHeading"/>
              </w:rPr>
              <w:t xml:space="preserve"> Service voor een SAP Applicatie/HANA platform binnen de kaders van overeengekomen SLA afspraken.</w:t>
            </w:r>
          </w:p>
          <w:p w14:paraId="015D68D4" w14:textId="77777777" w:rsidR="00357313" w:rsidRPr="00E23C63" w:rsidRDefault="00357313" w:rsidP="00357313">
            <w:pPr>
              <w:pStyle w:val="Tabel"/>
              <w:spacing w:line="360" w:lineRule="auto"/>
              <w:rPr>
                <w:rFonts w:ascii="RijksoverheidSansHeading" w:hAnsi="RijksoverheidSansHeading"/>
              </w:rPr>
            </w:pPr>
          </w:p>
          <w:p w14:paraId="06AEA8BA" w14:textId="29B1A2EA" w:rsidR="00D208E9" w:rsidRPr="00E23C63" w:rsidRDefault="00357313" w:rsidP="00357313">
            <w:pPr>
              <w:pStyle w:val="Tabel"/>
              <w:spacing w:line="360" w:lineRule="auto"/>
              <w:rPr>
                <w:rFonts w:ascii="RijksoverheidSansHeading" w:hAnsi="RijksoverheidSansHeading"/>
              </w:rPr>
            </w:pPr>
            <w:r w:rsidRPr="00E23C63">
              <w:rPr>
                <w:rFonts w:ascii="RijksoverheidSansHeading" w:hAnsi="RijksoverheidSansHeading"/>
              </w:rPr>
              <w:lastRenderedPageBreak/>
              <w:t xml:space="preserve">Inschrijver dient Bijlage </w:t>
            </w:r>
            <w:r w:rsidR="004E424E" w:rsidRPr="00E23C63">
              <w:rPr>
                <w:rFonts w:ascii="RijksoverheidSansHeading" w:hAnsi="RijksoverheidSansHeading"/>
              </w:rPr>
              <w:t>XI</w:t>
            </w:r>
            <w:r w:rsidRPr="00E23C63">
              <w:rPr>
                <w:rFonts w:ascii="RijksoverheidSansHeading" w:hAnsi="RijksoverheidSansHeading"/>
              </w:rPr>
              <w:t xml:space="preserve"> – Klantreferenties voor alle </w:t>
            </w:r>
            <w:r w:rsidR="004E424E" w:rsidRPr="00E23C63">
              <w:rPr>
                <w:rFonts w:ascii="RijksoverheidSansHeading" w:hAnsi="RijksoverheidSansHeading"/>
              </w:rPr>
              <w:t>3</w:t>
            </w:r>
            <w:r w:rsidRPr="00E23C63">
              <w:rPr>
                <w:rFonts w:ascii="RijksoverheidSansHeading" w:hAnsi="RijksoverheidSansHeading"/>
              </w:rPr>
              <w:t>-tal kerncompetenties in te vullen en daarmee aan te tonen dat u voldoet aan de gevraagde kerncompetenties.</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8B999F" w14:textId="77777777" w:rsidR="00D208E9" w:rsidRPr="00357313" w:rsidRDefault="00D208E9" w:rsidP="00D9308F">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2F3620" w:rsidRPr="00357313" w14:paraId="1A16198A"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A25BB5" w14:textId="7A9EFD43" w:rsidR="002F3620" w:rsidRPr="00357313" w:rsidRDefault="009A5C84" w:rsidP="00D9308F">
            <w:pPr>
              <w:suppressAutoHyphens/>
              <w:autoSpaceDN w:val="0"/>
              <w:spacing w:line="360" w:lineRule="auto"/>
              <w:textAlignment w:val="baseline"/>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w:t>
            </w:r>
            <w:r w:rsidR="00710F33" w:rsidRPr="00357313">
              <w:rPr>
                <w:rFonts w:ascii="RijksoverheidSansHeading" w:hAnsi="RijksoverheidSansHeading" w:cs="Arial"/>
                <w:spacing w:val="5"/>
                <w:sz w:val="18"/>
                <w:szCs w:val="18"/>
                <w:lang w:eastAsia="nl-NL"/>
              </w:rPr>
              <w:t>E</w:t>
            </w:r>
            <w:r w:rsidR="00FD6FC0" w:rsidRPr="00357313">
              <w:rPr>
                <w:rFonts w:ascii="RijksoverheidSansHeading" w:hAnsi="RijksoverheidSansHeading" w:cs="Arial"/>
                <w:spacing w:val="5"/>
                <w:sz w:val="18"/>
                <w:szCs w:val="18"/>
                <w:lang w:eastAsia="nl-NL"/>
              </w:rPr>
              <w:t xml:space="preserve"> </w:t>
            </w:r>
            <w:r w:rsidR="00D208E9" w:rsidRPr="00357313">
              <w:rPr>
                <w:rFonts w:ascii="RijksoverheidSansHeading" w:hAnsi="RijksoverheidSansHeading" w:cs="Arial"/>
                <w:spacing w:val="5"/>
                <w:sz w:val="18"/>
                <w:szCs w:val="18"/>
                <w:lang w:eastAsia="nl-NL"/>
              </w:rPr>
              <w:t>4</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A0B583" w14:textId="77777777" w:rsidR="00357313" w:rsidRPr="00357313" w:rsidRDefault="00357313" w:rsidP="00357313">
            <w:pPr>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Inschrijver, en eventuele leden van een samenwerkingsverband en/of hun onderaannemers, overlegt na de mededeling van de gunningsbeslissing een gedragsverklaring aanbesteding in de zin van hoofdstuk 4.1 AW2012.</w:t>
            </w:r>
          </w:p>
          <w:p w14:paraId="13A52046" w14:textId="4C9F9C3E" w:rsidR="002F3620" w:rsidRPr="00357313" w:rsidRDefault="002F3620" w:rsidP="000D2E41">
            <w:pPr>
              <w:suppressAutoHyphens/>
              <w:autoSpaceDN w:val="0"/>
              <w:spacing w:line="360" w:lineRule="auto"/>
              <w:textAlignment w:val="baseline"/>
              <w:rPr>
                <w:rFonts w:ascii="RijksoverheidSansHeading" w:hAnsi="RijksoverheidSansHeading" w:cs="Arial"/>
                <w:spacing w:val="5"/>
                <w:sz w:val="18"/>
                <w:szCs w:val="18"/>
                <w:lang w:eastAsia="nl-NL"/>
              </w:rPr>
            </w:pP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D3D819" w14:textId="77777777" w:rsidR="002F3620" w:rsidRPr="00357313" w:rsidRDefault="002F3620" w:rsidP="00D9308F">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9A5C84" w:rsidRPr="00357313" w14:paraId="615BA398" w14:textId="77777777" w:rsidTr="006E0DE9">
        <w:trPr>
          <w:trHeight w:val="340"/>
        </w:trPr>
        <w:tc>
          <w:tcPr>
            <w:tcW w:w="96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DE9088" w14:textId="77777777" w:rsidR="009A5C84" w:rsidRPr="00357313" w:rsidRDefault="009A5C84" w:rsidP="00D9308F">
            <w:pPr>
              <w:suppressAutoHyphens/>
              <w:autoSpaceDN w:val="0"/>
              <w:spacing w:line="360" w:lineRule="auto"/>
              <w:textAlignment w:val="baseline"/>
              <w:rPr>
                <w:rFonts w:ascii="RijksoverheidSansHeading" w:hAnsi="RijksoverheidSansHeading" w:cs="Arial"/>
                <w:b/>
                <w:spacing w:val="5"/>
                <w:sz w:val="18"/>
                <w:szCs w:val="18"/>
                <w:lang w:eastAsia="nl-NL"/>
              </w:rPr>
            </w:pPr>
            <w:r w:rsidRPr="00357313">
              <w:rPr>
                <w:rFonts w:ascii="RijksoverheidSansHeading" w:hAnsi="RijksoverheidSansHeading" w:cs="Arial"/>
                <w:b/>
                <w:spacing w:val="5"/>
                <w:sz w:val="18"/>
                <w:szCs w:val="18"/>
                <w:lang w:eastAsia="nl-NL"/>
              </w:rPr>
              <w:t>Gunningseisen</w:t>
            </w:r>
          </w:p>
        </w:tc>
      </w:tr>
      <w:tr w:rsidR="00436E2B" w:rsidRPr="00357313" w14:paraId="4AA8C121"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9FF788" w14:textId="77777777" w:rsidR="00436E2B" w:rsidRPr="00357313" w:rsidRDefault="00436E2B" w:rsidP="00D9308F">
            <w:pPr>
              <w:suppressAutoHyphens/>
              <w:autoSpaceDN w:val="0"/>
              <w:spacing w:line="360" w:lineRule="auto"/>
              <w:textAlignment w:val="baseline"/>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GUE 1</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E7D2CD" w14:textId="6EC77DC8" w:rsidR="00436E2B" w:rsidRPr="00357313" w:rsidRDefault="00A322A3" w:rsidP="00D34B43">
            <w:pPr>
              <w:suppressAutoHyphens/>
              <w:autoSpaceDN w:val="0"/>
              <w:spacing w:line="360" w:lineRule="auto"/>
              <w:textAlignment w:val="baseline"/>
              <w:rPr>
                <w:rFonts w:ascii="RijksoverheidSansHeading" w:hAnsi="RijksoverheidSansHeading"/>
                <w:sz w:val="18"/>
                <w:szCs w:val="18"/>
              </w:rPr>
            </w:pPr>
            <w:r w:rsidRPr="00A32F27">
              <w:rPr>
                <w:rFonts w:ascii="RijksoverheidSansHeading" w:hAnsi="RijksoverheidSansHeading"/>
              </w:rPr>
              <w:t>De Inschrijving en alle overige informatie</w:t>
            </w:r>
            <w:r>
              <w:rPr>
                <w:rFonts w:ascii="RijksoverheidSansHeading" w:hAnsi="RijksoverheidSansHeading"/>
              </w:rPr>
              <w:t xml:space="preserve"> inclusief communicatie</w:t>
            </w:r>
            <w:r w:rsidRPr="00A32F27">
              <w:rPr>
                <w:rFonts w:ascii="RijksoverheidSansHeading" w:hAnsi="RijksoverheidSansHeading"/>
              </w:rPr>
              <w:t xml:space="preserve"> dient volledig in </w:t>
            </w:r>
            <w:r>
              <w:rPr>
                <w:rFonts w:ascii="RijksoverheidSansHeading" w:hAnsi="RijksoverheidSansHeading"/>
              </w:rPr>
              <w:t>de</w:t>
            </w:r>
            <w:r w:rsidRPr="00A32F27">
              <w:rPr>
                <w:rFonts w:ascii="RijksoverheidSansHeading" w:hAnsi="RijksoverheidSansHeading"/>
              </w:rPr>
              <w:t xml:space="preserve"> Nederlands</w:t>
            </w:r>
            <w:r>
              <w:rPr>
                <w:rFonts w:ascii="RijksoverheidSansHeading" w:hAnsi="RijksoverheidSansHeading"/>
              </w:rPr>
              <w:t>e taal</w:t>
            </w:r>
            <w:r w:rsidRPr="00A32F27">
              <w:rPr>
                <w:rFonts w:ascii="RijksoverheidSansHeading" w:hAnsi="RijksoverheidSansHeading"/>
              </w:rPr>
              <w:t xml:space="preserve"> te </w:t>
            </w:r>
            <w:r>
              <w:rPr>
                <w:rFonts w:ascii="RijksoverheidSansHeading" w:hAnsi="RijksoverheidSansHeading"/>
              </w:rPr>
              <w:t>geschieden</w:t>
            </w:r>
            <w:r w:rsidRPr="00A32F27">
              <w:rPr>
                <w:rFonts w:ascii="RijksoverheidSansHeading" w:hAnsi="RijksoverheidSansHeading"/>
              </w:rPr>
              <w:t>.</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8EFDBB" w14:textId="77777777" w:rsidR="00436E2B" w:rsidRPr="00357313" w:rsidRDefault="00436E2B" w:rsidP="00D9308F">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436E2B" w:rsidRPr="00357313" w14:paraId="2608F3D4"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05F2CB" w14:textId="77777777" w:rsidR="00436E2B" w:rsidRPr="00357313" w:rsidRDefault="00436E2B" w:rsidP="00D9308F">
            <w:pPr>
              <w:suppressAutoHyphens/>
              <w:autoSpaceDN w:val="0"/>
              <w:spacing w:line="360" w:lineRule="auto"/>
              <w:textAlignment w:val="baseline"/>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GUE 2</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9212B5" w14:textId="76A19611" w:rsidR="00436E2B" w:rsidRPr="00357313" w:rsidRDefault="00D741F3" w:rsidP="00436E2B">
            <w:pPr>
              <w:suppressAutoHyphens/>
              <w:autoSpaceDN w:val="0"/>
              <w:spacing w:line="360" w:lineRule="auto"/>
              <w:textAlignment w:val="baseline"/>
              <w:rPr>
                <w:rFonts w:ascii="RijksoverheidSansHeading" w:hAnsi="RijksoverheidSansHeading"/>
                <w:sz w:val="18"/>
                <w:szCs w:val="18"/>
              </w:rPr>
            </w:pPr>
            <w:r w:rsidRPr="00A32F27">
              <w:rPr>
                <w:rFonts w:ascii="RijksoverheidSansHeading" w:hAnsi="RijksoverheidSansHeading"/>
              </w:rPr>
              <w:t xml:space="preserve">De Oplossing dient voor de Opdrachtgever verifieerbaar SAP gecertificeerd te zijn voor productief gebruik van de HANA database 2.0 SPS7 (en hoger), voor Suite on HANA, BW on HANA, BW </w:t>
            </w:r>
            <w:proofErr w:type="spellStart"/>
            <w:r w:rsidRPr="00A32F27">
              <w:rPr>
                <w:rFonts w:ascii="RijksoverheidSansHeading" w:hAnsi="RijksoverheidSansHeading"/>
              </w:rPr>
              <w:t>for</w:t>
            </w:r>
            <w:proofErr w:type="spellEnd"/>
            <w:r w:rsidRPr="00A32F27">
              <w:rPr>
                <w:rFonts w:ascii="RijksoverheidSansHeading" w:hAnsi="RijksoverheidSansHeading"/>
              </w:rPr>
              <w:t xml:space="preserve"> HANA en S/4HANA. De relevante onderdelen van de Oplossing dienen op de "</w:t>
            </w:r>
            <w:proofErr w:type="spellStart"/>
            <w:r w:rsidRPr="00A32F27">
              <w:rPr>
                <w:rFonts w:ascii="RijksoverheidSansHeading" w:hAnsi="RijksoverheidSansHeading"/>
              </w:rPr>
              <w:t>Certified</w:t>
            </w:r>
            <w:proofErr w:type="spellEnd"/>
            <w:r w:rsidRPr="00A32F27">
              <w:rPr>
                <w:rFonts w:ascii="RijksoverheidSansHeading" w:hAnsi="RijksoverheidSansHeading"/>
              </w:rPr>
              <w:t xml:space="preserve"> </w:t>
            </w:r>
            <w:proofErr w:type="spellStart"/>
            <w:r w:rsidRPr="00A32F27">
              <w:rPr>
                <w:rFonts w:ascii="RijksoverheidSansHeading" w:hAnsi="RijksoverheidSansHeading"/>
              </w:rPr>
              <w:t>and</w:t>
            </w:r>
            <w:proofErr w:type="spellEnd"/>
            <w:r w:rsidRPr="00A32F27">
              <w:rPr>
                <w:rFonts w:ascii="RijksoverheidSansHeading" w:hAnsi="RijksoverheidSansHeading"/>
              </w:rPr>
              <w:t xml:space="preserve"> </w:t>
            </w:r>
            <w:proofErr w:type="spellStart"/>
            <w:r w:rsidRPr="00A32F27">
              <w:rPr>
                <w:rFonts w:ascii="RijksoverheidSansHeading" w:hAnsi="RijksoverheidSansHeading"/>
              </w:rPr>
              <w:t>supported</w:t>
            </w:r>
            <w:proofErr w:type="spellEnd"/>
            <w:r w:rsidRPr="00A32F27">
              <w:rPr>
                <w:rFonts w:ascii="RijksoverheidSansHeading" w:hAnsi="RijksoverheidSansHeading"/>
              </w:rPr>
              <w:t xml:space="preserve"> SAP HANA hardware directory" voor te komen.</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E493DA" w14:textId="77777777" w:rsidR="00436E2B" w:rsidRPr="00357313" w:rsidRDefault="00436E2B" w:rsidP="00D9308F">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436E2B" w:rsidRPr="00357313" w14:paraId="538C1F6C"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7ED97E" w14:textId="77777777" w:rsidR="00436E2B" w:rsidRPr="00357313" w:rsidRDefault="00436E2B" w:rsidP="00D9308F">
            <w:pPr>
              <w:suppressAutoHyphens/>
              <w:autoSpaceDN w:val="0"/>
              <w:spacing w:line="360" w:lineRule="auto"/>
              <w:textAlignment w:val="baseline"/>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GUE 3</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6A8991" w14:textId="19EA9433" w:rsidR="00436E2B" w:rsidRPr="00357313" w:rsidRDefault="00D741F3" w:rsidP="00E16F2F">
            <w:pPr>
              <w:suppressAutoHyphens/>
              <w:autoSpaceDN w:val="0"/>
              <w:spacing w:line="360" w:lineRule="auto"/>
              <w:textAlignment w:val="baseline"/>
              <w:rPr>
                <w:rFonts w:ascii="RijksoverheidSansHeading" w:hAnsi="RijksoverheidSansHeading"/>
                <w:sz w:val="18"/>
                <w:szCs w:val="18"/>
              </w:rPr>
            </w:pPr>
            <w:r w:rsidRPr="00A32F27">
              <w:rPr>
                <w:rFonts w:ascii="RijksoverheidSansHeading" w:hAnsi="RijksoverheidSansHeading"/>
              </w:rPr>
              <w:t>De back-up faciliteiten en alle andere delen van de Oplossing dienen op de relevante SAP lijsten voor gecertificeerde HANA Oplossingen voor te komen.</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2C74DD" w14:textId="77777777" w:rsidR="00436E2B" w:rsidRPr="00357313" w:rsidRDefault="00436E2B" w:rsidP="00D9308F">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436E2B" w:rsidRPr="00357313" w14:paraId="07D3D464"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9E439B" w14:textId="77777777" w:rsidR="00436E2B" w:rsidRPr="00357313" w:rsidRDefault="00436E2B" w:rsidP="00D9308F">
            <w:pPr>
              <w:suppressAutoHyphens/>
              <w:autoSpaceDN w:val="0"/>
              <w:spacing w:line="360" w:lineRule="auto"/>
              <w:textAlignment w:val="baseline"/>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GUE 4</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0CFE83" w14:textId="74176C00" w:rsidR="00436E2B" w:rsidRPr="00357313" w:rsidRDefault="00D741F3" w:rsidP="00436E2B">
            <w:pPr>
              <w:suppressAutoHyphens/>
              <w:autoSpaceDN w:val="0"/>
              <w:spacing w:line="360" w:lineRule="auto"/>
              <w:textAlignment w:val="baseline"/>
              <w:rPr>
                <w:rFonts w:ascii="RijksoverheidSansHeading" w:hAnsi="RijksoverheidSansHeading"/>
                <w:sz w:val="18"/>
                <w:szCs w:val="18"/>
              </w:rPr>
            </w:pPr>
            <w:r w:rsidRPr="00A32F27">
              <w:rPr>
                <w:rFonts w:ascii="RijksoverheidSansHeading" w:hAnsi="RijksoverheidSansHeading"/>
              </w:rPr>
              <w:t>De Oplossing dien</w:t>
            </w:r>
            <w:r>
              <w:rPr>
                <w:rFonts w:ascii="RijksoverheidSansHeading" w:hAnsi="RijksoverheidSansHeading"/>
              </w:rPr>
              <w:t>t</w:t>
            </w:r>
            <w:r w:rsidRPr="00A32F27">
              <w:rPr>
                <w:rFonts w:ascii="RijksoverheidSansHeading" w:hAnsi="RijksoverheidSansHeading"/>
              </w:rPr>
              <w:t xml:space="preserve"> te voldoen aan de voorschriften zoals SAP stelt in best </w:t>
            </w:r>
            <w:proofErr w:type="spellStart"/>
            <w:r w:rsidRPr="00A32F27">
              <w:rPr>
                <w:rFonts w:ascii="RijksoverheidSansHeading" w:hAnsi="RijksoverheidSansHeading"/>
              </w:rPr>
              <w:t>practices</w:t>
            </w:r>
            <w:proofErr w:type="spellEnd"/>
            <w:r w:rsidRPr="00A32F27">
              <w:rPr>
                <w:rFonts w:ascii="RijksoverheidSansHeading" w:hAnsi="RijksoverheidSansHeading"/>
              </w:rPr>
              <w:t xml:space="preserve"> en </w:t>
            </w:r>
            <w:proofErr w:type="spellStart"/>
            <w:r w:rsidRPr="00A32F27">
              <w:rPr>
                <w:rFonts w:ascii="RijksoverheidSansHeading" w:hAnsi="RijksoverheidSansHeading"/>
              </w:rPr>
              <w:t>configuration</w:t>
            </w:r>
            <w:proofErr w:type="spellEnd"/>
            <w:r w:rsidRPr="00A32F27">
              <w:rPr>
                <w:rFonts w:ascii="RijksoverheidSansHeading" w:hAnsi="RijksoverheidSansHeading"/>
              </w:rPr>
              <w:t xml:space="preserve"> guides van stack onderdelen, SAP </w:t>
            </w:r>
            <w:proofErr w:type="spellStart"/>
            <w:r w:rsidRPr="00A32F27">
              <w:rPr>
                <w:rFonts w:ascii="RijksoverheidSansHeading" w:hAnsi="RijksoverheidSansHeading"/>
              </w:rPr>
              <w:t>notes</w:t>
            </w:r>
            <w:proofErr w:type="spellEnd"/>
            <w:r w:rsidRPr="00A32F27">
              <w:rPr>
                <w:rFonts w:ascii="RijksoverheidSansHeading" w:hAnsi="RijksoverheidSansHeading"/>
              </w:rPr>
              <w:t xml:space="preserve"> en SAP wiki's</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8CCE50" w14:textId="77777777" w:rsidR="00436E2B" w:rsidRPr="00357313" w:rsidRDefault="00436E2B" w:rsidP="00D9308F">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436E2B" w:rsidRPr="00357313" w14:paraId="12C96428"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87C795" w14:textId="77777777" w:rsidR="00436E2B" w:rsidRPr="00357313" w:rsidRDefault="00436E2B" w:rsidP="00D9308F">
            <w:pPr>
              <w:suppressAutoHyphens/>
              <w:autoSpaceDN w:val="0"/>
              <w:spacing w:line="360" w:lineRule="auto"/>
              <w:textAlignment w:val="baseline"/>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GUE 5</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00955E" w14:textId="7B0AE424" w:rsidR="00436E2B" w:rsidRPr="00357313" w:rsidRDefault="00D741F3" w:rsidP="005E125D">
            <w:pPr>
              <w:suppressAutoHyphens/>
              <w:autoSpaceDN w:val="0"/>
              <w:spacing w:line="360" w:lineRule="auto"/>
              <w:textAlignment w:val="baseline"/>
              <w:rPr>
                <w:rFonts w:ascii="RijksoverheidSansHeading" w:hAnsi="RijksoverheidSansHeading"/>
                <w:sz w:val="18"/>
                <w:szCs w:val="18"/>
              </w:rPr>
            </w:pPr>
            <w:r w:rsidRPr="00A32F27">
              <w:rPr>
                <w:rFonts w:ascii="RijksoverheidSansHeading" w:hAnsi="RijksoverheidSansHeading"/>
              </w:rPr>
              <w:t xml:space="preserve">Het platform dient geschikt te zijn voor </w:t>
            </w:r>
            <w:proofErr w:type="spellStart"/>
            <w:r w:rsidRPr="00A32F27">
              <w:rPr>
                <w:rFonts w:ascii="RijksoverheidSansHeading" w:hAnsi="RijksoverheidSansHeading"/>
              </w:rPr>
              <w:t>deployment</w:t>
            </w:r>
            <w:proofErr w:type="spellEnd"/>
            <w:r w:rsidRPr="00A32F27">
              <w:rPr>
                <w:rFonts w:ascii="RijksoverheidSansHeading" w:hAnsi="RijksoverheidSansHeading"/>
              </w:rPr>
              <w:t xml:space="preserve"> van </w:t>
            </w:r>
            <w:proofErr w:type="spellStart"/>
            <w:r w:rsidRPr="00A32F27">
              <w:rPr>
                <w:rFonts w:ascii="RijksoverheidSansHeading" w:hAnsi="RijksoverheidSansHeading"/>
              </w:rPr>
              <w:t>Edge</w:t>
            </w:r>
            <w:proofErr w:type="spellEnd"/>
            <w:r w:rsidRPr="00A32F27">
              <w:rPr>
                <w:rFonts w:ascii="RijksoverheidSansHeading" w:hAnsi="RijksoverheidSansHeading"/>
              </w:rPr>
              <w:t xml:space="preserve"> Integration </w:t>
            </w:r>
            <w:proofErr w:type="spellStart"/>
            <w:r w:rsidRPr="00A32F27">
              <w:rPr>
                <w:rFonts w:ascii="RijksoverheidSansHeading" w:hAnsi="RijksoverheidSansHeading"/>
              </w:rPr>
              <w:t>Cell</w:t>
            </w:r>
            <w:proofErr w:type="spellEnd"/>
            <w:r w:rsidRPr="00A32F27">
              <w:rPr>
                <w:rFonts w:ascii="RijksoverheidSansHeading" w:hAnsi="RijksoverheidSansHeading"/>
              </w:rPr>
              <w:t xml:space="preserve"> van software leverancier SAP op een hiervoor gecertificeerd Container Application Platform. Dit Container Application Platform moet draaien op de Oplossing.</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6F02C0" w14:textId="77777777" w:rsidR="00436E2B" w:rsidRPr="00357313" w:rsidRDefault="00436E2B" w:rsidP="00D9308F">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2F3620" w:rsidRPr="00357313" w14:paraId="46B8D301"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14154B" w14:textId="77777777" w:rsidR="002F3620" w:rsidRPr="00357313" w:rsidRDefault="00B97D07" w:rsidP="00D9308F">
            <w:pPr>
              <w:suppressAutoHyphens/>
              <w:autoSpaceDN w:val="0"/>
              <w:spacing w:line="360" w:lineRule="auto"/>
              <w:textAlignment w:val="baseline"/>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GUE</w:t>
            </w:r>
            <w:r w:rsidR="00436E2B" w:rsidRPr="00357313">
              <w:rPr>
                <w:rFonts w:ascii="RijksoverheidSansHeading" w:hAnsi="RijksoverheidSansHeading" w:cs="Arial"/>
                <w:spacing w:val="5"/>
                <w:sz w:val="18"/>
                <w:szCs w:val="18"/>
                <w:lang w:eastAsia="nl-NL"/>
              </w:rPr>
              <w:t xml:space="preserve"> 6</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81B204" w14:textId="7D4B04D6" w:rsidR="002F3620" w:rsidRPr="00357313" w:rsidRDefault="00D741F3" w:rsidP="005E125D">
            <w:pPr>
              <w:suppressAutoHyphens/>
              <w:autoSpaceDN w:val="0"/>
              <w:spacing w:line="360" w:lineRule="auto"/>
              <w:textAlignment w:val="baseline"/>
              <w:rPr>
                <w:rFonts w:ascii="RijksoverheidSansHeading" w:hAnsi="RijksoverheidSansHeading" w:cs="Arial"/>
                <w:spacing w:val="5"/>
                <w:sz w:val="18"/>
                <w:szCs w:val="18"/>
                <w:lang w:eastAsia="nl-NL"/>
              </w:rPr>
            </w:pPr>
            <w:r w:rsidRPr="00A32F27">
              <w:rPr>
                <w:rFonts w:ascii="RijksoverheidSansHeading" w:hAnsi="RijksoverheidSansHeading"/>
              </w:rPr>
              <w:t xml:space="preserve">Daarnaast dient de Oplossing ook geschikt te zijn voor </w:t>
            </w:r>
            <w:proofErr w:type="spellStart"/>
            <w:r w:rsidRPr="00A32F27">
              <w:rPr>
                <w:rFonts w:ascii="RijksoverheidSansHeading" w:hAnsi="RijksoverheidSansHeading"/>
              </w:rPr>
              <w:t>deployment</w:t>
            </w:r>
            <w:proofErr w:type="spellEnd"/>
            <w:r w:rsidRPr="00A32F27">
              <w:rPr>
                <w:rFonts w:ascii="RijksoverheidSansHeading" w:hAnsi="RijksoverheidSansHeading"/>
              </w:rPr>
              <w:t xml:space="preserve"> van </w:t>
            </w:r>
            <w:proofErr w:type="spellStart"/>
            <w:r w:rsidRPr="00A32F27">
              <w:rPr>
                <w:rFonts w:ascii="RijksoverheidSansHeading" w:hAnsi="RijksoverheidSansHeading"/>
              </w:rPr>
              <w:t>Tricentis</w:t>
            </w:r>
            <w:proofErr w:type="spellEnd"/>
            <w:r w:rsidRPr="00A32F27">
              <w:rPr>
                <w:rFonts w:ascii="RijksoverheidSansHeading" w:hAnsi="RijksoverheidSansHeading"/>
              </w:rPr>
              <w:t xml:space="preserve"> op Windows </w:t>
            </w:r>
            <w:proofErr w:type="spellStart"/>
            <w:r w:rsidRPr="00A32F27">
              <w:rPr>
                <w:rFonts w:ascii="RijksoverheidSansHeading" w:hAnsi="RijksoverheidSansHeading"/>
              </w:rPr>
              <w:t>VM's</w:t>
            </w:r>
            <w:proofErr w:type="spellEnd"/>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972024" w14:textId="77777777" w:rsidR="002F3620" w:rsidRPr="00357313" w:rsidRDefault="002F3620" w:rsidP="00D9308F">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2F3620" w:rsidRPr="00357313" w14:paraId="7BED15E1"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83A39B" w14:textId="77777777" w:rsidR="002F3620" w:rsidRPr="00357313" w:rsidRDefault="00B97D07" w:rsidP="00D9308F">
            <w:pPr>
              <w:suppressAutoHyphens/>
              <w:autoSpaceDN w:val="0"/>
              <w:spacing w:line="360" w:lineRule="auto"/>
              <w:textAlignment w:val="baseline"/>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GUE</w:t>
            </w:r>
            <w:r w:rsidR="00436E2B" w:rsidRPr="00357313">
              <w:rPr>
                <w:rFonts w:ascii="RijksoverheidSansHeading" w:hAnsi="RijksoverheidSansHeading" w:cs="Arial"/>
                <w:spacing w:val="5"/>
                <w:sz w:val="18"/>
                <w:szCs w:val="18"/>
                <w:lang w:eastAsia="nl-NL"/>
              </w:rPr>
              <w:t xml:space="preserve"> 7</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6D062A" w14:textId="77777777" w:rsidR="00D741F3" w:rsidRPr="00A32F27" w:rsidRDefault="00D741F3" w:rsidP="00D741F3">
            <w:pPr>
              <w:pStyle w:val="Standaardrijksstijl"/>
              <w:rPr>
                <w:rFonts w:ascii="RijksoverheidSansHeading" w:hAnsi="RijksoverheidSansHeading"/>
              </w:rPr>
            </w:pPr>
            <w:r w:rsidRPr="00A32F27">
              <w:rPr>
                <w:rFonts w:ascii="RijksoverheidSansHeading" w:hAnsi="RijksoverheidSansHeading"/>
              </w:rPr>
              <w:t xml:space="preserve">De Inschrijver levert als onderdeel van de Oplossing de licenties voor het </w:t>
            </w:r>
            <w:proofErr w:type="spellStart"/>
            <w:r w:rsidRPr="00A32F27">
              <w:rPr>
                <w:rFonts w:ascii="RijksoverheidSansHeading" w:hAnsi="RijksoverheidSansHeading"/>
              </w:rPr>
              <w:t>Suse</w:t>
            </w:r>
            <w:proofErr w:type="spellEnd"/>
            <w:r w:rsidRPr="00A32F27">
              <w:rPr>
                <w:rFonts w:ascii="RijksoverheidSansHeading" w:hAnsi="RijksoverheidSansHeading"/>
              </w:rPr>
              <w:t xml:space="preserve"> Linux OS, Windows OS en voor het </w:t>
            </w:r>
            <w:proofErr w:type="spellStart"/>
            <w:r w:rsidRPr="00A32F27">
              <w:rPr>
                <w:rFonts w:ascii="RijksoverheidSansHeading" w:hAnsi="RijksoverheidSansHeading"/>
              </w:rPr>
              <w:t>Kubernetes</w:t>
            </w:r>
            <w:proofErr w:type="spellEnd"/>
            <w:r w:rsidRPr="00A32F27">
              <w:rPr>
                <w:rFonts w:ascii="RijksoverheidSansHeading" w:hAnsi="RijksoverheidSansHeading"/>
              </w:rPr>
              <w:t xml:space="preserve"> open source system die onderdeel zijn van de </w:t>
            </w:r>
            <w:proofErr w:type="spellStart"/>
            <w:r w:rsidRPr="00A32F27">
              <w:rPr>
                <w:rFonts w:ascii="RijksoverheidSansHeading" w:hAnsi="RijksoverheidSansHeading"/>
              </w:rPr>
              <w:t>VM’s</w:t>
            </w:r>
            <w:proofErr w:type="spellEnd"/>
            <w:r w:rsidRPr="00A32F27">
              <w:rPr>
                <w:rFonts w:ascii="RijksoverheidSansHeading" w:hAnsi="RijksoverheidSansHeading"/>
              </w:rPr>
              <w:t xml:space="preserve">. </w:t>
            </w:r>
          </w:p>
          <w:p w14:paraId="44284DC5" w14:textId="2D9259FE" w:rsidR="002F3620" w:rsidRPr="00357313" w:rsidRDefault="00D741F3" w:rsidP="00D741F3">
            <w:pPr>
              <w:suppressAutoHyphens/>
              <w:autoSpaceDN w:val="0"/>
              <w:spacing w:line="360" w:lineRule="auto"/>
              <w:textAlignment w:val="baseline"/>
              <w:rPr>
                <w:rFonts w:ascii="RijksoverheidSansHeading" w:hAnsi="RijksoverheidSansHeading" w:cs="Arial"/>
                <w:spacing w:val="5"/>
                <w:sz w:val="18"/>
                <w:szCs w:val="18"/>
                <w:lang w:eastAsia="nl-NL"/>
              </w:rPr>
            </w:pPr>
            <w:r w:rsidRPr="00A32F27">
              <w:rPr>
                <w:rFonts w:ascii="RijksoverheidSansHeading" w:hAnsi="RijksoverheidSansHeading"/>
              </w:rPr>
              <w:t xml:space="preserve">De gekozen versies van </w:t>
            </w:r>
            <w:proofErr w:type="spellStart"/>
            <w:r w:rsidRPr="00A32F27">
              <w:rPr>
                <w:rFonts w:ascii="RijksoverheidSansHeading" w:hAnsi="RijksoverheidSansHeading"/>
              </w:rPr>
              <w:t>Suse</w:t>
            </w:r>
            <w:proofErr w:type="spellEnd"/>
            <w:r w:rsidRPr="00A32F27">
              <w:rPr>
                <w:rFonts w:ascii="RijksoverheidSansHeading" w:hAnsi="RijksoverheidSansHeading"/>
              </w:rPr>
              <w:t xml:space="preserve"> Linux OS, </w:t>
            </w:r>
            <w:proofErr w:type="spellStart"/>
            <w:r w:rsidRPr="00A32F27">
              <w:rPr>
                <w:rFonts w:ascii="RijksoverheidSansHeading" w:hAnsi="RijksoverheidSansHeading"/>
              </w:rPr>
              <w:t>Kubernetes</w:t>
            </w:r>
            <w:proofErr w:type="spellEnd"/>
            <w:r w:rsidRPr="00A32F27">
              <w:rPr>
                <w:rFonts w:ascii="RijksoverheidSansHeading" w:hAnsi="RijksoverheidSansHeading"/>
              </w:rPr>
              <w:t xml:space="preserve"> en Windows worden gebruikt voor alle virtuele </w:t>
            </w:r>
            <w:proofErr w:type="spellStart"/>
            <w:r w:rsidRPr="00A32F27">
              <w:rPr>
                <w:rFonts w:ascii="RijksoverheidSansHeading" w:hAnsi="RijksoverheidSansHeading"/>
              </w:rPr>
              <w:t>Hosts</w:t>
            </w:r>
            <w:proofErr w:type="spellEnd"/>
            <w:r w:rsidRPr="00A32F27">
              <w:rPr>
                <w:rFonts w:ascii="RijksoverheidSansHeading" w:hAnsi="RijksoverheidSansHeading"/>
              </w:rPr>
              <w:t xml:space="preserve"> van de Oplossing.</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3C5DF3" w14:textId="77777777" w:rsidR="002F3620" w:rsidRPr="00357313" w:rsidRDefault="002F3620" w:rsidP="00D9308F">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9F224C" w:rsidRPr="00357313" w14:paraId="25ABEE68"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6D5A70" w14:textId="77777777" w:rsidR="009F224C" w:rsidRPr="00357313" w:rsidRDefault="00B97D07" w:rsidP="00D9308F">
            <w:pPr>
              <w:suppressAutoHyphens/>
              <w:autoSpaceDN w:val="0"/>
              <w:spacing w:line="360" w:lineRule="auto"/>
              <w:textAlignment w:val="baseline"/>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GUE</w:t>
            </w:r>
            <w:r w:rsidR="00436E2B" w:rsidRPr="00357313">
              <w:rPr>
                <w:rFonts w:ascii="RijksoverheidSansHeading" w:hAnsi="RijksoverheidSansHeading" w:cs="Arial"/>
                <w:spacing w:val="5"/>
                <w:sz w:val="18"/>
                <w:szCs w:val="18"/>
                <w:lang w:eastAsia="nl-NL"/>
              </w:rPr>
              <w:t xml:space="preserve"> 8</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3364B5" w14:textId="5E539EB8" w:rsidR="009F224C" w:rsidRPr="00357313" w:rsidRDefault="00D741F3" w:rsidP="00EE0A82">
            <w:pPr>
              <w:suppressAutoHyphens/>
              <w:autoSpaceDN w:val="0"/>
              <w:spacing w:line="360" w:lineRule="auto"/>
              <w:textAlignment w:val="baseline"/>
              <w:rPr>
                <w:rFonts w:ascii="RijksoverheidSansHeading" w:hAnsi="RijksoverheidSansHeading"/>
                <w:sz w:val="18"/>
                <w:szCs w:val="18"/>
              </w:rPr>
            </w:pPr>
            <w:r w:rsidRPr="00A32F27">
              <w:rPr>
                <w:rFonts w:ascii="RijksoverheidSansHeading" w:hAnsi="RijksoverheidSansHeading"/>
              </w:rPr>
              <w:t>De Inschrijver levert de Oplossing als één integraal werkende dienst.</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AB74C8" w14:textId="77777777" w:rsidR="009F224C" w:rsidRPr="00357313" w:rsidRDefault="009F224C" w:rsidP="00D9308F">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2F3620" w:rsidRPr="00357313" w14:paraId="3D6AC988"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E5C5C6" w14:textId="77777777" w:rsidR="002F3620" w:rsidRPr="00357313" w:rsidRDefault="00B97D07" w:rsidP="00D9308F">
            <w:pPr>
              <w:suppressAutoHyphens/>
              <w:autoSpaceDN w:val="0"/>
              <w:spacing w:line="360" w:lineRule="auto"/>
              <w:textAlignment w:val="baseline"/>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GUE</w:t>
            </w:r>
            <w:r w:rsidR="00436E2B" w:rsidRPr="00357313">
              <w:rPr>
                <w:rFonts w:ascii="RijksoverheidSansHeading" w:hAnsi="RijksoverheidSansHeading" w:cs="Arial"/>
                <w:spacing w:val="5"/>
                <w:sz w:val="18"/>
                <w:szCs w:val="18"/>
                <w:lang w:eastAsia="nl-NL"/>
              </w:rPr>
              <w:t xml:space="preserve"> 9</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DC9F87" w14:textId="77777777" w:rsidR="00D741F3" w:rsidRPr="00A32F27" w:rsidRDefault="00D741F3" w:rsidP="00D741F3">
            <w:pPr>
              <w:pStyle w:val="Standaardrijksstijl"/>
              <w:rPr>
                <w:rFonts w:ascii="RijksoverheidSansHeading" w:hAnsi="RijksoverheidSansHeading"/>
              </w:rPr>
            </w:pPr>
            <w:r w:rsidRPr="00A32F27">
              <w:rPr>
                <w:rFonts w:ascii="RijksoverheidSansHeading" w:hAnsi="RijksoverheidSansHeading"/>
              </w:rPr>
              <w:t xml:space="preserve">De Oplossing dient geplaatst te worden in een Datacenter van de Opdrachtgever. De Opdrachtgever beschikt over twee logische Datacenters gelegen in twee verschillende steden (Apeldoorn en Groningen). Voor beide locaties geldt dat sprake is van een </w:t>
            </w:r>
            <w:proofErr w:type="spellStart"/>
            <w:r w:rsidRPr="00A32F27">
              <w:rPr>
                <w:rFonts w:ascii="RijksoverheidSansHeading" w:hAnsi="RijksoverheidSansHeading"/>
              </w:rPr>
              <w:t>twin</w:t>
            </w:r>
            <w:proofErr w:type="spellEnd"/>
            <w:r w:rsidRPr="00A32F27">
              <w:rPr>
                <w:rFonts w:ascii="RijksoverheidSansHeading" w:hAnsi="RijksoverheidSansHeading"/>
              </w:rPr>
              <w:t xml:space="preserve"> Datacenter (dus twee in Apeldoorn en twee in Groningen). Dat houdt in dat er per plaats 1 logisch Datacenter is dat over twee ,fysiek en geografisch, gescheiden Datacenters is verdeeld.</w:t>
            </w:r>
          </w:p>
          <w:p w14:paraId="3CE12D66" w14:textId="24E0CCCB" w:rsidR="002F3620" w:rsidRPr="00357313" w:rsidRDefault="00D741F3" w:rsidP="00D741F3">
            <w:pPr>
              <w:suppressAutoHyphens/>
              <w:autoSpaceDN w:val="0"/>
              <w:spacing w:line="360" w:lineRule="auto"/>
              <w:textAlignment w:val="baseline"/>
              <w:rPr>
                <w:rFonts w:ascii="RijksoverheidSansHeading" w:hAnsi="RijksoverheidSansHeading" w:cs="Arial"/>
                <w:spacing w:val="5"/>
                <w:sz w:val="18"/>
                <w:szCs w:val="18"/>
                <w:lang w:eastAsia="nl-NL"/>
              </w:rPr>
            </w:pPr>
            <w:r w:rsidRPr="00A32F27">
              <w:rPr>
                <w:rFonts w:ascii="RijksoverheidSansHeading" w:hAnsi="RijksoverheidSansHeading"/>
              </w:rPr>
              <w:t>De definitieve keuze voor een Datacenter wordt later bepaald.</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976E2F" w14:textId="77777777" w:rsidR="002F3620" w:rsidRPr="00357313" w:rsidRDefault="002F3620" w:rsidP="00D9308F">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2F3620" w:rsidRPr="00357313" w14:paraId="7294FA8B"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C232AF" w14:textId="77777777" w:rsidR="002F3620" w:rsidRPr="00357313" w:rsidRDefault="00B97D07" w:rsidP="00D9308F">
            <w:pPr>
              <w:suppressAutoHyphens/>
              <w:autoSpaceDN w:val="0"/>
              <w:spacing w:line="360" w:lineRule="auto"/>
              <w:textAlignment w:val="baseline"/>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GUE</w:t>
            </w:r>
            <w:r w:rsidR="00D533BC" w:rsidRPr="00357313">
              <w:rPr>
                <w:rFonts w:ascii="RijksoverheidSansHeading" w:hAnsi="RijksoverheidSansHeading" w:cs="Arial"/>
                <w:spacing w:val="5"/>
                <w:sz w:val="18"/>
                <w:szCs w:val="18"/>
                <w:lang w:eastAsia="nl-NL"/>
              </w:rPr>
              <w:t xml:space="preserve"> 10</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DC68FF" w14:textId="42E016A4" w:rsidR="002F3620" w:rsidRPr="00357313" w:rsidRDefault="00D741F3" w:rsidP="005E125D">
            <w:pPr>
              <w:suppressAutoHyphens/>
              <w:autoSpaceDN w:val="0"/>
              <w:spacing w:line="360" w:lineRule="auto"/>
              <w:textAlignment w:val="baseline"/>
              <w:rPr>
                <w:rFonts w:ascii="RijksoverheidSansHeading" w:hAnsi="RijksoverheidSansHeading"/>
                <w:sz w:val="18"/>
                <w:szCs w:val="18"/>
                <w:lang w:val="en-GB"/>
              </w:rPr>
            </w:pPr>
            <w:r w:rsidRPr="00A32F27">
              <w:rPr>
                <w:rFonts w:ascii="RijksoverheidSansHeading" w:hAnsi="RijksoverheidSansHeading"/>
              </w:rPr>
              <w:t xml:space="preserve">De hoeveelheid memory die ter beschikking staat voor een </w:t>
            </w:r>
            <w:proofErr w:type="spellStart"/>
            <w:r w:rsidRPr="00A32F27">
              <w:rPr>
                <w:rFonts w:ascii="RijksoverheidSansHeading" w:hAnsi="RijksoverheidSansHeading"/>
              </w:rPr>
              <w:t>Scale</w:t>
            </w:r>
            <w:proofErr w:type="spellEnd"/>
            <w:r w:rsidRPr="00A32F27">
              <w:rPr>
                <w:rFonts w:ascii="RijksoverheidSansHeading" w:hAnsi="RijksoverheidSansHeading"/>
              </w:rPr>
              <w:t>-up HANA Systeem op 1 server is minimaal 3 TB.</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B4AE72" w14:textId="77777777" w:rsidR="002F3620" w:rsidRPr="00357313" w:rsidRDefault="002F3620" w:rsidP="00D9308F">
            <w:pPr>
              <w:suppressAutoHyphens/>
              <w:autoSpaceDN w:val="0"/>
              <w:spacing w:line="360" w:lineRule="auto"/>
              <w:textAlignment w:val="baseline"/>
              <w:rPr>
                <w:rFonts w:ascii="RijksoverheidSansHeading" w:hAnsi="RijksoverheidSansHeading" w:cs="Arial"/>
                <w:spacing w:val="5"/>
                <w:sz w:val="18"/>
                <w:szCs w:val="18"/>
                <w:lang w:val="en-GB" w:eastAsia="nl-NL"/>
              </w:rPr>
            </w:pPr>
          </w:p>
        </w:tc>
      </w:tr>
      <w:tr w:rsidR="002F3620" w:rsidRPr="00357313" w14:paraId="4C955796"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5C8A00" w14:textId="77777777" w:rsidR="002F3620" w:rsidRPr="00357313" w:rsidRDefault="009574CE" w:rsidP="00D9308F">
            <w:pPr>
              <w:suppressAutoHyphens/>
              <w:autoSpaceDN w:val="0"/>
              <w:spacing w:line="360" w:lineRule="auto"/>
              <w:textAlignment w:val="baseline"/>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GUE</w:t>
            </w:r>
            <w:r w:rsidR="00D533BC" w:rsidRPr="00357313">
              <w:rPr>
                <w:rFonts w:ascii="RijksoverheidSansHeading" w:hAnsi="RijksoverheidSansHeading" w:cs="Arial"/>
                <w:spacing w:val="5"/>
                <w:sz w:val="18"/>
                <w:szCs w:val="18"/>
                <w:lang w:eastAsia="nl-NL"/>
              </w:rPr>
              <w:t xml:space="preserve"> 11</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27043A" w14:textId="0F47366D" w:rsidR="002F3620" w:rsidRPr="00357313" w:rsidRDefault="00D741F3" w:rsidP="005E125D">
            <w:pPr>
              <w:suppressAutoHyphens/>
              <w:autoSpaceDN w:val="0"/>
              <w:spacing w:line="360" w:lineRule="auto"/>
              <w:textAlignment w:val="baseline"/>
              <w:rPr>
                <w:rFonts w:ascii="RijksoverheidSansHeading" w:hAnsi="RijksoverheidSansHeading" w:cs="Arial"/>
                <w:spacing w:val="5"/>
                <w:sz w:val="18"/>
                <w:szCs w:val="18"/>
                <w:lang w:val="en-GB" w:eastAsia="nl-NL"/>
              </w:rPr>
            </w:pPr>
            <w:r w:rsidRPr="00A32F27">
              <w:rPr>
                <w:rFonts w:ascii="RijksoverheidSansHeading" w:hAnsi="RijksoverheidSansHeading"/>
              </w:rPr>
              <w:t>Bij aanvang van de Overeenkomst is alle Infrastructuur (hardware) binnen de Oplossing (</w:t>
            </w:r>
            <w:proofErr w:type="spellStart"/>
            <w:r w:rsidRPr="00A32F27">
              <w:rPr>
                <w:rFonts w:ascii="RijksoverheidSansHeading" w:hAnsi="RijksoverheidSansHeading"/>
              </w:rPr>
              <w:t>fabrieks</w:t>
            </w:r>
            <w:proofErr w:type="spellEnd"/>
            <w:r w:rsidRPr="00A32F27">
              <w:rPr>
                <w:rFonts w:ascii="RijksoverheidSansHeading" w:hAnsi="RijksoverheidSansHeading"/>
              </w:rPr>
              <w:t xml:space="preserve">)nieuw en zijn alle servers (voor de </w:t>
            </w:r>
            <w:proofErr w:type="spellStart"/>
            <w:r w:rsidRPr="00A32F27">
              <w:rPr>
                <w:rFonts w:ascii="RijksoverheidSansHeading" w:hAnsi="RijksoverheidSansHeading"/>
              </w:rPr>
              <w:t>workload</w:t>
            </w:r>
            <w:proofErr w:type="spellEnd"/>
            <w:r w:rsidRPr="00A32F27">
              <w:rPr>
                <w:rFonts w:ascii="RijksoverheidSansHeading" w:hAnsi="RijksoverheidSansHeading"/>
              </w:rPr>
              <w:t xml:space="preserve"> van Opdrachtgever) binnen de Oplossing identiek.</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DA2A4C" w14:textId="77777777" w:rsidR="002F3620" w:rsidRPr="00357313" w:rsidRDefault="002F3620" w:rsidP="00D9308F">
            <w:pPr>
              <w:suppressAutoHyphens/>
              <w:autoSpaceDN w:val="0"/>
              <w:spacing w:line="360" w:lineRule="auto"/>
              <w:textAlignment w:val="baseline"/>
              <w:rPr>
                <w:rFonts w:ascii="RijksoverheidSansHeading" w:hAnsi="RijksoverheidSansHeading" w:cs="Arial"/>
                <w:spacing w:val="5"/>
                <w:sz w:val="18"/>
                <w:szCs w:val="18"/>
                <w:lang w:val="en-GB" w:eastAsia="nl-NL"/>
              </w:rPr>
            </w:pPr>
          </w:p>
        </w:tc>
      </w:tr>
      <w:tr w:rsidR="002F3620" w:rsidRPr="00357313" w14:paraId="5E5E598D"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4DF541" w14:textId="77777777" w:rsidR="002F3620" w:rsidRPr="00357313" w:rsidRDefault="009574CE" w:rsidP="00D9308F">
            <w:pPr>
              <w:suppressAutoHyphens/>
              <w:autoSpaceDN w:val="0"/>
              <w:spacing w:line="360" w:lineRule="auto"/>
              <w:textAlignment w:val="baseline"/>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GUE</w:t>
            </w:r>
            <w:r w:rsidR="00D533BC" w:rsidRPr="00357313">
              <w:rPr>
                <w:rFonts w:ascii="RijksoverheidSansHeading" w:hAnsi="RijksoverheidSansHeading" w:cs="Arial"/>
                <w:spacing w:val="5"/>
                <w:sz w:val="18"/>
                <w:szCs w:val="18"/>
                <w:lang w:eastAsia="nl-NL"/>
              </w:rPr>
              <w:t xml:space="preserve"> 12</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8EA978" w14:textId="77777777" w:rsidR="00D741F3" w:rsidRPr="00A32F27" w:rsidRDefault="00D741F3" w:rsidP="00D741F3">
            <w:pPr>
              <w:pStyle w:val="Standaardrijksstijl"/>
              <w:rPr>
                <w:rFonts w:ascii="RijksoverheidSansHeading" w:hAnsi="RijksoverheidSansHeading"/>
              </w:rPr>
            </w:pPr>
            <w:r w:rsidRPr="00A32F27">
              <w:rPr>
                <w:rFonts w:ascii="RijksoverheidSansHeading" w:hAnsi="RijksoverheidSansHeading"/>
              </w:rPr>
              <w:t>De Oplossing dient dusdanig</w:t>
            </w:r>
            <w:r>
              <w:rPr>
                <w:rFonts w:ascii="RijksoverheidSansHeading" w:hAnsi="RijksoverheidSansHeading"/>
              </w:rPr>
              <w:t xml:space="preserve"> gedimensioneerd</w:t>
            </w:r>
            <w:r w:rsidRPr="00A32F27">
              <w:rPr>
                <w:rFonts w:ascii="RijksoverheidSansHeading" w:hAnsi="RijksoverheidSansHeading"/>
              </w:rPr>
              <w:t xml:space="preserve"> te zijn dat het SAP landschap hierop kan worden </w:t>
            </w:r>
            <w:proofErr w:type="spellStart"/>
            <w:r w:rsidRPr="00A32F27">
              <w:rPr>
                <w:rFonts w:ascii="RijksoverheidSansHeading" w:hAnsi="RijksoverheidSansHeading"/>
              </w:rPr>
              <w:t>gedeployed</w:t>
            </w:r>
            <w:proofErr w:type="spellEnd"/>
            <w:r w:rsidRPr="00A32F27">
              <w:rPr>
                <w:rFonts w:ascii="RijksoverheidSansHeading" w:hAnsi="RijksoverheidSansHeading"/>
              </w:rPr>
              <w:t xml:space="preserve">, met inachtneming van de minimale </w:t>
            </w:r>
            <w:proofErr w:type="spellStart"/>
            <w:r w:rsidRPr="00A32F27">
              <w:rPr>
                <w:rFonts w:ascii="RijksoverheidSansHeading" w:hAnsi="RijksoverheidSansHeading"/>
              </w:rPr>
              <w:t>sizing</w:t>
            </w:r>
            <w:proofErr w:type="spellEnd"/>
            <w:r w:rsidRPr="00A32F27">
              <w:rPr>
                <w:rFonts w:ascii="RijksoverheidSansHeading" w:hAnsi="RijksoverheidSansHeading"/>
              </w:rPr>
              <w:t xml:space="preserve"> </w:t>
            </w:r>
            <w:r w:rsidRPr="00A322A3">
              <w:rPr>
                <w:rFonts w:ascii="RijksoverheidSansHeading" w:hAnsi="RijksoverheidSansHeading"/>
              </w:rPr>
              <w:t>Gegevens in paragraaf 2.4.2 van</w:t>
            </w:r>
            <w:r w:rsidRPr="00A32F27">
              <w:rPr>
                <w:rFonts w:ascii="RijksoverheidSansHeading" w:hAnsi="RijksoverheidSansHeading"/>
              </w:rPr>
              <w:t xml:space="preserve"> het Beschrijvend Document.</w:t>
            </w:r>
          </w:p>
          <w:p w14:paraId="01C682CD" w14:textId="210857CF" w:rsidR="002F3620" w:rsidRPr="00357313" w:rsidRDefault="00D741F3" w:rsidP="00D741F3">
            <w:pPr>
              <w:suppressAutoHyphens/>
              <w:autoSpaceDN w:val="0"/>
              <w:spacing w:line="360" w:lineRule="auto"/>
              <w:textAlignment w:val="baseline"/>
              <w:rPr>
                <w:rFonts w:ascii="RijksoverheidSansHeading" w:hAnsi="RijksoverheidSansHeading" w:cs="Arial"/>
                <w:spacing w:val="5"/>
                <w:sz w:val="18"/>
                <w:szCs w:val="18"/>
                <w:lang w:eastAsia="nl-NL"/>
              </w:rPr>
            </w:pPr>
            <w:r w:rsidRPr="00A32F27">
              <w:rPr>
                <w:rFonts w:ascii="RijksoverheidSansHeading" w:hAnsi="RijksoverheidSansHeading"/>
              </w:rPr>
              <w:t xml:space="preserve">Dit geldt voor zowel CPU capaciteit als memory, de </w:t>
            </w:r>
            <w:proofErr w:type="spellStart"/>
            <w:r w:rsidRPr="00A32F27">
              <w:rPr>
                <w:rFonts w:ascii="RijksoverheidSansHeading" w:hAnsi="RijksoverheidSansHeading"/>
              </w:rPr>
              <w:t>sizing</w:t>
            </w:r>
            <w:proofErr w:type="spellEnd"/>
            <w:r w:rsidRPr="00A32F27">
              <w:rPr>
                <w:rFonts w:ascii="RijksoverheidSansHeading" w:hAnsi="RijksoverheidSansHeading"/>
              </w:rPr>
              <w:t xml:space="preserve"> van het netwerk binnen de SAP POD, de storage en de </w:t>
            </w:r>
            <w:proofErr w:type="spellStart"/>
            <w:r w:rsidRPr="00A32F27">
              <w:rPr>
                <w:rFonts w:ascii="RijksoverheidSansHeading" w:hAnsi="RijksoverheidSansHeading"/>
              </w:rPr>
              <w:t>Backup</w:t>
            </w:r>
            <w:proofErr w:type="spellEnd"/>
            <w:r w:rsidRPr="00A32F27">
              <w:rPr>
                <w:rFonts w:ascii="RijksoverheidSansHeading" w:hAnsi="RijksoverheidSansHeading"/>
              </w:rPr>
              <w:t xml:space="preserve"> &amp; </w:t>
            </w:r>
            <w:proofErr w:type="spellStart"/>
            <w:r w:rsidRPr="00A32F27">
              <w:rPr>
                <w:rFonts w:ascii="RijksoverheidSansHeading" w:hAnsi="RijksoverheidSansHeading"/>
              </w:rPr>
              <w:t>Restore</w:t>
            </w:r>
            <w:proofErr w:type="spellEnd"/>
            <w:r w:rsidRPr="00A32F27">
              <w:rPr>
                <w:rFonts w:ascii="RijksoverheidSansHeading" w:hAnsi="RijksoverheidSansHeading"/>
              </w:rPr>
              <w:t xml:space="preserve"> Oplossing (B&amp;R Oplossing).</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94B130" w14:textId="77777777" w:rsidR="002F3620" w:rsidRPr="00357313" w:rsidRDefault="002F3620" w:rsidP="00D9308F">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2F3620" w:rsidRPr="00357313" w14:paraId="5A716D2F"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9E6244" w14:textId="77777777" w:rsidR="002F3620" w:rsidRPr="00357313" w:rsidRDefault="009574CE" w:rsidP="00D9308F">
            <w:pPr>
              <w:suppressAutoHyphens/>
              <w:autoSpaceDN w:val="0"/>
              <w:spacing w:line="360" w:lineRule="auto"/>
              <w:textAlignment w:val="baseline"/>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lastRenderedPageBreak/>
              <w:t>GUE</w:t>
            </w:r>
            <w:r w:rsidR="00755737" w:rsidRPr="00357313">
              <w:rPr>
                <w:rFonts w:ascii="RijksoverheidSansHeading" w:hAnsi="RijksoverheidSansHeading" w:cs="Arial"/>
                <w:spacing w:val="5"/>
                <w:sz w:val="18"/>
                <w:szCs w:val="18"/>
                <w:lang w:eastAsia="nl-NL"/>
              </w:rPr>
              <w:t xml:space="preserve"> 13</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2CC80F" w14:textId="4E5F3192" w:rsidR="002F3620" w:rsidRPr="00357313" w:rsidRDefault="00EE2A81" w:rsidP="005E125D">
            <w:pPr>
              <w:suppressAutoHyphens/>
              <w:autoSpaceDN w:val="0"/>
              <w:spacing w:line="360" w:lineRule="auto"/>
              <w:textAlignment w:val="baseline"/>
              <w:rPr>
                <w:rFonts w:ascii="RijksoverheidSansHeading" w:hAnsi="RijksoverheidSansHeading" w:cs="Arial"/>
                <w:spacing w:val="5"/>
                <w:sz w:val="18"/>
                <w:szCs w:val="18"/>
                <w:lang w:eastAsia="nl-NL"/>
              </w:rPr>
            </w:pPr>
            <w:r w:rsidRPr="00A32F27">
              <w:rPr>
                <w:rFonts w:ascii="RijksoverheidSansHeading" w:hAnsi="RijksoverheidSansHeading"/>
              </w:rPr>
              <w:t xml:space="preserve">De storage capaciteit is te verdelen over de </w:t>
            </w:r>
            <w:proofErr w:type="spellStart"/>
            <w:r w:rsidRPr="00A32F27">
              <w:rPr>
                <w:rFonts w:ascii="RijksoverheidSansHeading" w:hAnsi="RijksoverheidSansHeading"/>
              </w:rPr>
              <w:t>twin</w:t>
            </w:r>
            <w:proofErr w:type="spellEnd"/>
            <w:r w:rsidRPr="00A32F27">
              <w:rPr>
                <w:rFonts w:ascii="RijksoverheidSansHeading" w:hAnsi="RijksoverheidSansHeading"/>
              </w:rPr>
              <w:t xml:space="preserve"> Datacenters. De in </w:t>
            </w:r>
            <w:r w:rsidRPr="00A322A3">
              <w:rPr>
                <w:rFonts w:ascii="RijksoverheidSansHeading" w:hAnsi="RijksoverheidSansHeading"/>
              </w:rPr>
              <w:t>paragraaf 2.4.2 van het Beschrijvend Document genoemde capaciteit dient daadwerkelijk netto toegekend te kunnen worden aan de</w:t>
            </w:r>
            <w:r w:rsidRPr="00A32F27">
              <w:rPr>
                <w:rFonts w:ascii="RijksoverheidSansHeading" w:hAnsi="RijksoverheidSansHeading"/>
              </w:rPr>
              <w:t xml:space="preserve"> servers, en is dus exclusief redundantie als gevolg van RAID technieken, synchronisatie etc.</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03BCDD" w14:textId="77777777" w:rsidR="002F3620" w:rsidRPr="00357313" w:rsidRDefault="002F3620" w:rsidP="00D9308F">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2F3620" w:rsidRPr="00357313" w14:paraId="50CF234F"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768A80" w14:textId="77777777" w:rsidR="002F3620" w:rsidRPr="00357313" w:rsidRDefault="009574CE" w:rsidP="00D9308F">
            <w:pPr>
              <w:suppressAutoHyphens/>
              <w:autoSpaceDN w:val="0"/>
              <w:spacing w:line="360" w:lineRule="auto"/>
              <w:textAlignment w:val="baseline"/>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GUE</w:t>
            </w:r>
            <w:r w:rsidR="00755737" w:rsidRPr="00357313">
              <w:rPr>
                <w:rFonts w:ascii="RijksoverheidSansHeading" w:hAnsi="RijksoverheidSansHeading" w:cs="Arial"/>
                <w:spacing w:val="5"/>
                <w:sz w:val="18"/>
                <w:szCs w:val="18"/>
                <w:lang w:eastAsia="nl-NL"/>
              </w:rPr>
              <w:t xml:space="preserve"> 14</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AC35F3" w14:textId="3CE6B972" w:rsidR="002F3620" w:rsidRPr="00357313" w:rsidRDefault="00EE2A81" w:rsidP="00E50AE9">
            <w:pPr>
              <w:suppressAutoHyphens/>
              <w:autoSpaceDN w:val="0"/>
              <w:spacing w:line="360" w:lineRule="auto"/>
              <w:textAlignment w:val="baseline"/>
              <w:rPr>
                <w:rFonts w:ascii="RijksoverheidSansHeading" w:hAnsi="RijksoverheidSansHeading" w:cs="Arial"/>
                <w:spacing w:val="5"/>
                <w:sz w:val="18"/>
                <w:szCs w:val="18"/>
                <w:lang w:eastAsia="nl-NL"/>
              </w:rPr>
            </w:pPr>
            <w:r w:rsidRPr="00A32F27">
              <w:rPr>
                <w:rFonts w:ascii="RijksoverheidSansHeading" w:hAnsi="RijksoverheidSansHeading"/>
              </w:rPr>
              <w:t xml:space="preserve">Binnen de Oplossing is het mogelijk om vanuit de SAP-applicatie op de hypervisor laag te kunnen kijken zoals bedoeld in o.a. SAP </w:t>
            </w:r>
            <w:proofErr w:type="spellStart"/>
            <w:r w:rsidRPr="00A32F27">
              <w:rPr>
                <w:rFonts w:ascii="RijksoverheidSansHeading" w:hAnsi="RijksoverheidSansHeading"/>
              </w:rPr>
              <w:t>note</w:t>
            </w:r>
            <w:proofErr w:type="spellEnd"/>
            <w:r w:rsidRPr="00A32F27">
              <w:rPr>
                <w:rFonts w:ascii="RijksoverheidSansHeading" w:hAnsi="RijksoverheidSansHeading"/>
              </w:rPr>
              <w:t xml:space="preserve"> “1606643 - Linux </w:t>
            </w:r>
            <w:proofErr w:type="spellStart"/>
            <w:r w:rsidRPr="00A32F27">
              <w:rPr>
                <w:rFonts w:ascii="RijksoverheidSansHeading" w:hAnsi="RijksoverheidSansHeading"/>
              </w:rPr>
              <w:t>VMware</w:t>
            </w:r>
            <w:proofErr w:type="spellEnd"/>
            <w:r w:rsidRPr="00A32F27">
              <w:rPr>
                <w:rFonts w:ascii="RijksoverheidSansHeading" w:hAnsi="RijksoverheidSansHeading"/>
              </w:rPr>
              <w:t xml:space="preserve"> </w:t>
            </w:r>
            <w:proofErr w:type="spellStart"/>
            <w:r w:rsidRPr="00A32F27">
              <w:rPr>
                <w:rFonts w:ascii="RijksoverheidSansHeading" w:hAnsi="RijksoverheidSansHeading"/>
              </w:rPr>
              <w:t>vSphere</w:t>
            </w:r>
            <w:proofErr w:type="spellEnd"/>
            <w:r w:rsidRPr="00A32F27">
              <w:rPr>
                <w:rFonts w:ascii="RijksoverheidSansHeading" w:hAnsi="RijksoverheidSansHeading"/>
              </w:rPr>
              <w:t xml:space="preserve"> host monitoring interface” en “2266266 - </w:t>
            </w:r>
            <w:proofErr w:type="spellStart"/>
            <w:r w:rsidRPr="00A32F27">
              <w:rPr>
                <w:rFonts w:ascii="RijksoverheidSansHeading" w:hAnsi="RijksoverheidSansHeading"/>
              </w:rPr>
              <w:t>Key</w:t>
            </w:r>
            <w:proofErr w:type="spellEnd"/>
            <w:r w:rsidRPr="00A32F27">
              <w:rPr>
                <w:rFonts w:ascii="RijksoverheidSansHeading" w:hAnsi="RijksoverheidSansHeading"/>
              </w:rPr>
              <w:t xml:space="preserve"> Monitoring </w:t>
            </w:r>
            <w:proofErr w:type="spellStart"/>
            <w:r w:rsidRPr="00A32F27">
              <w:rPr>
                <w:rFonts w:ascii="RijksoverheidSansHeading" w:hAnsi="RijksoverheidSansHeading"/>
              </w:rPr>
              <w:t>Metrics</w:t>
            </w:r>
            <w:proofErr w:type="spellEnd"/>
            <w:r w:rsidRPr="00A32F27">
              <w:rPr>
                <w:rFonts w:ascii="RijksoverheidSansHeading" w:hAnsi="RijksoverheidSansHeading"/>
              </w:rPr>
              <w:t xml:space="preserve"> </w:t>
            </w:r>
            <w:proofErr w:type="spellStart"/>
            <w:r w:rsidRPr="00A32F27">
              <w:rPr>
                <w:rFonts w:ascii="RijksoverheidSansHeading" w:hAnsi="RijksoverheidSansHeading"/>
              </w:rPr>
              <w:t>for</w:t>
            </w:r>
            <w:proofErr w:type="spellEnd"/>
            <w:r w:rsidRPr="00A32F27">
              <w:rPr>
                <w:rFonts w:ascii="RijksoverheidSansHeading" w:hAnsi="RijksoverheidSansHeading"/>
              </w:rPr>
              <w:t xml:space="preserve"> SAP on </w:t>
            </w:r>
            <w:proofErr w:type="spellStart"/>
            <w:r w:rsidRPr="00A32F27">
              <w:rPr>
                <w:rFonts w:ascii="RijksoverheidSansHeading" w:hAnsi="RijksoverheidSansHeading"/>
              </w:rPr>
              <w:t>VMware</w:t>
            </w:r>
            <w:proofErr w:type="spellEnd"/>
            <w:r w:rsidRPr="00A32F27">
              <w:rPr>
                <w:rFonts w:ascii="RijksoverheidSansHeading" w:hAnsi="RijksoverheidSansHeading"/>
              </w:rPr>
              <w:t xml:space="preserve"> </w:t>
            </w:r>
            <w:proofErr w:type="spellStart"/>
            <w:r w:rsidRPr="00A32F27">
              <w:rPr>
                <w:rFonts w:ascii="RijksoverheidSansHeading" w:hAnsi="RijksoverheidSansHeading"/>
              </w:rPr>
              <w:t>vSphere</w:t>
            </w:r>
            <w:proofErr w:type="spellEnd"/>
            <w:r w:rsidRPr="00A32F27">
              <w:rPr>
                <w:rFonts w:ascii="RijksoverheidSansHeading" w:hAnsi="RijksoverheidSansHeading"/>
              </w:rPr>
              <w:t xml:space="preserve"> (</w:t>
            </w:r>
            <w:proofErr w:type="spellStart"/>
            <w:r w:rsidRPr="00A32F27">
              <w:rPr>
                <w:rFonts w:ascii="RijksoverheidSansHeading" w:hAnsi="RijksoverheidSansHeading"/>
              </w:rPr>
              <w:t>version</w:t>
            </w:r>
            <w:proofErr w:type="spellEnd"/>
            <w:r w:rsidRPr="00A32F27">
              <w:rPr>
                <w:rFonts w:ascii="RijksoverheidSansHeading" w:hAnsi="RijksoverheidSansHeading"/>
              </w:rPr>
              <w:t xml:space="preserve"> 5.5 u3 </w:t>
            </w:r>
            <w:proofErr w:type="spellStart"/>
            <w:r w:rsidRPr="00A32F27">
              <w:rPr>
                <w:rFonts w:ascii="RijksoverheidSansHeading" w:hAnsi="RijksoverheidSansHeading"/>
              </w:rPr>
              <w:t>and</w:t>
            </w:r>
            <w:proofErr w:type="spellEnd"/>
            <w:r w:rsidRPr="00A32F27">
              <w:rPr>
                <w:rFonts w:ascii="RijksoverheidSansHeading" w:hAnsi="RijksoverheidSansHeading"/>
              </w:rPr>
              <w:t xml:space="preserve"> </w:t>
            </w:r>
            <w:proofErr w:type="spellStart"/>
            <w:r w:rsidRPr="00A32F27">
              <w:rPr>
                <w:rFonts w:ascii="RijksoverheidSansHeading" w:hAnsi="RijksoverheidSansHeading"/>
              </w:rPr>
              <w:t>higher</w:t>
            </w:r>
            <w:proofErr w:type="spellEnd"/>
            <w:r w:rsidRPr="00A32F27">
              <w:rPr>
                <w:rFonts w:ascii="RijksoverheidSansHeading" w:hAnsi="RijksoverheidSansHeading"/>
              </w:rPr>
              <w:t>)”.</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9EA93B" w14:textId="77777777" w:rsidR="002F3620" w:rsidRPr="00357313" w:rsidRDefault="002F3620" w:rsidP="00D9308F">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2F3620" w:rsidRPr="00357313" w14:paraId="686E0A0D"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8A769A" w14:textId="77777777" w:rsidR="002F3620" w:rsidRPr="00357313" w:rsidRDefault="009574CE" w:rsidP="00D9308F">
            <w:pPr>
              <w:suppressAutoHyphens/>
              <w:autoSpaceDN w:val="0"/>
              <w:spacing w:line="360" w:lineRule="auto"/>
              <w:textAlignment w:val="baseline"/>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GUE</w:t>
            </w:r>
            <w:r w:rsidR="00231E1A" w:rsidRPr="00357313">
              <w:rPr>
                <w:rFonts w:ascii="RijksoverheidSansHeading" w:hAnsi="RijksoverheidSansHeading" w:cs="Arial"/>
                <w:spacing w:val="5"/>
                <w:sz w:val="18"/>
                <w:szCs w:val="18"/>
                <w:lang w:eastAsia="nl-NL"/>
              </w:rPr>
              <w:t xml:space="preserve"> 15</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F4B0D0" w14:textId="4A1E3C8B" w:rsidR="002F3620" w:rsidRPr="00357313" w:rsidRDefault="00EE2A81" w:rsidP="006A42A8">
            <w:pPr>
              <w:suppressAutoHyphens/>
              <w:autoSpaceDN w:val="0"/>
              <w:spacing w:line="360" w:lineRule="auto"/>
              <w:textAlignment w:val="baseline"/>
              <w:rPr>
                <w:rFonts w:ascii="RijksoverheidSansHeading" w:hAnsi="RijksoverheidSansHeading" w:cs="Arial"/>
                <w:spacing w:val="5"/>
                <w:sz w:val="18"/>
                <w:szCs w:val="18"/>
                <w:lang w:eastAsia="nl-NL"/>
              </w:rPr>
            </w:pPr>
            <w:r w:rsidRPr="00A32F27">
              <w:rPr>
                <w:rFonts w:ascii="RijksoverheidSansHeading" w:hAnsi="RijksoverheidSansHeading"/>
              </w:rPr>
              <w:t>Inschrijver levert bij Inschrijving een gedetailleerde technische beschrijving en ontwerp van de Oplossing.</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2FDE40" w14:textId="77777777" w:rsidR="002F3620" w:rsidRPr="00357313" w:rsidRDefault="002F3620" w:rsidP="00D9308F">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3938EE" w:rsidRPr="00357313" w14:paraId="428D0745"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847587" w14:textId="77777777" w:rsidR="003938EE" w:rsidRPr="00357313" w:rsidRDefault="009574CE" w:rsidP="00D9308F">
            <w:pPr>
              <w:suppressAutoHyphens/>
              <w:autoSpaceDN w:val="0"/>
              <w:spacing w:line="360" w:lineRule="auto"/>
              <w:textAlignment w:val="baseline"/>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GUE</w:t>
            </w:r>
            <w:r w:rsidR="00231E1A" w:rsidRPr="00357313">
              <w:rPr>
                <w:rFonts w:ascii="RijksoverheidSansHeading" w:hAnsi="RijksoverheidSansHeading" w:cs="Arial"/>
                <w:spacing w:val="5"/>
                <w:sz w:val="18"/>
                <w:szCs w:val="18"/>
                <w:lang w:eastAsia="nl-NL"/>
              </w:rPr>
              <w:t xml:space="preserve"> 16</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6AFC8D" w14:textId="77777777" w:rsidR="00EE2A81" w:rsidRPr="00A32F27" w:rsidRDefault="00EE2A81" w:rsidP="00EE2A81">
            <w:pPr>
              <w:pStyle w:val="Standaardrijksstijl"/>
              <w:rPr>
                <w:rFonts w:ascii="RijksoverheidSansHeading" w:hAnsi="RijksoverheidSansHeading"/>
              </w:rPr>
            </w:pPr>
            <w:r w:rsidRPr="00A32F27">
              <w:rPr>
                <w:rFonts w:ascii="RijksoverheidSansHeading" w:hAnsi="RijksoverheidSansHeading"/>
              </w:rPr>
              <w:t xml:space="preserve">De </w:t>
            </w:r>
            <w:proofErr w:type="spellStart"/>
            <w:r w:rsidRPr="00A32F27">
              <w:rPr>
                <w:rFonts w:ascii="RijksoverheidSansHeading" w:hAnsi="RijksoverheidSansHeading"/>
              </w:rPr>
              <w:t>backup</w:t>
            </w:r>
            <w:proofErr w:type="spellEnd"/>
            <w:r w:rsidRPr="00A32F27">
              <w:rPr>
                <w:rFonts w:ascii="RijksoverheidSansHeading" w:hAnsi="RijksoverheidSansHeading"/>
              </w:rPr>
              <w:t xml:space="preserve"> – en </w:t>
            </w:r>
            <w:proofErr w:type="spellStart"/>
            <w:r w:rsidRPr="00A32F27">
              <w:rPr>
                <w:rFonts w:ascii="RijksoverheidSansHeading" w:hAnsi="RijksoverheidSansHeading"/>
              </w:rPr>
              <w:t>restore</w:t>
            </w:r>
            <w:proofErr w:type="spellEnd"/>
            <w:r w:rsidRPr="00A32F27">
              <w:rPr>
                <w:rFonts w:ascii="RijksoverheidSansHeading" w:hAnsi="RijksoverheidSansHeading"/>
              </w:rPr>
              <w:t xml:space="preserve"> snelheid is minimaal 8 TB binnen 6 uur. De </w:t>
            </w:r>
            <w:proofErr w:type="spellStart"/>
            <w:r w:rsidRPr="00A32F27">
              <w:rPr>
                <w:rFonts w:ascii="RijksoverheidSansHeading" w:hAnsi="RijksoverheidSansHeading"/>
              </w:rPr>
              <w:t>sizing</w:t>
            </w:r>
            <w:proofErr w:type="spellEnd"/>
            <w:r w:rsidRPr="00A32F27">
              <w:rPr>
                <w:rFonts w:ascii="RijksoverheidSansHeading" w:hAnsi="RijksoverheidSansHeading"/>
              </w:rPr>
              <w:t xml:space="preserve"> van de B&amp;R faciliteit wordt uitgevoerd door de </w:t>
            </w:r>
            <w:r>
              <w:rPr>
                <w:rFonts w:ascii="RijksoverheidSansHeading" w:hAnsi="RijksoverheidSansHeading"/>
              </w:rPr>
              <w:t>Inschrijver</w:t>
            </w:r>
            <w:r w:rsidRPr="00A32F27">
              <w:rPr>
                <w:rFonts w:ascii="RijksoverheidSansHeading" w:hAnsi="RijksoverheidSansHeading"/>
              </w:rPr>
              <w:t xml:space="preserve">, met inachtneming van de aangegeven </w:t>
            </w:r>
            <w:proofErr w:type="spellStart"/>
            <w:r w:rsidRPr="00A32F27">
              <w:rPr>
                <w:rFonts w:ascii="RijksoverheidSansHeading" w:hAnsi="RijksoverheidSansHeading"/>
              </w:rPr>
              <w:t>backup</w:t>
            </w:r>
            <w:proofErr w:type="spellEnd"/>
            <w:r w:rsidRPr="00A32F27">
              <w:rPr>
                <w:rFonts w:ascii="RijksoverheidSansHeading" w:hAnsi="RijksoverheidSansHeading"/>
              </w:rPr>
              <w:t>-cyclus van 28 dagen</w:t>
            </w:r>
            <w:r>
              <w:rPr>
                <w:rFonts w:ascii="RijksoverheidSansHeading" w:hAnsi="RijksoverheidSansHeading"/>
              </w:rPr>
              <w:t>.</w:t>
            </w:r>
          </w:p>
          <w:p w14:paraId="549DAFF5" w14:textId="4D678869" w:rsidR="003938EE" w:rsidRPr="00357313" w:rsidRDefault="00EE2A81" w:rsidP="00EE2A81">
            <w:pPr>
              <w:suppressAutoHyphens/>
              <w:autoSpaceDN w:val="0"/>
              <w:spacing w:line="360" w:lineRule="auto"/>
              <w:textAlignment w:val="baseline"/>
              <w:rPr>
                <w:rFonts w:ascii="RijksoverheidSansHeading" w:hAnsi="RijksoverheidSansHeading"/>
                <w:sz w:val="18"/>
                <w:szCs w:val="18"/>
              </w:rPr>
            </w:pPr>
            <w:r w:rsidRPr="00A32F27">
              <w:rPr>
                <w:rFonts w:ascii="RijksoverheidSansHeading" w:hAnsi="RijksoverheidSansHeading"/>
              </w:rPr>
              <w:t xml:space="preserve">Er dient 10% extra ruimte te worden gereserveerd voor incidentele </w:t>
            </w:r>
            <w:proofErr w:type="spellStart"/>
            <w:r w:rsidRPr="00A32F27">
              <w:rPr>
                <w:rFonts w:ascii="RijksoverheidSansHeading" w:hAnsi="RijksoverheidSansHeading"/>
              </w:rPr>
              <w:t>backups</w:t>
            </w:r>
            <w:proofErr w:type="spellEnd"/>
            <w:r w:rsidRPr="00A32F27">
              <w:rPr>
                <w:rFonts w:ascii="RijksoverheidSansHeading" w:hAnsi="RijksoverheidSansHeading"/>
              </w:rPr>
              <w:t xml:space="preserve">. De bewaartermijn van een </w:t>
            </w:r>
            <w:proofErr w:type="spellStart"/>
            <w:r w:rsidRPr="00A32F27">
              <w:rPr>
                <w:rFonts w:ascii="RijksoverheidSansHeading" w:hAnsi="RijksoverheidSansHeading"/>
              </w:rPr>
              <w:t>backup</w:t>
            </w:r>
            <w:proofErr w:type="spellEnd"/>
            <w:r w:rsidRPr="00A32F27">
              <w:rPr>
                <w:rFonts w:ascii="RijksoverheidSansHeading" w:hAnsi="RijksoverheidSansHeading"/>
              </w:rPr>
              <w:t xml:space="preserve"> dient op aanvraag van </w:t>
            </w:r>
            <w:r>
              <w:rPr>
                <w:rFonts w:ascii="RijksoverheidSansHeading" w:hAnsi="RijksoverheidSansHeading"/>
              </w:rPr>
              <w:t>Opdrachtgever</w:t>
            </w:r>
            <w:r w:rsidRPr="00A32F27">
              <w:rPr>
                <w:rFonts w:ascii="RijksoverheidSansHeading" w:hAnsi="RijksoverheidSansHeading"/>
              </w:rPr>
              <w:t xml:space="preserve"> incidenteel te kunnen worden verlengd, opdat deze niet na 28 dagen wordt geruimd.</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7423C5" w14:textId="77777777" w:rsidR="003938EE" w:rsidRPr="00357313" w:rsidRDefault="003938EE" w:rsidP="00D9308F">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3938EE" w:rsidRPr="00357313" w14:paraId="56B37A21"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5CBF94" w14:textId="77777777" w:rsidR="003938EE" w:rsidRPr="00357313" w:rsidRDefault="009574CE" w:rsidP="00D9308F">
            <w:pPr>
              <w:suppressAutoHyphens/>
              <w:autoSpaceDN w:val="0"/>
              <w:spacing w:line="360" w:lineRule="auto"/>
              <w:textAlignment w:val="baseline"/>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GUE</w:t>
            </w:r>
            <w:r w:rsidR="00231E1A" w:rsidRPr="00357313">
              <w:rPr>
                <w:rFonts w:ascii="RijksoverheidSansHeading" w:hAnsi="RijksoverheidSansHeading" w:cs="Arial"/>
                <w:spacing w:val="5"/>
                <w:sz w:val="18"/>
                <w:szCs w:val="18"/>
                <w:lang w:eastAsia="nl-NL"/>
              </w:rPr>
              <w:t xml:space="preserve"> 17</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76344B" w14:textId="148C0327" w:rsidR="003938EE" w:rsidRPr="00357313" w:rsidRDefault="00EE2A81" w:rsidP="006208DB">
            <w:pPr>
              <w:suppressAutoHyphens/>
              <w:autoSpaceDN w:val="0"/>
              <w:spacing w:line="360" w:lineRule="auto"/>
              <w:textAlignment w:val="baseline"/>
              <w:rPr>
                <w:rFonts w:ascii="RijksoverheidSansHeading" w:hAnsi="RijksoverheidSansHeading"/>
                <w:sz w:val="18"/>
                <w:szCs w:val="18"/>
              </w:rPr>
            </w:pPr>
            <w:r w:rsidRPr="00A32F27">
              <w:rPr>
                <w:rFonts w:ascii="RijksoverheidSansHeading" w:hAnsi="RijksoverheidSansHeading"/>
                <w:lang w:eastAsia="nl-NL"/>
              </w:rPr>
              <w:t xml:space="preserve">De B&amp;R Oplossing voorziet in opslag van de back-up in één Datacenter locatie van de Opdrachtgever, waarbij een Incident op de ene locatie niet kan leiden tot </w:t>
            </w:r>
            <w:r>
              <w:rPr>
                <w:rFonts w:ascii="RijksoverheidSansHeading" w:hAnsi="RijksoverheidSansHeading"/>
                <w:lang w:eastAsia="nl-NL"/>
              </w:rPr>
              <w:t>een verstoring</w:t>
            </w:r>
            <w:r w:rsidRPr="00A32F27">
              <w:rPr>
                <w:rFonts w:ascii="RijksoverheidSansHeading" w:hAnsi="RijksoverheidSansHeading"/>
                <w:lang w:eastAsia="nl-NL"/>
              </w:rPr>
              <w:t xml:space="preserve"> op de andere. Het veiligstellen van de back-up op deze locatie dient binnen 12 (Klok)uren voltooid te zijn.</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C0CE34" w14:textId="77777777" w:rsidR="003938EE" w:rsidRPr="00357313" w:rsidRDefault="003938EE" w:rsidP="00D9308F">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9574CE" w:rsidRPr="00357313" w14:paraId="2716036A"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612AA4" w14:textId="77777777" w:rsidR="009574CE" w:rsidRPr="00357313" w:rsidRDefault="009574CE" w:rsidP="009574CE">
            <w:pPr>
              <w:rPr>
                <w:rFonts w:ascii="RijksoverheidSansHeading" w:hAnsi="RijksoverheidSansHeading"/>
                <w:sz w:val="18"/>
                <w:szCs w:val="18"/>
              </w:rPr>
            </w:pPr>
            <w:r w:rsidRPr="00357313">
              <w:rPr>
                <w:rFonts w:ascii="RijksoverheidSansHeading" w:hAnsi="RijksoverheidSansHeading" w:cs="Arial"/>
                <w:spacing w:val="5"/>
                <w:sz w:val="18"/>
                <w:szCs w:val="18"/>
                <w:lang w:eastAsia="nl-NL"/>
              </w:rPr>
              <w:t>GUE 18</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ADA993" w14:textId="0E8A13E9" w:rsidR="009574CE" w:rsidRPr="00357313" w:rsidRDefault="00EE2A81" w:rsidP="006208DB">
            <w:pPr>
              <w:suppressAutoHyphens/>
              <w:autoSpaceDN w:val="0"/>
              <w:spacing w:line="360" w:lineRule="auto"/>
              <w:textAlignment w:val="baseline"/>
              <w:rPr>
                <w:rFonts w:ascii="RijksoverheidSansHeading" w:hAnsi="RijksoverheidSansHeading"/>
                <w:sz w:val="18"/>
                <w:szCs w:val="18"/>
              </w:rPr>
            </w:pPr>
            <w:r w:rsidRPr="00EE2A81">
              <w:rPr>
                <w:rFonts w:ascii="RijksoverheidSansHeading" w:hAnsi="RijksoverheidSansHeading"/>
                <w:sz w:val="18"/>
                <w:szCs w:val="18"/>
              </w:rPr>
              <w:t xml:space="preserve">De Beschikbaarheid en de bruikbaarheid van de B&amp;R Oplossing dient op beide locaties van het </w:t>
            </w:r>
            <w:proofErr w:type="spellStart"/>
            <w:r w:rsidRPr="00EE2A81">
              <w:rPr>
                <w:rFonts w:ascii="RijksoverheidSansHeading" w:hAnsi="RijksoverheidSansHeading"/>
                <w:sz w:val="18"/>
                <w:szCs w:val="18"/>
              </w:rPr>
              <w:t>Twin</w:t>
            </w:r>
            <w:proofErr w:type="spellEnd"/>
            <w:r w:rsidRPr="00EE2A81">
              <w:rPr>
                <w:rFonts w:ascii="RijksoverheidSansHeading" w:hAnsi="RijksoverheidSansHeading"/>
                <w:sz w:val="18"/>
                <w:szCs w:val="18"/>
              </w:rPr>
              <w:t xml:space="preserve"> Datacenter identiek te zijn, onafhankelijk van de SOTA/PB inrichting.</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4F37A2" w14:textId="77777777" w:rsidR="009574CE" w:rsidRPr="00357313" w:rsidRDefault="009574CE" w:rsidP="009574CE">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9574CE" w:rsidRPr="00357313" w14:paraId="71948DA5"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8DD0E1" w14:textId="77777777" w:rsidR="009574CE" w:rsidRPr="00357313" w:rsidRDefault="009574CE" w:rsidP="009574CE">
            <w:pPr>
              <w:rPr>
                <w:rFonts w:ascii="RijksoverheidSansHeading" w:hAnsi="RijksoverheidSansHeading"/>
                <w:sz w:val="18"/>
                <w:szCs w:val="18"/>
              </w:rPr>
            </w:pPr>
            <w:r w:rsidRPr="00357313">
              <w:rPr>
                <w:rFonts w:ascii="RijksoverheidSansHeading" w:hAnsi="RijksoverheidSansHeading" w:cs="Arial"/>
                <w:spacing w:val="5"/>
                <w:sz w:val="18"/>
                <w:szCs w:val="18"/>
                <w:lang w:eastAsia="nl-NL"/>
              </w:rPr>
              <w:t>GUE 19</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92F345" w14:textId="7137272D" w:rsidR="009574CE" w:rsidRPr="00357313" w:rsidRDefault="00EE2A81" w:rsidP="00EA76AB">
            <w:pPr>
              <w:suppressAutoHyphens/>
              <w:autoSpaceDN w:val="0"/>
              <w:spacing w:line="360" w:lineRule="auto"/>
              <w:textAlignment w:val="baseline"/>
              <w:rPr>
                <w:rFonts w:ascii="RijksoverheidSansHeading" w:hAnsi="RijksoverheidSansHeading"/>
                <w:sz w:val="18"/>
                <w:szCs w:val="18"/>
              </w:rPr>
            </w:pPr>
            <w:r w:rsidRPr="00A32F27">
              <w:rPr>
                <w:rFonts w:ascii="RijksoverheidSansHeading" w:hAnsi="RijksoverheidSansHeading"/>
                <w:lang w:eastAsia="nl-NL"/>
              </w:rPr>
              <w:t xml:space="preserve">De B&amp;R Oplossing dient te voldoen aan het Domain </w:t>
            </w:r>
            <w:proofErr w:type="spellStart"/>
            <w:r w:rsidRPr="00A32F27">
              <w:rPr>
                <w:rFonts w:ascii="RijksoverheidSansHeading" w:hAnsi="RijksoverheidSansHeading"/>
                <w:lang w:eastAsia="nl-NL"/>
              </w:rPr>
              <w:t>Fault</w:t>
            </w:r>
            <w:proofErr w:type="spellEnd"/>
            <w:r w:rsidRPr="00A32F27">
              <w:rPr>
                <w:rFonts w:ascii="RijksoverheidSansHeading" w:hAnsi="RijksoverheidSansHeading"/>
                <w:lang w:eastAsia="nl-NL"/>
              </w:rPr>
              <w:t xml:space="preserve"> principe: fouten in de gebruikte technologie in de primaire opslag mogen niet leiden tot </w:t>
            </w:r>
            <w:proofErr w:type="spellStart"/>
            <w:r w:rsidRPr="00A32F27">
              <w:rPr>
                <w:rFonts w:ascii="RijksoverheidSansHeading" w:hAnsi="RijksoverheidSansHeading"/>
                <w:lang w:eastAsia="nl-NL"/>
              </w:rPr>
              <w:t>onbeschikbaarheid</w:t>
            </w:r>
            <w:proofErr w:type="spellEnd"/>
            <w:r w:rsidRPr="00A32F27">
              <w:rPr>
                <w:rFonts w:ascii="RijksoverheidSansHeading" w:hAnsi="RijksoverheidSansHeading"/>
                <w:lang w:eastAsia="nl-NL"/>
              </w:rPr>
              <w:t xml:space="preserve"> van de B&amp;R</w:t>
            </w:r>
            <w:r>
              <w:rPr>
                <w:rFonts w:ascii="RijksoverheidSansHeading" w:hAnsi="RijksoverheidSansHeading"/>
                <w:lang w:eastAsia="nl-NL"/>
              </w:rPr>
              <w:t xml:space="preserve"> van de</w:t>
            </w:r>
            <w:r w:rsidRPr="00A32F27">
              <w:rPr>
                <w:rFonts w:ascii="RijksoverheidSansHeading" w:hAnsi="RijksoverheidSansHeading"/>
                <w:lang w:eastAsia="nl-NL"/>
              </w:rPr>
              <w:t xml:space="preserve"> Oplossing en de Beschikbaarheid en integriteit van de Gegevens. Het gaat hierbij specifiek om fouten in de software van het opslag systeem.</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8B8C5C" w14:textId="77777777" w:rsidR="009574CE" w:rsidRPr="00357313" w:rsidRDefault="009574CE" w:rsidP="009574CE">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9574CE" w:rsidRPr="00357313" w14:paraId="40D563E5"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0AE62E" w14:textId="77777777" w:rsidR="009574CE" w:rsidRPr="00357313" w:rsidRDefault="009574CE" w:rsidP="009574CE">
            <w:pPr>
              <w:rPr>
                <w:rFonts w:ascii="RijksoverheidSansHeading" w:hAnsi="RijksoverheidSansHeading"/>
                <w:sz w:val="18"/>
                <w:szCs w:val="18"/>
              </w:rPr>
            </w:pPr>
            <w:r w:rsidRPr="00357313">
              <w:rPr>
                <w:rFonts w:ascii="RijksoverheidSansHeading" w:hAnsi="RijksoverheidSansHeading" w:cs="Arial"/>
                <w:spacing w:val="5"/>
                <w:sz w:val="18"/>
                <w:szCs w:val="18"/>
                <w:lang w:eastAsia="nl-NL"/>
              </w:rPr>
              <w:t>GUE 20</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2D5AA4" w14:textId="2FAB8AEB" w:rsidR="009574CE" w:rsidRPr="00357313" w:rsidRDefault="00EE2A81" w:rsidP="009574CE">
            <w:pPr>
              <w:suppressAutoHyphens/>
              <w:autoSpaceDN w:val="0"/>
              <w:spacing w:line="360" w:lineRule="auto"/>
              <w:textAlignment w:val="baseline"/>
              <w:rPr>
                <w:rFonts w:ascii="RijksoverheidSansHeading" w:hAnsi="RijksoverheidSansHeading"/>
                <w:sz w:val="18"/>
                <w:szCs w:val="18"/>
              </w:rPr>
            </w:pPr>
            <w:r w:rsidRPr="00A32F27">
              <w:rPr>
                <w:rFonts w:ascii="RijksoverheidSansHeading" w:hAnsi="RijksoverheidSansHeading"/>
                <w:lang w:eastAsia="nl-NL"/>
              </w:rPr>
              <w:t>De Oplossing dient aangeboden te worden inclusief back-up voorzieningen op de beide fysieke locaties.</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FAF6A9" w14:textId="77777777" w:rsidR="009574CE" w:rsidRPr="00357313" w:rsidRDefault="009574CE" w:rsidP="009574CE">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9574CE" w:rsidRPr="00357313" w14:paraId="075671F7"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66325D" w14:textId="77777777" w:rsidR="009574CE" w:rsidRPr="00357313" w:rsidRDefault="009574CE" w:rsidP="009574CE">
            <w:pPr>
              <w:rPr>
                <w:rFonts w:ascii="RijksoverheidSansHeading" w:hAnsi="RijksoverheidSansHeading"/>
                <w:sz w:val="18"/>
                <w:szCs w:val="18"/>
              </w:rPr>
            </w:pPr>
            <w:r w:rsidRPr="00357313">
              <w:rPr>
                <w:rFonts w:ascii="RijksoverheidSansHeading" w:hAnsi="RijksoverheidSansHeading" w:cs="Arial"/>
                <w:spacing w:val="5"/>
                <w:sz w:val="18"/>
                <w:szCs w:val="18"/>
                <w:lang w:eastAsia="nl-NL"/>
              </w:rPr>
              <w:t>GUE</w:t>
            </w:r>
            <w:r w:rsidR="00E1770A" w:rsidRPr="00357313">
              <w:rPr>
                <w:rFonts w:ascii="RijksoverheidSansHeading" w:hAnsi="RijksoverheidSansHeading" w:cs="Arial"/>
                <w:spacing w:val="5"/>
                <w:sz w:val="18"/>
                <w:szCs w:val="18"/>
                <w:lang w:eastAsia="nl-NL"/>
              </w:rPr>
              <w:t xml:space="preserve"> 21</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A70262" w14:textId="3A20B5C7" w:rsidR="009574CE" w:rsidRPr="00357313" w:rsidRDefault="00EE2A81" w:rsidP="009574CE">
            <w:pPr>
              <w:suppressAutoHyphens/>
              <w:autoSpaceDN w:val="0"/>
              <w:spacing w:line="360" w:lineRule="auto"/>
              <w:textAlignment w:val="baseline"/>
              <w:rPr>
                <w:rFonts w:ascii="RijksoverheidSansHeading" w:hAnsi="RijksoverheidSansHeading"/>
                <w:sz w:val="18"/>
                <w:szCs w:val="18"/>
              </w:rPr>
            </w:pPr>
            <w:r w:rsidRPr="00A32F27">
              <w:rPr>
                <w:rFonts w:ascii="RijksoverheidSansHeading" w:hAnsi="RijksoverheidSansHeading"/>
              </w:rPr>
              <w:t xml:space="preserve">Inschrijver is in staat om het Operating System te herstellen (o.a. in elk opzicht identiek draaiend OS, virtuele hostnaam, netwerk- en firewall instellingen) van alle </w:t>
            </w:r>
            <w:proofErr w:type="spellStart"/>
            <w:r w:rsidRPr="00A32F27">
              <w:rPr>
                <w:rFonts w:ascii="RijksoverheidSansHeading" w:hAnsi="RijksoverheidSansHeading"/>
              </w:rPr>
              <w:t>Hosts</w:t>
            </w:r>
            <w:proofErr w:type="spellEnd"/>
            <w:r w:rsidRPr="00A32F27">
              <w:rPr>
                <w:rFonts w:ascii="RijksoverheidSansHeading" w:hAnsi="RijksoverheidSansHeading"/>
              </w:rPr>
              <w:t xml:space="preserve"> die verloren zijn gegaan.</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135952" w14:textId="77777777" w:rsidR="009574CE" w:rsidRPr="00357313" w:rsidRDefault="009574CE" w:rsidP="009574CE">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9574CE" w:rsidRPr="00357313" w14:paraId="172AB14D"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5EB5AC" w14:textId="77777777" w:rsidR="009574CE" w:rsidRPr="00357313" w:rsidRDefault="009574CE" w:rsidP="009574CE">
            <w:pPr>
              <w:rPr>
                <w:rFonts w:ascii="RijksoverheidSansHeading" w:hAnsi="RijksoverheidSansHeading"/>
                <w:sz w:val="18"/>
                <w:szCs w:val="18"/>
              </w:rPr>
            </w:pPr>
            <w:r w:rsidRPr="00357313">
              <w:rPr>
                <w:rFonts w:ascii="RijksoverheidSansHeading" w:hAnsi="RijksoverheidSansHeading" w:cs="Arial"/>
                <w:spacing w:val="5"/>
                <w:sz w:val="18"/>
                <w:szCs w:val="18"/>
                <w:lang w:eastAsia="nl-NL"/>
              </w:rPr>
              <w:t>GUE</w:t>
            </w:r>
            <w:r w:rsidR="00E1770A" w:rsidRPr="00357313">
              <w:rPr>
                <w:rFonts w:ascii="RijksoverheidSansHeading" w:hAnsi="RijksoverheidSansHeading" w:cs="Arial"/>
                <w:spacing w:val="5"/>
                <w:sz w:val="18"/>
                <w:szCs w:val="18"/>
                <w:lang w:eastAsia="nl-NL"/>
              </w:rPr>
              <w:t xml:space="preserve"> 22</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6C5004" w14:textId="20B9104E" w:rsidR="009574CE" w:rsidRPr="00357313" w:rsidRDefault="00EE2A81" w:rsidP="000213DB">
            <w:pPr>
              <w:suppressAutoHyphens/>
              <w:autoSpaceDN w:val="0"/>
              <w:spacing w:line="360" w:lineRule="auto"/>
              <w:textAlignment w:val="baseline"/>
              <w:rPr>
                <w:rFonts w:ascii="RijksoverheidSansHeading" w:hAnsi="RijksoverheidSansHeading"/>
                <w:sz w:val="18"/>
                <w:szCs w:val="18"/>
              </w:rPr>
            </w:pPr>
            <w:r w:rsidRPr="00A32F27">
              <w:rPr>
                <w:rFonts w:ascii="RijksoverheidSansHeading" w:hAnsi="RijksoverheidSansHeading"/>
                <w:lang w:eastAsia="nl-NL"/>
              </w:rPr>
              <w:t xml:space="preserve">De Oplossing voorziet in functionaliteit om </w:t>
            </w:r>
            <w:proofErr w:type="spellStart"/>
            <w:r w:rsidRPr="00A32F27">
              <w:rPr>
                <w:rFonts w:ascii="RijksoverheidSansHeading" w:hAnsi="RijksoverheidSansHeading"/>
                <w:lang w:eastAsia="nl-NL"/>
              </w:rPr>
              <w:t>backups</w:t>
            </w:r>
            <w:proofErr w:type="spellEnd"/>
            <w:r w:rsidRPr="00A32F27">
              <w:rPr>
                <w:rFonts w:ascii="RijksoverheidSansHeading" w:hAnsi="RijksoverheidSansHeading"/>
                <w:lang w:eastAsia="nl-NL"/>
              </w:rPr>
              <w:t xml:space="preserve"> te maken van HANA DB, </w:t>
            </w:r>
            <w:proofErr w:type="spellStart"/>
            <w:r w:rsidRPr="00A32F27">
              <w:rPr>
                <w:rFonts w:ascii="RijksoverheidSansHeading" w:hAnsi="RijksoverheidSansHeading"/>
                <w:lang w:eastAsia="nl-NL"/>
              </w:rPr>
              <w:t>Sybase</w:t>
            </w:r>
            <w:proofErr w:type="spellEnd"/>
            <w:r w:rsidRPr="00A32F27">
              <w:rPr>
                <w:rFonts w:ascii="RijksoverheidSansHeading" w:hAnsi="RijksoverheidSansHeading"/>
                <w:lang w:eastAsia="nl-NL"/>
              </w:rPr>
              <w:t xml:space="preserve"> ASE, SAPDB en verder alle non-database SAP-directories zoals bijvoorbeeld software, logs, </w:t>
            </w:r>
            <w:proofErr w:type="spellStart"/>
            <w:r w:rsidRPr="00A32F27">
              <w:rPr>
                <w:rFonts w:ascii="RijksoverheidSansHeading" w:hAnsi="RijksoverheidSansHeading"/>
                <w:lang w:eastAsia="nl-NL"/>
              </w:rPr>
              <w:t>traces</w:t>
            </w:r>
            <w:proofErr w:type="spellEnd"/>
            <w:r w:rsidRPr="00A32F27">
              <w:rPr>
                <w:rFonts w:ascii="RijksoverheidSansHeading" w:hAnsi="RijksoverheidSansHeading"/>
                <w:lang w:eastAsia="nl-NL"/>
              </w:rPr>
              <w:t xml:space="preserve">, </w:t>
            </w:r>
            <w:proofErr w:type="spellStart"/>
            <w:r w:rsidRPr="00A32F27">
              <w:rPr>
                <w:rFonts w:ascii="RijksoverheidSansHeading" w:hAnsi="RijksoverheidSansHeading"/>
                <w:lang w:eastAsia="nl-NL"/>
              </w:rPr>
              <w:t>profiles</w:t>
            </w:r>
            <w:proofErr w:type="spellEnd"/>
            <w:r w:rsidRPr="00A32F27">
              <w:rPr>
                <w:rFonts w:ascii="RijksoverheidSansHeading" w:hAnsi="RijksoverheidSansHeading"/>
                <w:lang w:eastAsia="nl-NL"/>
              </w:rPr>
              <w:t>.</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467CB2" w14:textId="77777777" w:rsidR="009574CE" w:rsidRPr="00357313" w:rsidRDefault="009574CE" w:rsidP="009574CE">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9574CE" w:rsidRPr="00357313" w14:paraId="77E195AB"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E09B61" w14:textId="77777777" w:rsidR="009574CE" w:rsidRPr="00357313" w:rsidRDefault="009574CE" w:rsidP="009574CE">
            <w:pPr>
              <w:rPr>
                <w:rFonts w:ascii="RijksoverheidSansHeading" w:hAnsi="RijksoverheidSansHeading"/>
                <w:sz w:val="18"/>
                <w:szCs w:val="18"/>
              </w:rPr>
            </w:pPr>
            <w:r w:rsidRPr="00357313">
              <w:rPr>
                <w:rFonts w:ascii="RijksoverheidSansHeading" w:hAnsi="RijksoverheidSansHeading" w:cs="Arial"/>
                <w:spacing w:val="5"/>
                <w:sz w:val="18"/>
                <w:szCs w:val="18"/>
                <w:lang w:eastAsia="nl-NL"/>
              </w:rPr>
              <w:t>GUE</w:t>
            </w:r>
            <w:r w:rsidR="00E1770A" w:rsidRPr="00357313">
              <w:rPr>
                <w:rFonts w:ascii="RijksoverheidSansHeading" w:hAnsi="RijksoverheidSansHeading" w:cs="Arial"/>
                <w:spacing w:val="5"/>
                <w:sz w:val="18"/>
                <w:szCs w:val="18"/>
                <w:lang w:eastAsia="nl-NL"/>
              </w:rPr>
              <w:t xml:space="preserve"> 23</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B5D239" w14:textId="6CC62E3B" w:rsidR="009574CE" w:rsidRPr="00357313" w:rsidRDefault="00EE2A81" w:rsidP="00420E1E">
            <w:pPr>
              <w:suppressAutoHyphens/>
              <w:autoSpaceDN w:val="0"/>
              <w:spacing w:line="360" w:lineRule="auto"/>
              <w:textAlignment w:val="baseline"/>
              <w:rPr>
                <w:rFonts w:ascii="RijksoverheidSansHeading" w:hAnsi="RijksoverheidSansHeading"/>
                <w:sz w:val="18"/>
                <w:szCs w:val="18"/>
              </w:rPr>
            </w:pPr>
            <w:r w:rsidRPr="00A32F27">
              <w:rPr>
                <w:rFonts w:ascii="RijksoverheidSansHeading" w:hAnsi="RijksoverheidSansHeading"/>
              </w:rPr>
              <w:t xml:space="preserve">De Oplossing voorziet in functionaliteit om </w:t>
            </w:r>
            <w:proofErr w:type="spellStart"/>
            <w:r w:rsidRPr="00A32F27">
              <w:rPr>
                <w:rFonts w:ascii="RijksoverheidSansHeading" w:hAnsi="RijksoverheidSansHeading"/>
              </w:rPr>
              <w:t>backups</w:t>
            </w:r>
            <w:proofErr w:type="spellEnd"/>
            <w:r w:rsidRPr="00A32F27">
              <w:rPr>
                <w:rFonts w:ascii="RijksoverheidSansHeading" w:hAnsi="RijksoverheidSansHeading"/>
              </w:rPr>
              <w:t xml:space="preserve"> te maken van meerdere databases op één HANA Systeem, onafhankelijk van elkaar (Tenant </w:t>
            </w:r>
            <w:proofErr w:type="spellStart"/>
            <w:r w:rsidRPr="00A32F27">
              <w:rPr>
                <w:rFonts w:ascii="RijksoverheidSansHeading" w:hAnsi="RijksoverheidSansHeading"/>
              </w:rPr>
              <w:t>aware</w:t>
            </w:r>
            <w:proofErr w:type="spellEnd"/>
            <w:r w:rsidRPr="00A32F27">
              <w:rPr>
                <w:rFonts w:ascii="RijksoverheidSansHeading" w:hAnsi="RijksoverheidSansHeading"/>
              </w:rPr>
              <w:t>).</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4EA375" w14:textId="77777777" w:rsidR="009574CE" w:rsidRPr="00357313" w:rsidRDefault="009574CE" w:rsidP="009574CE">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9574CE" w:rsidRPr="00357313" w14:paraId="04B2185B"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37BCFB" w14:textId="77777777" w:rsidR="009574CE" w:rsidRPr="00357313" w:rsidRDefault="009574CE" w:rsidP="009574CE">
            <w:pPr>
              <w:rPr>
                <w:rFonts w:ascii="RijksoverheidSansHeading" w:hAnsi="RijksoverheidSansHeading"/>
                <w:sz w:val="18"/>
                <w:szCs w:val="18"/>
              </w:rPr>
            </w:pPr>
            <w:r w:rsidRPr="00357313">
              <w:rPr>
                <w:rFonts w:ascii="RijksoverheidSansHeading" w:hAnsi="RijksoverheidSansHeading" w:cs="Arial"/>
                <w:spacing w:val="5"/>
                <w:sz w:val="18"/>
                <w:szCs w:val="18"/>
                <w:lang w:eastAsia="nl-NL"/>
              </w:rPr>
              <w:t>GUE</w:t>
            </w:r>
            <w:r w:rsidR="007666BC" w:rsidRPr="00357313">
              <w:rPr>
                <w:rFonts w:ascii="RijksoverheidSansHeading" w:hAnsi="RijksoverheidSansHeading" w:cs="Arial"/>
                <w:spacing w:val="5"/>
                <w:sz w:val="18"/>
                <w:szCs w:val="18"/>
                <w:lang w:eastAsia="nl-NL"/>
              </w:rPr>
              <w:t xml:space="preserve"> 24</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59A667" w14:textId="6A284007" w:rsidR="009574CE" w:rsidRPr="00357313" w:rsidRDefault="006E3B1F" w:rsidP="009574CE">
            <w:pPr>
              <w:suppressAutoHyphens/>
              <w:autoSpaceDN w:val="0"/>
              <w:spacing w:line="360" w:lineRule="auto"/>
              <w:textAlignment w:val="baseline"/>
              <w:rPr>
                <w:rFonts w:ascii="RijksoverheidSansHeading" w:hAnsi="RijksoverheidSansHeading"/>
                <w:sz w:val="18"/>
                <w:szCs w:val="18"/>
              </w:rPr>
            </w:pPr>
            <w:r w:rsidRPr="00A32F27">
              <w:rPr>
                <w:rFonts w:ascii="RijksoverheidSansHeading" w:hAnsi="RijksoverheidSansHeading"/>
              </w:rPr>
              <w:t>De B&amp;R</w:t>
            </w:r>
            <w:r>
              <w:rPr>
                <w:rFonts w:ascii="RijksoverheidSansHeading" w:hAnsi="RijksoverheidSansHeading"/>
              </w:rPr>
              <w:t xml:space="preserve"> van de</w:t>
            </w:r>
            <w:r w:rsidRPr="00A32F27">
              <w:rPr>
                <w:rFonts w:ascii="RijksoverheidSansHeading" w:hAnsi="RijksoverheidSansHeading"/>
              </w:rPr>
              <w:t xml:space="preserve"> Oplossing heeft een retentie cyclus van 28 dagen.</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518041" w14:textId="77777777" w:rsidR="009574CE" w:rsidRPr="00357313" w:rsidRDefault="009574CE" w:rsidP="009574CE">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9574CE" w:rsidRPr="00357313" w14:paraId="753338D3"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5D0D43" w14:textId="77777777" w:rsidR="009574CE" w:rsidRPr="00357313" w:rsidRDefault="009574CE" w:rsidP="009574CE">
            <w:pPr>
              <w:rPr>
                <w:rFonts w:ascii="RijksoverheidSansHeading" w:hAnsi="RijksoverheidSansHeading"/>
                <w:sz w:val="18"/>
                <w:szCs w:val="18"/>
              </w:rPr>
            </w:pPr>
            <w:r w:rsidRPr="00357313">
              <w:rPr>
                <w:rFonts w:ascii="RijksoverheidSansHeading" w:hAnsi="RijksoverheidSansHeading" w:cs="Arial"/>
                <w:spacing w:val="5"/>
                <w:sz w:val="18"/>
                <w:szCs w:val="18"/>
                <w:lang w:eastAsia="nl-NL"/>
              </w:rPr>
              <w:t>GUE</w:t>
            </w:r>
            <w:r w:rsidR="007666BC" w:rsidRPr="00357313">
              <w:rPr>
                <w:rFonts w:ascii="RijksoverheidSansHeading" w:hAnsi="RijksoverheidSansHeading" w:cs="Arial"/>
                <w:spacing w:val="5"/>
                <w:sz w:val="18"/>
                <w:szCs w:val="18"/>
                <w:lang w:eastAsia="nl-NL"/>
              </w:rPr>
              <w:t xml:space="preserve"> 25</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D291A3" w14:textId="18948C48" w:rsidR="009574CE" w:rsidRPr="00357313" w:rsidRDefault="006E3B1F" w:rsidP="009574CE">
            <w:pPr>
              <w:suppressAutoHyphens/>
              <w:autoSpaceDN w:val="0"/>
              <w:spacing w:line="360" w:lineRule="auto"/>
              <w:textAlignment w:val="baseline"/>
              <w:rPr>
                <w:rFonts w:ascii="RijksoverheidSansHeading" w:hAnsi="RijksoverheidSansHeading"/>
                <w:sz w:val="18"/>
                <w:szCs w:val="18"/>
              </w:rPr>
            </w:pPr>
            <w:r w:rsidRPr="00A32F27">
              <w:rPr>
                <w:rFonts w:ascii="RijksoverheidSansHeading" w:hAnsi="RijksoverheidSansHeading"/>
              </w:rPr>
              <w:t xml:space="preserve">De Oplossing dient de mogelijkheid te bieden om database back-ups te maken naar disk, te weten back-up storage. Deze storage wordt aangeboden door de Opdrachtgever, welke middels nfs4.1 of hoger dient te kunnen worden </w:t>
            </w:r>
            <w:proofErr w:type="spellStart"/>
            <w:r w:rsidRPr="00A32F27">
              <w:rPr>
                <w:rFonts w:ascii="RijksoverheidSansHeading" w:hAnsi="RijksoverheidSansHeading"/>
              </w:rPr>
              <w:t>gemount</w:t>
            </w:r>
            <w:proofErr w:type="spellEnd"/>
            <w:r w:rsidRPr="00A32F27">
              <w:rPr>
                <w:rFonts w:ascii="RijksoverheidSansHeading" w:hAnsi="RijksoverheidSansHeading"/>
              </w:rPr>
              <w:t xml:space="preserve">. De database back-ups zijn afkomstig van SAP HANA, </w:t>
            </w:r>
            <w:proofErr w:type="spellStart"/>
            <w:r w:rsidRPr="00A32F27">
              <w:rPr>
                <w:rFonts w:ascii="RijksoverheidSansHeading" w:hAnsi="RijksoverheidSansHeading"/>
              </w:rPr>
              <w:t>Sybase</w:t>
            </w:r>
            <w:proofErr w:type="spellEnd"/>
            <w:r w:rsidRPr="00A32F27">
              <w:rPr>
                <w:rFonts w:ascii="RijksoverheidSansHeading" w:hAnsi="RijksoverheidSansHeading"/>
              </w:rPr>
              <w:t xml:space="preserve"> en SAP </w:t>
            </w:r>
            <w:proofErr w:type="spellStart"/>
            <w:r w:rsidRPr="00A32F27">
              <w:rPr>
                <w:rFonts w:ascii="RijksoverheidSansHeading" w:hAnsi="RijksoverheidSansHeading"/>
              </w:rPr>
              <w:t>MaxDB</w:t>
            </w:r>
            <w:proofErr w:type="spellEnd"/>
            <w:r w:rsidRPr="00A32F27">
              <w:rPr>
                <w:rFonts w:ascii="RijksoverheidSansHeading" w:hAnsi="RijksoverheidSansHeading"/>
              </w:rPr>
              <w:t>.</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2A134C" w14:textId="77777777" w:rsidR="009574CE" w:rsidRPr="00357313" w:rsidRDefault="009574CE" w:rsidP="009574CE">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9574CE" w:rsidRPr="00357313" w14:paraId="6F16E40B"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17FE59" w14:textId="77777777" w:rsidR="009574CE" w:rsidRPr="00357313" w:rsidRDefault="009574CE" w:rsidP="009574CE">
            <w:pPr>
              <w:rPr>
                <w:rFonts w:ascii="RijksoverheidSansHeading" w:hAnsi="RijksoverheidSansHeading"/>
                <w:sz w:val="18"/>
                <w:szCs w:val="18"/>
              </w:rPr>
            </w:pPr>
            <w:r w:rsidRPr="00357313">
              <w:rPr>
                <w:rFonts w:ascii="RijksoverheidSansHeading" w:hAnsi="RijksoverheidSansHeading" w:cs="Arial"/>
                <w:spacing w:val="5"/>
                <w:sz w:val="18"/>
                <w:szCs w:val="18"/>
                <w:lang w:eastAsia="nl-NL"/>
              </w:rPr>
              <w:t>GUE</w:t>
            </w:r>
            <w:r w:rsidR="007666BC" w:rsidRPr="00357313">
              <w:rPr>
                <w:rFonts w:ascii="RijksoverheidSansHeading" w:hAnsi="RijksoverheidSansHeading" w:cs="Arial"/>
                <w:spacing w:val="5"/>
                <w:sz w:val="18"/>
                <w:szCs w:val="18"/>
                <w:lang w:eastAsia="nl-NL"/>
              </w:rPr>
              <w:t xml:space="preserve"> 26</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B9BB5B" w14:textId="77777777" w:rsidR="006E3B1F" w:rsidRPr="006E3B1F" w:rsidRDefault="006E3B1F" w:rsidP="006E3B1F">
            <w:pPr>
              <w:suppressAutoHyphens/>
              <w:autoSpaceDN w:val="0"/>
              <w:spacing w:line="360" w:lineRule="auto"/>
              <w:textAlignment w:val="baseline"/>
              <w:rPr>
                <w:rFonts w:ascii="RijksoverheidSansHeading" w:hAnsi="RijksoverheidSansHeading"/>
                <w:sz w:val="18"/>
                <w:szCs w:val="18"/>
              </w:rPr>
            </w:pPr>
            <w:r w:rsidRPr="006E3B1F">
              <w:rPr>
                <w:rFonts w:ascii="RijksoverheidSansHeading" w:hAnsi="RijksoverheidSansHeading"/>
                <w:sz w:val="18"/>
                <w:szCs w:val="18"/>
              </w:rPr>
              <w:t xml:space="preserve">De Oplossing is voorzien  van monitoring van datagebruik en toegang. </w:t>
            </w:r>
          </w:p>
          <w:p w14:paraId="38857460" w14:textId="1C554BFB" w:rsidR="009574CE" w:rsidRPr="00357313" w:rsidRDefault="006E3B1F" w:rsidP="006E3B1F">
            <w:pPr>
              <w:suppressAutoHyphens/>
              <w:autoSpaceDN w:val="0"/>
              <w:spacing w:line="360" w:lineRule="auto"/>
              <w:textAlignment w:val="baseline"/>
              <w:rPr>
                <w:rFonts w:ascii="RijksoverheidSansHeading" w:hAnsi="RijksoverheidSansHeading"/>
                <w:sz w:val="18"/>
                <w:szCs w:val="18"/>
              </w:rPr>
            </w:pPr>
            <w:r w:rsidRPr="006E3B1F">
              <w:rPr>
                <w:rFonts w:ascii="RijksoverheidSansHeading" w:hAnsi="RijksoverheidSansHeading"/>
                <w:sz w:val="18"/>
                <w:szCs w:val="18"/>
              </w:rPr>
              <w:t xml:space="preserve">Daarbij dient de monitoring </w:t>
            </w:r>
            <w:proofErr w:type="spellStart"/>
            <w:r w:rsidRPr="006E3B1F">
              <w:rPr>
                <w:rFonts w:ascii="RijksoverheidSansHeading" w:hAnsi="RijksoverheidSansHeading"/>
                <w:sz w:val="18"/>
                <w:szCs w:val="18"/>
              </w:rPr>
              <w:t>abnormal</w:t>
            </w:r>
            <w:proofErr w:type="spellEnd"/>
            <w:r w:rsidRPr="006E3B1F">
              <w:rPr>
                <w:rFonts w:ascii="RijksoverheidSansHeading" w:hAnsi="RijksoverheidSansHeading"/>
                <w:sz w:val="18"/>
                <w:szCs w:val="18"/>
              </w:rPr>
              <w:t xml:space="preserve"> </w:t>
            </w:r>
            <w:proofErr w:type="spellStart"/>
            <w:r w:rsidRPr="006E3B1F">
              <w:rPr>
                <w:rFonts w:ascii="RijksoverheidSansHeading" w:hAnsi="RijksoverheidSansHeading"/>
                <w:sz w:val="18"/>
                <w:szCs w:val="18"/>
              </w:rPr>
              <w:t>behavior</w:t>
            </w:r>
            <w:proofErr w:type="spellEnd"/>
            <w:r w:rsidRPr="006E3B1F">
              <w:rPr>
                <w:rFonts w:ascii="RijksoverheidSansHeading" w:hAnsi="RijksoverheidSansHeading"/>
                <w:sz w:val="18"/>
                <w:szCs w:val="18"/>
              </w:rPr>
              <w:t xml:space="preserve"> gedrag monitoren, rapporteren (</w:t>
            </w:r>
            <w:proofErr w:type="spellStart"/>
            <w:r w:rsidRPr="006E3B1F">
              <w:rPr>
                <w:rFonts w:ascii="RijksoverheidSansHeading" w:hAnsi="RijksoverheidSansHeading"/>
                <w:sz w:val="18"/>
                <w:szCs w:val="18"/>
              </w:rPr>
              <w:t>alerten</w:t>
            </w:r>
            <w:proofErr w:type="spellEnd"/>
            <w:r w:rsidRPr="006E3B1F">
              <w:rPr>
                <w:rFonts w:ascii="RijksoverheidSansHeading" w:hAnsi="RijksoverheidSansHeading"/>
                <w:sz w:val="18"/>
                <w:szCs w:val="18"/>
              </w:rPr>
              <w:t>) en het data gebruik te auditen. (</w:t>
            </w:r>
            <w:proofErr w:type="spellStart"/>
            <w:r w:rsidRPr="006E3B1F">
              <w:rPr>
                <w:rFonts w:ascii="RijksoverheidSansHeading" w:hAnsi="RijksoverheidSansHeading"/>
                <w:sz w:val="18"/>
                <w:szCs w:val="18"/>
              </w:rPr>
              <w:t>Anomaly</w:t>
            </w:r>
            <w:proofErr w:type="spellEnd"/>
            <w:r w:rsidRPr="006E3B1F">
              <w:rPr>
                <w:rFonts w:ascii="RijksoverheidSansHeading" w:hAnsi="RijksoverheidSansHeading"/>
                <w:sz w:val="18"/>
                <w:szCs w:val="18"/>
              </w:rPr>
              <w:t xml:space="preserve"> </w:t>
            </w:r>
            <w:proofErr w:type="spellStart"/>
            <w:r w:rsidRPr="006E3B1F">
              <w:rPr>
                <w:rFonts w:ascii="RijksoverheidSansHeading" w:hAnsi="RijksoverheidSansHeading"/>
                <w:sz w:val="18"/>
                <w:szCs w:val="18"/>
              </w:rPr>
              <w:t>detection</w:t>
            </w:r>
            <w:proofErr w:type="spellEnd"/>
            <w:r w:rsidRPr="006E3B1F">
              <w:rPr>
                <w:rFonts w:ascii="RijksoverheidSansHeading" w:hAnsi="RijksoverheidSansHeading"/>
                <w:sz w:val="18"/>
                <w:szCs w:val="18"/>
              </w:rPr>
              <w:t>).</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CE4AC2" w14:textId="77777777" w:rsidR="009574CE" w:rsidRPr="00357313" w:rsidRDefault="009574CE" w:rsidP="009574CE">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6E3B1F" w:rsidRPr="00357313" w14:paraId="7D5C08ED"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3765AB" w14:textId="77777777" w:rsidR="006E3B1F" w:rsidRPr="00357313" w:rsidRDefault="006E3B1F" w:rsidP="006E3B1F">
            <w:pPr>
              <w:rPr>
                <w:rFonts w:ascii="RijksoverheidSansHeading" w:hAnsi="RijksoverheidSansHeading"/>
                <w:sz w:val="18"/>
                <w:szCs w:val="18"/>
              </w:rPr>
            </w:pPr>
            <w:r w:rsidRPr="00357313">
              <w:rPr>
                <w:rFonts w:ascii="RijksoverheidSansHeading" w:hAnsi="RijksoverheidSansHeading" w:cs="Arial"/>
                <w:spacing w:val="5"/>
                <w:sz w:val="18"/>
                <w:szCs w:val="18"/>
                <w:lang w:eastAsia="nl-NL"/>
              </w:rPr>
              <w:t>GUE 27</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442BB5" w14:textId="05192232" w:rsidR="006E3B1F" w:rsidRPr="00357313" w:rsidRDefault="00A322A3" w:rsidP="006E3B1F">
            <w:pPr>
              <w:suppressAutoHyphens/>
              <w:autoSpaceDN w:val="0"/>
              <w:spacing w:line="360" w:lineRule="auto"/>
              <w:textAlignment w:val="baseline"/>
              <w:rPr>
                <w:rFonts w:ascii="RijksoverheidSansHeading" w:hAnsi="RijksoverheidSansHeading"/>
                <w:sz w:val="18"/>
                <w:szCs w:val="18"/>
              </w:rPr>
            </w:pPr>
            <w:r>
              <w:rPr>
                <w:rFonts w:ascii="RijksoverheidSansHeading" w:hAnsi="RijksoverheidSansHeading"/>
                <w:lang w:eastAsia="nl-NL"/>
              </w:rPr>
              <w:t>Back-ups</w:t>
            </w:r>
            <w:r w:rsidRPr="00A32F27">
              <w:rPr>
                <w:rFonts w:ascii="RijksoverheidSansHeading" w:hAnsi="RijksoverheidSansHeading"/>
                <w:lang w:eastAsia="nl-NL"/>
              </w:rPr>
              <w:t xml:space="preserve"> moet</w:t>
            </w:r>
            <w:r>
              <w:rPr>
                <w:rFonts w:ascii="RijksoverheidSansHeading" w:hAnsi="RijksoverheidSansHeading"/>
                <w:lang w:eastAsia="nl-NL"/>
              </w:rPr>
              <w:t>en</w:t>
            </w:r>
            <w:r w:rsidRPr="00A32F27">
              <w:rPr>
                <w:rFonts w:ascii="RijksoverheidSansHeading" w:hAnsi="RijksoverheidSansHeading"/>
                <w:lang w:eastAsia="nl-NL"/>
              </w:rPr>
              <w:t xml:space="preserve"> </w:t>
            </w:r>
            <w:proofErr w:type="spellStart"/>
            <w:r w:rsidRPr="00A32F27">
              <w:rPr>
                <w:rFonts w:ascii="RijksoverheidSansHeading" w:hAnsi="RijksoverheidSansHeading"/>
                <w:lang w:eastAsia="nl-NL"/>
              </w:rPr>
              <w:t>immutable</w:t>
            </w:r>
            <w:proofErr w:type="spellEnd"/>
            <w:r w:rsidRPr="00A32F27">
              <w:rPr>
                <w:rFonts w:ascii="RijksoverheidSansHeading" w:hAnsi="RijksoverheidSansHeading"/>
                <w:lang w:eastAsia="nl-NL"/>
              </w:rPr>
              <w:t xml:space="preserve"> weg geschreven kunnen worden</w:t>
            </w:r>
            <w:r>
              <w:rPr>
                <w:rFonts w:ascii="RijksoverheidSansHeading" w:hAnsi="RijksoverheidSansHeading"/>
                <w:lang w:eastAsia="nl-NL"/>
              </w:rPr>
              <w:t>.</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4DAFBF" w14:textId="77777777" w:rsidR="006E3B1F" w:rsidRPr="00357313" w:rsidRDefault="006E3B1F" w:rsidP="006E3B1F">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6E3B1F" w:rsidRPr="00357313" w14:paraId="4E8D6F98"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CF646F" w14:textId="77777777" w:rsidR="006E3B1F" w:rsidRPr="00357313" w:rsidRDefault="006E3B1F" w:rsidP="006E3B1F">
            <w:pPr>
              <w:rPr>
                <w:rFonts w:ascii="RijksoverheidSansHeading" w:hAnsi="RijksoverheidSansHeading"/>
                <w:sz w:val="18"/>
                <w:szCs w:val="18"/>
              </w:rPr>
            </w:pPr>
            <w:r w:rsidRPr="00357313">
              <w:rPr>
                <w:rFonts w:ascii="RijksoverheidSansHeading" w:hAnsi="RijksoverheidSansHeading" w:cs="Arial"/>
                <w:spacing w:val="5"/>
                <w:sz w:val="18"/>
                <w:szCs w:val="18"/>
                <w:lang w:eastAsia="nl-NL"/>
              </w:rPr>
              <w:lastRenderedPageBreak/>
              <w:t>GUE 28</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4CC561" w14:textId="6FDB6D12" w:rsidR="006E3B1F" w:rsidRPr="00357313" w:rsidRDefault="006E3B1F" w:rsidP="006E3B1F">
            <w:pPr>
              <w:suppressAutoHyphens/>
              <w:autoSpaceDN w:val="0"/>
              <w:spacing w:line="360" w:lineRule="auto"/>
              <w:textAlignment w:val="baseline"/>
              <w:rPr>
                <w:rFonts w:ascii="RijksoverheidSansHeading" w:hAnsi="RijksoverheidSansHeading"/>
                <w:sz w:val="18"/>
                <w:szCs w:val="18"/>
              </w:rPr>
            </w:pPr>
            <w:r w:rsidRPr="00A32F27">
              <w:rPr>
                <w:rFonts w:ascii="RijksoverheidSansHeading" w:hAnsi="RijksoverheidSansHeading"/>
                <w:lang w:eastAsia="nl-NL"/>
              </w:rPr>
              <w:t xml:space="preserve">Indien </w:t>
            </w:r>
            <w:proofErr w:type="spellStart"/>
            <w:r w:rsidRPr="00A32F27">
              <w:rPr>
                <w:rFonts w:ascii="RijksoverheidSansHeading" w:hAnsi="RijksoverheidSansHeading"/>
                <w:lang w:eastAsia="nl-NL"/>
              </w:rPr>
              <w:t>immutability</w:t>
            </w:r>
            <w:proofErr w:type="spellEnd"/>
            <w:r w:rsidRPr="00A32F27">
              <w:rPr>
                <w:rFonts w:ascii="RijksoverheidSansHeading" w:hAnsi="RijksoverheidSansHeading"/>
                <w:lang w:eastAsia="nl-NL"/>
              </w:rPr>
              <w:t xml:space="preserve"> aangepast kan worden en/of opgeheven kan worden dient dit minimaal op basis van vier ogen principe en twee Active Directory (AD) accounts inclusief</w:t>
            </w:r>
            <w:r w:rsidRPr="00A32F27">
              <w:rPr>
                <w:rFonts w:ascii="RijksoverheidSansHeading" w:hAnsi="RijksoverheidSansHeading"/>
              </w:rPr>
              <w:t xml:space="preserve"> </w:t>
            </w:r>
            <w:r w:rsidRPr="00A32F27">
              <w:rPr>
                <w:rFonts w:ascii="RijksoverheidSansHeading" w:hAnsi="RijksoverheidSansHeading"/>
                <w:lang w:eastAsia="nl-NL"/>
              </w:rPr>
              <w:t>Multi-Factorauthenticatie  (MFA) uitgevoerd te kunnen worden (Lokale accounts worden uitgesloten van aanpassing).</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3CBF8D" w14:textId="77777777" w:rsidR="006E3B1F" w:rsidRPr="00357313" w:rsidRDefault="006E3B1F" w:rsidP="006E3B1F">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6E3B1F" w:rsidRPr="00357313" w14:paraId="7EE7B64E"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FEFF4D" w14:textId="77777777" w:rsidR="006E3B1F" w:rsidRPr="00357313" w:rsidRDefault="006E3B1F" w:rsidP="006E3B1F">
            <w:pPr>
              <w:rPr>
                <w:rFonts w:ascii="RijksoverheidSansHeading" w:hAnsi="RijksoverheidSansHeading"/>
                <w:sz w:val="18"/>
                <w:szCs w:val="18"/>
              </w:rPr>
            </w:pPr>
            <w:r w:rsidRPr="00357313">
              <w:rPr>
                <w:rFonts w:ascii="RijksoverheidSansHeading" w:hAnsi="RijksoverheidSansHeading" w:cs="Arial"/>
                <w:spacing w:val="5"/>
                <w:sz w:val="18"/>
                <w:szCs w:val="18"/>
                <w:lang w:eastAsia="nl-NL"/>
              </w:rPr>
              <w:t>GUE 29</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94E1B9" w14:textId="4FF42C92" w:rsidR="006E3B1F" w:rsidRPr="00357313" w:rsidRDefault="006E3B1F" w:rsidP="006E3B1F">
            <w:pPr>
              <w:suppressAutoHyphens/>
              <w:autoSpaceDN w:val="0"/>
              <w:spacing w:line="360" w:lineRule="auto"/>
              <w:textAlignment w:val="baseline"/>
              <w:rPr>
                <w:rFonts w:ascii="RijksoverheidSansHeading" w:hAnsi="RijksoverheidSansHeading"/>
                <w:sz w:val="18"/>
                <w:szCs w:val="18"/>
              </w:rPr>
            </w:pPr>
            <w:r w:rsidRPr="00A32F27">
              <w:rPr>
                <w:rFonts w:ascii="RijksoverheidSansHeading" w:hAnsi="RijksoverheidSansHeading"/>
                <w:lang w:eastAsia="nl-NL"/>
              </w:rPr>
              <w:t xml:space="preserve">Voor </w:t>
            </w:r>
            <w:proofErr w:type="spellStart"/>
            <w:r w:rsidRPr="00A32F27">
              <w:rPr>
                <w:rFonts w:ascii="RijksoverheidSansHeading" w:hAnsi="RijksoverheidSansHeading"/>
                <w:lang w:eastAsia="nl-NL"/>
              </w:rPr>
              <w:t>immutability</w:t>
            </w:r>
            <w:proofErr w:type="spellEnd"/>
            <w:r w:rsidRPr="00A32F27">
              <w:rPr>
                <w:rFonts w:ascii="RijksoverheidSansHeading" w:hAnsi="RijksoverheidSansHeading"/>
                <w:lang w:eastAsia="nl-NL"/>
              </w:rPr>
              <w:t xml:space="preserve"> dient er gebruik gemaakt te worden van de Network Time Protocol (NTP) servers van de Opdrachtgever of een interne NTP server binnen de Oplossing. Bij aanpassingen aan de NTP configuratie of pogingen om de systeemtijd te verzetten dienen alerts afgegeven te worden.</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A44B41" w14:textId="77777777" w:rsidR="006E3B1F" w:rsidRPr="00357313" w:rsidRDefault="006E3B1F" w:rsidP="006E3B1F">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2111D2" w:rsidRPr="00357313" w14:paraId="4D58426C"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C26686" w14:textId="390A8811" w:rsidR="002111D2" w:rsidRPr="00357313" w:rsidRDefault="002111D2" w:rsidP="009574CE">
            <w:pPr>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GUE 30</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E3D76E" w14:textId="570E892B" w:rsidR="002111D2" w:rsidRPr="00357313" w:rsidRDefault="006E3B1F" w:rsidP="009574CE">
            <w:pPr>
              <w:suppressAutoHyphens/>
              <w:autoSpaceDN w:val="0"/>
              <w:spacing w:line="360" w:lineRule="auto"/>
              <w:textAlignment w:val="baseline"/>
              <w:rPr>
                <w:rFonts w:ascii="RijksoverheidSansHeading" w:hAnsi="RijksoverheidSansHeading"/>
                <w:sz w:val="18"/>
                <w:szCs w:val="18"/>
              </w:rPr>
            </w:pPr>
            <w:r w:rsidRPr="00EE2A81">
              <w:rPr>
                <w:rFonts w:ascii="RijksoverheidSansHeading" w:hAnsi="RijksoverheidSansHeading"/>
                <w:sz w:val="18"/>
                <w:szCs w:val="18"/>
              </w:rPr>
              <w:t xml:space="preserve">Het plaatsen, inrichten en operationeel maken van de benodigde Infrastructuur dient te voldoen aan de aansluitvoorwaarden van het </w:t>
            </w:r>
            <w:proofErr w:type="spellStart"/>
            <w:r w:rsidRPr="00EE2A81">
              <w:rPr>
                <w:rFonts w:ascii="RijksoverheidSansHeading" w:hAnsi="RijksoverheidSansHeading"/>
                <w:sz w:val="18"/>
                <w:szCs w:val="18"/>
              </w:rPr>
              <w:t>Twin</w:t>
            </w:r>
            <w:proofErr w:type="spellEnd"/>
            <w:r w:rsidRPr="00EE2A81">
              <w:rPr>
                <w:rFonts w:ascii="RijksoverheidSansHeading" w:hAnsi="RijksoverheidSansHeading"/>
                <w:sz w:val="18"/>
                <w:szCs w:val="18"/>
              </w:rPr>
              <w:t xml:space="preserve"> Datacenter van de Opdrachtgever. Deze aansluitvoorwaarden zijn opgenomen in </w:t>
            </w:r>
            <w:r w:rsidR="00A04381" w:rsidRPr="00AE506F">
              <w:rPr>
                <w:rFonts w:ascii="RijksoverheidSansHeading" w:hAnsi="RijksoverheidSansHeading"/>
              </w:rPr>
              <w:t xml:space="preserve">Bijlage 7 </w:t>
            </w:r>
            <w:r w:rsidR="00A04381">
              <w:rPr>
                <w:rFonts w:ascii="RijksoverheidSansHeading" w:hAnsi="RijksoverheidSansHeading"/>
              </w:rPr>
              <w:t>-</w:t>
            </w:r>
            <w:r w:rsidR="00A04381" w:rsidRPr="00AE506F">
              <w:rPr>
                <w:rFonts w:ascii="RijksoverheidSansHeading" w:hAnsi="RijksoverheidSansHeading"/>
              </w:rPr>
              <w:t xml:space="preserve">Technische Aansluitvoorwaarden </w:t>
            </w:r>
            <w:proofErr w:type="spellStart"/>
            <w:r w:rsidR="00A04381" w:rsidRPr="00AE506F">
              <w:rPr>
                <w:rFonts w:ascii="RijksoverheidSansHeading" w:hAnsi="RijksoverheidSansHeading"/>
              </w:rPr>
              <w:t>Housing</w:t>
            </w:r>
            <w:proofErr w:type="spellEnd"/>
            <w:r w:rsidR="00A04381" w:rsidRPr="00AE506F">
              <w:rPr>
                <w:rFonts w:ascii="RijksoverheidSansHeading" w:hAnsi="RijksoverheidSansHeading"/>
              </w:rPr>
              <w:t xml:space="preserve"> ODC Belastingdienst</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CC6C01" w14:textId="77777777" w:rsidR="002111D2" w:rsidRPr="00357313" w:rsidRDefault="002111D2" w:rsidP="009574CE">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2111D2" w:rsidRPr="00357313" w14:paraId="6C3C34C6"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F8FDD4" w14:textId="58EFD3D7" w:rsidR="002111D2" w:rsidRPr="00357313" w:rsidRDefault="002111D2" w:rsidP="009574CE">
            <w:pPr>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GUE 31</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2E8AA0" w14:textId="42943303" w:rsidR="002111D2" w:rsidRPr="00357313" w:rsidRDefault="00A04381" w:rsidP="002111D2">
            <w:pPr>
              <w:suppressAutoHyphens/>
              <w:autoSpaceDN w:val="0"/>
              <w:spacing w:line="360" w:lineRule="auto"/>
              <w:textAlignment w:val="baseline"/>
              <w:rPr>
                <w:rFonts w:ascii="RijksoverheidSansHeading" w:hAnsi="RijksoverheidSansHeading"/>
                <w:sz w:val="18"/>
                <w:szCs w:val="18"/>
              </w:rPr>
            </w:pPr>
            <w:r w:rsidRPr="00A32F27">
              <w:rPr>
                <w:rFonts w:ascii="RijksoverheidSansHeading" w:hAnsi="RijksoverheidSansHeading"/>
              </w:rPr>
              <w:t xml:space="preserve">De Inschrijver levert de netwerkvoorzieningen binnen de SAP </w:t>
            </w:r>
            <w:proofErr w:type="spellStart"/>
            <w:r w:rsidRPr="00A32F27">
              <w:rPr>
                <w:rFonts w:ascii="RijksoverheidSansHeading" w:hAnsi="RijksoverheidSansHeading"/>
              </w:rPr>
              <w:t>PoD</w:t>
            </w:r>
            <w:proofErr w:type="spellEnd"/>
            <w:r w:rsidRPr="00A32F27">
              <w:rPr>
                <w:rFonts w:ascii="RijksoverheidSansHeading" w:hAnsi="RijksoverheidSansHeading"/>
              </w:rPr>
              <w:t>, richt deze in en voert het beheer hierop uit.</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890971" w14:textId="77777777" w:rsidR="002111D2" w:rsidRPr="00357313" w:rsidRDefault="002111D2" w:rsidP="009574CE">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052D25" w:rsidRPr="00357313" w14:paraId="1C09D912"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6E4C68" w14:textId="2627A5DF" w:rsidR="00052D25" w:rsidRPr="00357313" w:rsidRDefault="00052D25" w:rsidP="009574CE">
            <w:pPr>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GUE 32</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75FE5B" w14:textId="3CEDA786" w:rsidR="00052D25" w:rsidRPr="00357313" w:rsidRDefault="00A04381" w:rsidP="009574CE">
            <w:pPr>
              <w:suppressAutoHyphens/>
              <w:autoSpaceDN w:val="0"/>
              <w:spacing w:line="360" w:lineRule="auto"/>
              <w:textAlignment w:val="baseline"/>
              <w:rPr>
                <w:rFonts w:ascii="RijksoverheidSansHeading" w:hAnsi="RijksoverheidSansHeading"/>
                <w:sz w:val="18"/>
                <w:szCs w:val="18"/>
              </w:rPr>
            </w:pPr>
            <w:r w:rsidRPr="00A32F27">
              <w:rPr>
                <w:rFonts w:ascii="RijksoverheidSansHeading" w:hAnsi="RijksoverheidSansHeading"/>
              </w:rPr>
              <w:t>De Oplossing dient te voldoen aan de Aansluitvoorwaarden Netwerk Aansluitdiensten Datacenter Basiskoppelnetwerk (</w:t>
            </w:r>
            <w:r w:rsidRPr="00A04381">
              <w:rPr>
                <w:rFonts w:ascii="RijksoverheidSansHeading" w:hAnsi="RijksoverheidSansHeading"/>
              </w:rPr>
              <w:t>zie Bijlage 8</w:t>
            </w:r>
            <w:r>
              <w:rPr>
                <w:rFonts w:ascii="RijksoverheidSansHeading" w:hAnsi="RijksoverheidSansHeading"/>
              </w:rPr>
              <w:t>- A</w:t>
            </w:r>
            <w:r w:rsidRPr="00A04381">
              <w:rPr>
                <w:rFonts w:ascii="RijksoverheidSansHeading" w:hAnsi="RijksoverheidSansHeading"/>
              </w:rPr>
              <w:t xml:space="preserve">ansluitvoorwaarden </w:t>
            </w:r>
            <w:proofErr w:type="spellStart"/>
            <w:r w:rsidRPr="00A04381">
              <w:rPr>
                <w:rFonts w:ascii="RijksoverheidSansHeading" w:hAnsi="RijksoverheidSansHeading"/>
              </w:rPr>
              <w:t>Netwerkaansluitdiensten</w:t>
            </w:r>
            <w:proofErr w:type="spellEnd"/>
            <w:r w:rsidRPr="00A04381">
              <w:rPr>
                <w:rFonts w:ascii="RijksoverheidSansHeading" w:hAnsi="RijksoverheidSansHeading"/>
              </w:rPr>
              <w:t xml:space="preserve"> Datacenter Basiskoppelnetwerk</w:t>
            </w:r>
            <w:r>
              <w:rPr>
                <w:rFonts w:ascii="RijksoverheidSansHeading" w:hAnsi="RijksoverheidSansHeading"/>
              </w:rPr>
              <w:t>.</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ABDB53" w14:textId="77777777" w:rsidR="00052D25" w:rsidRPr="00357313" w:rsidRDefault="00052D25" w:rsidP="009574CE">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052D25" w:rsidRPr="00357313" w14:paraId="700D7F6E"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D939D1" w14:textId="2B292F04" w:rsidR="00052D25" w:rsidRPr="00357313" w:rsidRDefault="00052D25" w:rsidP="009574CE">
            <w:pPr>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GUE 33</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8BDC31" w14:textId="51A7312A" w:rsidR="00052D25" w:rsidRPr="00357313" w:rsidRDefault="00A04381" w:rsidP="009574CE">
            <w:pPr>
              <w:suppressAutoHyphens/>
              <w:autoSpaceDN w:val="0"/>
              <w:spacing w:line="360" w:lineRule="auto"/>
              <w:textAlignment w:val="baseline"/>
              <w:rPr>
                <w:rFonts w:ascii="RijksoverheidSansHeading" w:hAnsi="RijksoverheidSansHeading"/>
                <w:sz w:val="18"/>
                <w:szCs w:val="18"/>
              </w:rPr>
            </w:pPr>
            <w:r w:rsidRPr="00A32F27">
              <w:rPr>
                <w:rFonts w:ascii="RijksoverheidSansHeading" w:hAnsi="RijksoverheidSansHeading"/>
              </w:rPr>
              <w:t xml:space="preserve">De Inschrijver levert de hierboven omschreven filtering functie tussen het BKN en de services binnen de SAP </w:t>
            </w:r>
            <w:proofErr w:type="spellStart"/>
            <w:r w:rsidRPr="00A32F27">
              <w:rPr>
                <w:rFonts w:ascii="RijksoverheidSansHeading" w:hAnsi="RijksoverheidSansHeading"/>
              </w:rPr>
              <w:t>PoD</w:t>
            </w:r>
            <w:proofErr w:type="spellEnd"/>
            <w:r w:rsidRPr="00A32F27">
              <w:rPr>
                <w:rFonts w:ascii="RijksoverheidSansHeading" w:hAnsi="RijksoverheidSansHeading"/>
              </w:rPr>
              <w:t xml:space="preserve"> in de vorm van een firewall. Deze dient compliant te zijn aan actuele marktstandaarden en tenminste 5 </w:t>
            </w:r>
            <w:proofErr w:type="spellStart"/>
            <w:r w:rsidRPr="00A32F27">
              <w:rPr>
                <w:rFonts w:ascii="RijksoverheidSansHeading" w:hAnsi="RijksoverheidSansHeading"/>
              </w:rPr>
              <w:t>Gbps</w:t>
            </w:r>
            <w:proofErr w:type="spellEnd"/>
            <w:r w:rsidRPr="00A32F27">
              <w:rPr>
                <w:rFonts w:ascii="RijksoverheidSansHeading" w:hAnsi="RijksoverheidSansHeading"/>
              </w:rPr>
              <w:t xml:space="preserve"> doorvoersnelheid aan te kunnen. Op beide locaties van het </w:t>
            </w:r>
            <w:proofErr w:type="spellStart"/>
            <w:r w:rsidRPr="00A32F27">
              <w:rPr>
                <w:rFonts w:ascii="RijksoverheidSansHeading" w:hAnsi="RijksoverheidSansHeading"/>
              </w:rPr>
              <w:t>Twin</w:t>
            </w:r>
            <w:proofErr w:type="spellEnd"/>
            <w:r w:rsidRPr="00A32F27">
              <w:rPr>
                <w:rFonts w:ascii="RijksoverheidSansHeading" w:hAnsi="RijksoverheidSansHeading"/>
              </w:rPr>
              <w:t xml:space="preserve"> Datacenter dient in deze filtering functie te worden voorzien. Hierbij doet de Inschrijver het Technisch beheer van deze functie terwijl de Opdrachtgever de functioneel eigenaar is en bepaalt welke stromen open gezet mogen worden.</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8B38C3" w14:textId="77777777" w:rsidR="00052D25" w:rsidRPr="00357313" w:rsidRDefault="00052D25" w:rsidP="009574CE">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052D25" w:rsidRPr="00357313" w14:paraId="1843DBDC"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DEA30F" w14:textId="2351456C" w:rsidR="00052D25" w:rsidRPr="00357313" w:rsidRDefault="00052D25" w:rsidP="009574CE">
            <w:pPr>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GUE 34</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225949" w14:textId="03BCB1B8" w:rsidR="00052D25" w:rsidRPr="00357313" w:rsidRDefault="00A04381" w:rsidP="004926BA">
            <w:pPr>
              <w:suppressAutoHyphens/>
              <w:autoSpaceDN w:val="0"/>
              <w:spacing w:line="360" w:lineRule="auto"/>
              <w:textAlignment w:val="baseline"/>
              <w:rPr>
                <w:rFonts w:ascii="RijksoverheidSansHeading" w:hAnsi="RijksoverheidSansHeading"/>
                <w:sz w:val="18"/>
                <w:szCs w:val="18"/>
              </w:rPr>
            </w:pPr>
            <w:r w:rsidRPr="00A32F27">
              <w:rPr>
                <w:rFonts w:ascii="RijksoverheidSansHeading" w:hAnsi="RijksoverheidSansHeading"/>
              </w:rPr>
              <w:t xml:space="preserve">De IP adressen binnen de SAP </w:t>
            </w:r>
            <w:proofErr w:type="spellStart"/>
            <w:r w:rsidRPr="00A32F27">
              <w:rPr>
                <w:rFonts w:ascii="RijksoverheidSansHeading" w:hAnsi="RijksoverheidSansHeading"/>
              </w:rPr>
              <w:t>PoD</w:t>
            </w:r>
            <w:proofErr w:type="spellEnd"/>
            <w:r w:rsidRPr="00A32F27">
              <w:rPr>
                <w:rFonts w:ascii="RijksoverheidSansHeading" w:hAnsi="RijksoverheidSansHeading"/>
              </w:rPr>
              <w:t xml:space="preserve"> komen uit de Opdrachtgever IP reeksen die door de Opdrachtgever wordt beheerd en uitgedeeld. Dit zijn statische IP adressen, welke door de Inschrijver gebruikt te dienen worden.</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C7E90A" w14:textId="77777777" w:rsidR="00052D25" w:rsidRPr="00357313" w:rsidRDefault="00052D25" w:rsidP="009574CE">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052D25" w:rsidRPr="00357313" w14:paraId="3897F1E1"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563560" w14:textId="130808A0" w:rsidR="00052D25" w:rsidRPr="00357313" w:rsidRDefault="00052D25" w:rsidP="009574CE">
            <w:pPr>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GUE 35</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4A9564" w14:textId="45DB573E" w:rsidR="00052D25" w:rsidRPr="00357313" w:rsidRDefault="00A04381" w:rsidP="0012240A">
            <w:pPr>
              <w:suppressAutoHyphens/>
              <w:autoSpaceDN w:val="0"/>
              <w:spacing w:line="360" w:lineRule="auto"/>
              <w:textAlignment w:val="baseline"/>
              <w:rPr>
                <w:rFonts w:ascii="RijksoverheidSansHeading" w:hAnsi="RijksoverheidSansHeading"/>
                <w:sz w:val="18"/>
                <w:szCs w:val="18"/>
              </w:rPr>
            </w:pPr>
            <w:r w:rsidRPr="00A32F27">
              <w:rPr>
                <w:rFonts w:ascii="RijksoverheidSansHeading" w:hAnsi="RijksoverheidSansHeading"/>
              </w:rPr>
              <w:t xml:space="preserve">De Inschrijver biedt een </w:t>
            </w:r>
            <w:proofErr w:type="spellStart"/>
            <w:r w:rsidRPr="00A32F27">
              <w:rPr>
                <w:rFonts w:ascii="RijksoverheidSansHeading" w:hAnsi="RijksoverheidSansHeading"/>
              </w:rPr>
              <w:t>authoritative</w:t>
            </w:r>
            <w:proofErr w:type="spellEnd"/>
            <w:r w:rsidRPr="00A32F27">
              <w:rPr>
                <w:rFonts w:ascii="RijksoverheidSansHeading" w:hAnsi="RijksoverheidSansHeading"/>
              </w:rPr>
              <w:t xml:space="preserve"> </w:t>
            </w:r>
            <w:proofErr w:type="spellStart"/>
            <w:r w:rsidRPr="00A32F27">
              <w:rPr>
                <w:rFonts w:ascii="RijksoverheidSansHeading" w:hAnsi="RijksoverheidSansHeading"/>
              </w:rPr>
              <w:t>nameserver</w:t>
            </w:r>
            <w:proofErr w:type="spellEnd"/>
            <w:r w:rsidRPr="00A32F27">
              <w:rPr>
                <w:rFonts w:ascii="RijksoverheidSansHeading" w:hAnsi="RijksoverheidSansHeading"/>
              </w:rPr>
              <w:t xml:space="preserve"> binnen de </w:t>
            </w:r>
            <w:proofErr w:type="spellStart"/>
            <w:r w:rsidRPr="00A32F27">
              <w:rPr>
                <w:rFonts w:ascii="RijksoverheidSansHeading" w:hAnsi="RijksoverheidSansHeading"/>
              </w:rPr>
              <w:t>PoD</w:t>
            </w:r>
            <w:proofErr w:type="spellEnd"/>
            <w:r w:rsidRPr="00A32F27">
              <w:rPr>
                <w:rFonts w:ascii="RijksoverheidSansHeading" w:hAnsi="RijksoverheidSansHeading"/>
              </w:rPr>
              <w:t xml:space="preserve"> waarmee </w:t>
            </w:r>
            <w:proofErr w:type="spellStart"/>
            <w:r w:rsidRPr="00A32F27">
              <w:rPr>
                <w:rFonts w:ascii="RijksoverheidSansHeading" w:hAnsi="RijksoverheidSansHeading"/>
              </w:rPr>
              <w:t>Hosts</w:t>
            </w:r>
            <w:proofErr w:type="spellEnd"/>
            <w:r w:rsidRPr="00A32F27">
              <w:rPr>
                <w:rFonts w:ascii="RijksoverheidSansHeading" w:hAnsi="RijksoverheidSansHeading"/>
              </w:rPr>
              <w:t xml:space="preserve"> in de </w:t>
            </w:r>
            <w:proofErr w:type="spellStart"/>
            <w:r w:rsidRPr="00A32F27">
              <w:rPr>
                <w:rFonts w:ascii="RijksoverheidSansHeading" w:hAnsi="RijksoverheidSansHeading"/>
              </w:rPr>
              <w:t>PoD</w:t>
            </w:r>
            <w:proofErr w:type="spellEnd"/>
            <w:r w:rsidRPr="00A32F27">
              <w:rPr>
                <w:rFonts w:ascii="RijksoverheidSansHeading" w:hAnsi="RijksoverheidSansHeading"/>
              </w:rPr>
              <w:t xml:space="preserve"> IP-adressen van andere </w:t>
            </w:r>
            <w:proofErr w:type="spellStart"/>
            <w:r w:rsidRPr="00A32F27">
              <w:rPr>
                <w:rFonts w:ascii="RijksoverheidSansHeading" w:hAnsi="RijksoverheidSansHeading"/>
              </w:rPr>
              <w:t>Hosts</w:t>
            </w:r>
            <w:proofErr w:type="spellEnd"/>
            <w:r w:rsidRPr="00A32F27">
              <w:rPr>
                <w:rFonts w:ascii="RijksoverheidSansHeading" w:hAnsi="RijksoverheidSansHeading"/>
              </w:rPr>
              <w:t xml:space="preserve"> in deze of andere </w:t>
            </w:r>
            <w:proofErr w:type="spellStart"/>
            <w:r w:rsidRPr="00A32F27">
              <w:rPr>
                <w:rFonts w:ascii="RijksoverheidSansHeading" w:hAnsi="RijksoverheidSansHeading"/>
              </w:rPr>
              <w:t>PoD’s</w:t>
            </w:r>
            <w:proofErr w:type="spellEnd"/>
            <w:r w:rsidRPr="00A32F27">
              <w:rPr>
                <w:rFonts w:ascii="RijksoverheidSansHeading" w:hAnsi="RijksoverheidSansHeading"/>
              </w:rPr>
              <w:t xml:space="preserve"> kunnen </w:t>
            </w:r>
            <w:proofErr w:type="spellStart"/>
            <w:r w:rsidRPr="00A32F27">
              <w:rPr>
                <w:rFonts w:ascii="RijksoverheidSansHeading" w:hAnsi="RijksoverheidSansHeading"/>
              </w:rPr>
              <w:t>resolven</w:t>
            </w:r>
            <w:proofErr w:type="spellEnd"/>
            <w:r w:rsidRPr="00A32F27">
              <w:rPr>
                <w:rFonts w:ascii="RijksoverheidSansHeading" w:hAnsi="RijksoverheidSansHeading"/>
              </w:rPr>
              <w:t xml:space="preserve">. Als een </w:t>
            </w:r>
            <w:proofErr w:type="spellStart"/>
            <w:r w:rsidRPr="00A32F27">
              <w:rPr>
                <w:rFonts w:ascii="RijksoverheidSansHeading" w:hAnsi="RijksoverheidSansHeading"/>
              </w:rPr>
              <w:t>Dynamic</w:t>
            </w:r>
            <w:proofErr w:type="spellEnd"/>
            <w:r w:rsidRPr="00A32F27">
              <w:rPr>
                <w:rFonts w:ascii="RijksoverheidSansHeading" w:hAnsi="RijksoverheidSansHeading"/>
              </w:rPr>
              <w:t xml:space="preserve"> Host </w:t>
            </w:r>
            <w:proofErr w:type="spellStart"/>
            <w:r w:rsidRPr="00A32F27">
              <w:rPr>
                <w:rFonts w:ascii="RijksoverheidSansHeading" w:hAnsi="RijksoverheidSansHeading"/>
              </w:rPr>
              <w:t>Configuration</w:t>
            </w:r>
            <w:proofErr w:type="spellEnd"/>
            <w:r w:rsidRPr="00A32F27">
              <w:rPr>
                <w:rFonts w:ascii="RijksoverheidSansHeading" w:hAnsi="RijksoverheidSansHeading"/>
              </w:rPr>
              <w:t xml:space="preserve"> Protocol (</w:t>
            </w:r>
            <w:bookmarkStart w:id="0" w:name="OLE_LINK1"/>
            <w:r w:rsidRPr="00A32F27">
              <w:rPr>
                <w:rFonts w:ascii="RijksoverheidSansHeading" w:hAnsi="RijksoverheidSansHeading"/>
              </w:rPr>
              <w:t>DHCP</w:t>
            </w:r>
            <w:bookmarkEnd w:id="0"/>
            <w:r w:rsidRPr="00A32F27">
              <w:rPr>
                <w:rFonts w:ascii="RijksoverheidSansHeading" w:hAnsi="RijksoverheidSansHeading"/>
              </w:rPr>
              <w:t xml:space="preserve">) server benodigd is voor het uitdelen van </w:t>
            </w:r>
            <w:proofErr w:type="spellStart"/>
            <w:r w:rsidRPr="00A32F27">
              <w:rPr>
                <w:rFonts w:ascii="RijksoverheidSansHeading" w:hAnsi="RijksoverheidSansHeading"/>
              </w:rPr>
              <w:t>ip-adressen</w:t>
            </w:r>
            <w:proofErr w:type="spellEnd"/>
            <w:r w:rsidRPr="00A32F27">
              <w:rPr>
                <w:rFonts w:ascii="RijksoverheidSansHeading" w:hAnsi="RijksoverheidSansHeading"/>
              </w:rPr>
              <w:t xml:space="preserve"> binnen de SAP </w:t>
            </w:r>
            <w:proofErr w:type="spellStart"/>
            <w:r w:rsidRPr="00A32F27">
              <w:rPr>
                <w:rFonts w:ascii="RijksoverheidSansHeading" w:hAnsi="RijksoverheidSansHeading"/>
              </w:rPr>
              <w:t>PoD</w:t>
            </w:r>
            <w:proofErr w:type="spellEnd"/>
            <w:r w:rsidRPr="00A32F27">
              <w:rPr>
                <w:rFonts w:ascii="RijksoverheidSansHeading" w:hAnsi="RijksoverheidSansHeading"/>
              </w:rPr>
              <w:t>, dan dient deze door de Inschrijver te worden geleverd en onderhouden en bij de Prijs inbegrepen te zijn.</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51FE5C" w14:textId="77777777" w:rsidR="00052D25" w:rsidRPr="00357313" w:rsidRDefault="00052D25" w:rsidP="009574CE">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052D25" w:rsidRPr="00357313" w14:paraId="7F5472D4"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271224" w14:textId="1C0EAB83" w:rsidR="00052D25" w:rsidRPr="00357313" w:rsidRDefault="00052D25" w:rsidP="009574CE">
            <w:pPr>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GUE 36</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EFBAE8" w14:textId="384F81DB" w:rsidR="00052D25" w:rsidRPr="00357313" w:rsidRDefault="00A04381" w:rsidP="0012240A">
            <w:pPr>
              <w:suppressAutoHyphens/>
              <w:autoSpaceDN w:val="0"/>
              <w:spacing w:line="360" w:lineRule="auto"/>
              <w:textAlignment w:val="baseline"/>
              <w:rPr>
                <w:rFonts w:ascii="RijksoverheidSansHeading" w:hAnsi="RijksoverheidSansHeading"/>
                <w:sz w:val="18"/>
                <w:szCs w:val="18"/>
              </w:rPr>
            </w:pPr>
            <w:r w:rsidRPr="00A32F27">
              <w:rPr>
                <w:rFonts w:ascii="RijksoverheidSansHeading" w:hAnsi="RijksoverheidSansHeading"/>
                <w:lang w:eastAsia="nl-NL"/>
              </w:rPr>
              <w:t xml:space="preserve">De Inschrijver stelt NTP op basis van stratum twee beschikbaar aan een NTP-server binnen de SAP </w:t>
            </w:r>
            <w:proofErr w:type="spellStart"/>
            <w:r w:rsidRPr="00A32F27">
              <w:rPr>
                <w:rFonts w:ascii="RijksoverheidSansHeading" w:hAnsi="RijksoverheidSansHeading"/>
                <w:lang w:eastAsia="nl-NL"/>
              </w:rPr>
              <w:t>PoD</w:t>
            </w:r>
            <w:proofErr w:type="spellEnd"/>
            <w:r w:rsidRPr="00A32F27">
              <w:rPr>
                <w:rFonts w:ascii="RijksoverheidSansHeading" w:hAnsi="RijksoverheidSansHeading"/>
                <w:lang w:eastAsia="nl-NL"/>
              </w:rPr>
              <w:t xml:space="preserve">. NTP-clients binnen de SAP </w:t>
            </w:r>
            <w:proofErr w:type="spellStart"/>
            <w:r w:rsidRPr="00A32F27">
              <w:rPr>
                <w:rFonts w:ascii="RijksoverheidSansHeading" w:hAnsi="RijksoverheidSansHeading"/>
                <w:lang w:eastAsia="nl-NL"/>
              </w:rPr>
              <w:t>PoD</w:t>
            </w:r>
            <w:proofErr w:type="spellEnd"/>
            <w:r w:rsidRPr="00A32F27">
              <w:rPr>
                <w:rFonts w:ascii="RijksoverheidSansHeading" w:hAnsi="RijksoverheidSansHeading"/>
                <w:lang w:eastAsia="nl-NL"/>
              </w:rPr>
              <w:t xml:space="preserve"> halen hun tijd bij deze server. </w:t>
            </w:r>
            <w:r w:rsidRPr="00A32F27">
              <w:rPr>
                <w:rFonts w:ascii="RijksoverheidSansHeading" w:hAnsi="RijksoverheidSansHeading"/>
              </w:rPr>
              <w:t xml:space="preserve">De Inschrijver biedt een NTP-server binnen de </w:t>
            </w:r>
            <w:proofErr w:type="spellStart"/>
            <w:r w:rsidRPr="00A32F27">
              <w:rPr>
                <w:rFonts w:ascii="RijksoverheidSansHeading" w:hAnsi="RijksoverheidSansHeading"/>
              </w:rPr>
              <w:t>PoD</w:t>
            </w:r>
            <w:proofErr w:type="spellEnd"/>
            <w:r w:rsidRPr="00A32F27">
              <w:rPr>
                <w:rFonts w:ascii="RijksoverheidSansHeading" w:hAnsi="RijksoverheidSansHeading"/>
              </w:rPr>
              <w:t xml:space="preserve"> waarmee NTP-clients in de </w:t>
            </w:r>
            <w:proofErr w:type="spellStart"/>
            <w:r w:rsidRPr="00A32F27">
              <w:rPr>
                <w:rFonts w:ascii="RijksoverheidSansHeading" w:hAnsi="RijksoverheidSansHeading"/>
              </w:rPr>
              <w:t>PoD</w:t>
            </w:r>
            <w:proofErr w:type="spellEnd"/>
            <w:r w:rsidRPr="00A32F27">
              <w:rPr>
                <w:rFonts w:ascii="RijksoverheidSansHeading" w:hAnsi="RijksoverheidSansHeading"/>
              </w:rPr>
              <w:t xml:space="preserve"> hun tijd synchroniseren</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E2293B" w14:textId="77777777" w:rsidR="00052D25" w:rsidRPr="00357313" w:rsidRDefault="00052D25" w:rsidP="009574CE">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2111D2" w:rsidRPr="00357313" w14:paraId="499630B4"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10DC35" w14:textId="41DB0D64" w:rsidR="002111D2" w:rsidRPr="00357313" w:rsidRDefault="00052D25" w:rsidP="009574CE">
            <w:pPr>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GUE 37</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DC9A52" w14:textId="123C400C" w:rsidR="002111D2" w:rsidRPr="00357313" w:rsidRDefault="00A04381" w:rsidP="00052D25">
            <w:pPr>
              <w:suppressAutoHyphens/>
              <w:autoSpaceDN w:val="0"/>
              <w:spacing w:line="360" w:lineRule="auto"/>
              <w:textAlignment w:val="baseline"/>
              <w:rPr>
                <w:rFonts w:ascii="RijksoverheidSansHeading" w:hAnsi="RijksoverheidSansHeading"/>
                <w:sz w:val="18"/>
                <w:szCs w:val="18"/>
              </w:rPr>
            </w:pPr>
            <w:r w:rsidRPr="00A32F27">
              <w:rPr>
                <w:rFonts w:ascii="RijksoverheidSansHeading" w:hAnsi="RijksoverheidSansHeading" w:cs="Arial"/>
                <w:sz w:val="18"/>
                <w:szCs w:val="18"/>
              </w:rPr>
              <w:t xml:space="preserve">De Dark Fiber tussen beide Datacenters moet gebruikt worden voor replicatie van storage, </w:t>
            </w:r>
            <w:proofErr w:type="spellStart"/>
            <w:r w:rsidRPr="00A32F27">
              <w:rPr>
                <w:rFonts w:ascii="RijksoverheidSansHeading" w:hAnsi="RijksoverheidSansHeading" w:cs="Arial"/>
                <w:sz w:val="18"/>
                <w:szCs w:val="18"/>
              </w:rPr>
              <w:t>backup</w:t>
            </w:r>
            <w:proofErr w:type="spellEnd"/>
            <w:r w:rsidRPr="00A32F27">
              <w:rPr>
                <w:rFonts w:ascii="RijksoverheidSansHeading" w:hAnsi="RijksoverheidSansHeading" w:cs="Arial"/>
                <w:sz w:val="18"/>
                <w:szCs w:val="18"/>
              </w:rPr>
              <w:t xml:space="preserve"> en HANA replicatie</w:t>
            </w:r>
            <w:r w:rsidRPr="00A32F27">
              <w:rPr>
                <w:rFonts w:ascii="RijksoverheidSansHeading" w:hAnsi="RijksoverheidSansHeading" w:cs="Arial"/>
                <w:sz w:val="18"/>
                <w:szCs w:val="18"/>
                <w:lang w:eastAsia="nl-NL"/>
              </w:rPr>
              <w:t>.</w:t>
            </w:r>
            <w:r w:rsidRPr="00A32F27">
              <w:rPr>
                <w:rFonts w:ascii="RijksoverheidSansHeading" w:hAnsi="RijksoverheidSansHeading" w:cs="Arial"/>
                <w:sz w:val="18"/>
                <w:szCs w:val="18"/>
              </w:rPr>
              <w:t xml:space="preserve"> De datastroom tussen beide Datacenters moet </w:t>
            </w:r>
            <w:proofErr w:type="spellStart"/>
            <w:r w:rsidRPr="00A32F27">
              <w:rPr>
                <w:rFonts w:ascii="RijksoverheidSansHeading" w:hAnsi="RijksoverheidSansHeading" w:cs="Arial"/>
                <w:sz w:val="18"/>
                <w:szCs w:val="18"/>
              </w:rPr>
              <w:t>encrypted</w:t>
            </w:r>
            <w:proofErr w:type="spellEnd"/>
            <w:r w:rsidRPr="00A32F27">
              <w:rPr>
                <w:rFonts w:ascii="RijksoverheidSansHeading" w:hAnsi="RijksoverheidSansHeading" w:cs="Arial"/>
                <w:sz w:val="18"/>
                <w:szCs w:val="18"/>
              </w:rPr>
              <w:t xml:space="preserve"> zijn</w:t>
            </w:r>
            <w:r>
              <w:rPr>
                <w:rFonts w:ascii="RijksoverheidSansHeading" w:hAnsi="RijksoverheidSansHeading" w:cs="Arial"/>
                <w:sz w:val="18"/>
                <w:szCs w:val="18"/>
              </w:rPr>
              <w:t>.</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19170D" w14:textId="77777777" w:rsidR="002111D2" w:rsidRPr="00357313" w:rsidRDefault="002111D2" w:rsidP="009574CE">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2111D2" w:rsidRPr="00357313" w14:paraId="007C2E48"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D74135" w14:textId="1DF25950" w:rsidR="002111D2" w:rsidRPr="00357313" w:rsidRDefault="00052D25" w:rsidP="009574CE">
            <w:pPr>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GUE 38</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D6A1F4" w14:textId="77777777" w:rsidR="00A04381" w:rsidRPr="00A32F27" w:rsidRDefault="00A04381" w:rsidP="00A04381">
            <w:pPr>
              <w:pStyle w:val="Standaardrijksstijl"/>
              <w:rPr>
                <w:rFonts w:ascii="RijksoverheidSansHeading" w:hAnsi="RijksoverheidSansHeading"/>
                <w:lang w:eastAsia="nl-NL"/>
              </w:rPr>
            </w:pPr>
            <w:r w:rsidRPr="00A32F27">
              <w:rPr>
                <w:rFonts w:ascii="RijksoverheidSansHeading" w:hAnsi="RijksoverheidSansHeading"/>
                <w:lang w:eastAsia="nl-NL"/>
              </w:rPr>
              <w:t>Versleuteling van de Gegevens geschiedt met een door NIST of NCSC aanbevolen encryptie algoritmes van minimaal 128 bits.</w:t>
            </w:r>
          </w:p>
          <w:p w14:paraId="59ED6399" w14:textId="080FD8DF" w:rsidR="002111D2" w:rsidRPr="00357313" w:rsidRDefault="00A04381" w:rsidP="00A04381">
            <w:pPr>
              <w:suppressAutoHyphens/>
              <w:autoSpaceDN w:val="0"/>
              <w:spacing w:line="360" w:lineRule="auto"/>
              <w:textAlignment w:val="baseline"/>
              <w:rPr>
                <w:rFonts w:ascii="RijksoverheidSansHeading" w:hAnsi="RijksoverheidSansHeading"/>
                <w:sz w:val="18"/>
                <w:szCs w:val="18"/>
              </w:rPr>
            </w:pPr>
            <w:r w:rsidRPr="00A32F27">
              <w:rPr>
                <w:rFonts w:ascii="RijksoverheidSansHeading" w:hAnsi="RijksoverheidSansHeading"/>
                <w:lang w:eastAsia="nl-NL"/>
              </w:rPr>
              <w:t xml:space="preserve">(http://csrc.nist.gov/groups/ST/toolkit/block_ciphers.html#Approved </w:t>
            </w:r>
            <w:proofErr w:type="spellStart"/>
            <w:r w:rsidRPr="00A32F27">
              <w:rPr>
                <w:rFonts w:ascii="RijksoverheidSansHeading" w:hAnsi="RijksoverheidSansHeading"/>
                <w:lang w:eastAsia="nl-NL"/>
              </w:rPr>
              <w:t>Algorithms</w:t>
            </w:r>
            <w:proofErr w:type="spellEnd"/>
            <w:r w:rsidRPr="00A32F27">
              <w:rPr>
                <w:rFonts w:ascii="RijksoverheidSansHeading" w:hAnsi="RijksoverheidSansHeading"/>
                <w:lang w:eastAsia="nl-NL"/>
              </w:rPr>
              <w:t xml:space="preserve"> )</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12BA27" w14:textId="77777777" w:rsidR="002111D2" w:rsidRPr="00357313" w:rsidRDefault="002111D2" w:rsidP="009574CE">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2111D2" w:rsidRPr="00357313" w14:paraId="6A04E8F2"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0837E8" w14:textId="0EF581EF" w:rsidR="002111D2" w:rsidRPr="00357313" w:rsidRDefault="00052D25" w:rsidP="009574CE">
            <w:pPr>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GUE 39</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558F26" w14:textId="071AB881" w:rsidR="002111D2" w:rsidRPr="00357313" w:rsidRDefault="00A04381" w:rsidP="00D3523B">
            <w:pPr>
              <w:suppressAutoHyphens/>
              <w:autoSpaceDN w:val="0"/>
              <w:spacing w:line="360" w:lineRule="auto"/>
              <w:textAlignment w:val="baseline"/>
              <w:rPr>
                <w:rFonts w:ascii="RijksoverheidSansHeading" w:hAnsi="RijksoverheidSansHeading"/>
                <w:sz w:val="18"/>
                <w:szCs w:val="18"/>
              </w:rPr>
            </w:pPr>
            <w:r w:rsidRPr="00A32F27">
              <w:rPr>
                <w:rFonts w:ascii="RijksoverheidSansHeading" w:hAnsi="RijksoverheidSansHeading"/>
              </w:rPr>
              <w:t xml:space="preserve">De Oplossing moet een netwerktopologie ondersteunen waarbij er een netwerkscheiding wordt gemaakt tussen de verschillende domeinen (zie Bijlage V – SAP Landschap). Eventueel verkeer tussen </w:t>
            </w:r>
            <w:r w:rsidRPr="00A32F27">
              <w:rPr>
                <w:rFonts w:ascii="RijksoverheidSansHeading" w:hAnsi="RijksoverheidSansHeading"/>
              </w:rPr>
              <w:lastRenderedPageBreak/>
              <w:t>deze segmenten zal moeten worden gefilterd. Deze zonering wordt door de firewall afgedwongen. De inrichting van deze firewall ligt bij de Inschrijver.</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6183AA" w14:textId="77777777" w:rsidR="002111D2" w:rsidRPr="00357313" w:rsidRDefault="002111D2" w:rsidP="009574CE">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2111D2" w:rsidRPr="00357313" w14:paraId="13CD6C3E"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C19261" w14:textId="2A491A9E" w:rsidR="002111D2" w:rsidRPr="00357313" w:rsidRDefault="00052D25" w:rsidP="009574CE">
            <w:pPr>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GUE 40</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197639" w14:textId="1B0895EA" w:rsidR="002111D2" w:rsidRPr="00357313" w:rsidRDefault="00A04381" w:rsidP="00D3523B">
            <w:pPr>
              <w:suppressAutoHyphens/>
              <w:autoSpaceDN w:val="0"/>
              <w:spacing w:line="360" w:lineRule="auto"/>
              <w:textAlignment w:val="baseline"/>
              <w:rPr>
                <w:rFonts w:ascii="RijksoverheidSansHeading" w:hAnsi="RijksoverheidSansHeading"/>
                <w:sz w:val="18"/>
                <w:szCs w:val="18"/>
              </w:rPr>
            </w:pPr>
            <w:r w:rsidRPr="00A32F27">
              <w:rPr>
                <w:rFonts w:ascii="RijksoverheidSansHeading" w:hAnsi="RijksoverheidSansHeading"/>
              </w:rPr>
              <w:t xml:space="preserve">Communicatie met het Internet vindt plaats via de </w:t>
            </w:r>
            <w:proofErr w:type="spellStart"/>
            <w:r w:rsidRPr="00A32F27">
              <w:rPr>
                <w:rFonts w:ascii="RijksoverheidSansHeading" w:hAnsi="RijksoverheidSansHeading"/>
              </w:rPr>
              <w:t>demilitarized</w:t>
            </w:r>
            <w:proofErr w:type="spellEnd"/>
            <w:r w:rsidRPr="00A32F27">
              <w:rPr>
                <w:rFonts w:ascii="RijksoverheidSansHeading" w:hAnsi="RijksoverheidSansHeading"/>
              </w:rPr>
              <w:t xml:space="preserve"> zone (DMZ) binnen het netwerk van de Opdrachtgever</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D91A29" w14:textId="77777777" w:rsidR="002111D2" w:rsidRPr="00357313" w:rsidRDefault="002111D2" w:rsidP="009574CE">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2111D2" w:rsidRPr="00357313" w14:paraId="7B36820A"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BE35BA" w14:textId="15490B40" w:rsidR="002111D2" w:rsidRPr="00357313" w:rsidRDefault="00052D25" w:rsidP="009574CE">
            <w:pPr>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GUE 41</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200B0A" w14:textId="12753B24" w:rsidR="002111D2" w:rsidRPr="00357313" w:rsidRDefault="00A04381" w:rsidP="00D3523B">
            <w:pPr>
              <w:suppressAutoHyphens/>
              <w:autoSpaceDN w:val="0"/>
              <w:spacing w:line="360" w:lineRule="auto"/>
              <w:textAlignment w:val="baseline"/>
              <w:rPr>
                <w:rFonts w:ascii="RijksoverheidSansHeading" w:hAnsi="RijksoverheidSansHeading"/>
                <w:sz w:val="18"/>
                <w:szCs w:val="18"/>
              </w:rPr>
            </w:pPr>
            <w:r w:rsidRPr="00A32F27">
              <w:rPr>
                <w:rFonts w:ascii="RijksoverheidSansHeading" w:hAnsi="RijksoverheidSansHeading"/>
              </w:rPr>
              <w:t xml:space="preserve">Alle technische koppelingen (waaronder interfaces, </w:t>
            </w:r>
            <w:r>
              <w:rPr>
                <w:rFonts w:ascii="RijksoverheidSansHeading" w:hAnsi="RijksoverheidSansHeading"/>
              </w:rPr>
              <w:t>Gegevens</w:t>
            </w:r>
            <w:r w:rsidRPr="00A32F27">
              <w:rPr>
                <w:rFonts w:ascii="RijksoverheidSansHeading" w:hAnsi="RijksoverheidSansHeading"/>
              </w:rPr>
              <w:t xml:space="preserve">uitwisselingen en </w:t>
            </w:r>
            <w:proofErr w:type="spellStart"/>
            <w:r w:rsidRPr="00A32F27">
              <w:rPr>
                <w:rFonts w:ascii="RijksoverheidSansHeading" w:hAnsi="RijksoverheidSansHeading"/>
              </w:rPr>
              <w:t>API’s</w:t>
            </w:r>
            <w:proofErr w:type="spellEnd"/>
            <w:r w:rsidRPr="00A32F27">
              <w:rPr>
                <w:rFonts w:ascii="RijksoverheidSansHeading" w:hAnsi="RijksoverheidSansHeading"/>
              </w:rPr>
              <w:t>) tussen de Oplossing en systemen die niet tot de Oplossing behoren, zijn gedocumenteerd. Deze Documentatie is actueel, correct en wordt permanent ter beschikbaar gesteld aan de opdrachtgever.</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54831C" w14:textId="77777777" w:rsidR="002111D2" w:rsidRPr="00357313" w:rsidRDefault="002111D2" w:rsidP="009574CE">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052D25" w:rsidRPr="00357313" w14:paraId="6D9389F4"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AB9552" w14:textId="176EE9A1" w:rsidR="00052D25" w:rsidRPr="00357313" w:rsidRDefault="00052D25" w:rsidP="009574CE">
            <w:pPr>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GUE 42</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8C44DA" w14:textId="22A38708" w:rsidR="00052D25" w:rsidRPr="00357313" w:rsidRDefault="00A04381" w:rsidP="00D3523B">
            <w:pPr>
              <w:suppressAutoHyphens/>
              <w:autoSpaceDN w:val="0"/>
              <w:spacing w:line="360" w:lineRule="auto"/>
              <w:textAlignment w:val="baseline"/>
              <w:rPr>
                <w:rFonts w:ascii="RijksoverheidSansHeading" w:hAnsi="RijksoverheidSansHeading"/>
                <w:sz w:val="18"/>
                <w:szCs w:val="18"/>
              </w:rPr>
            </w:pPr>
            <w:r w:rsidRPr="00A32F27">
              <w:rPr>
                <w:rFonts w:ascii="RijksoverheidSansHeading" w:hAnsi="RijksoverheidSansHeading"/>
              </w:rPr>
              <w:t>Inschrijver is verantwoordelijk voor de inrichting van authenticatie en autorisatie op de geleverde Oplossing middels een Identity Management systeem.</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3A45C7" w14:textId="77777777" w:rsidR="00052D25" w:rsidRPr="00357313" w:rsidRDefault="00052D25" w:rsidP="009574CE">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052D25" w:rsidRPr="00357313" w14:paraId="7B9CC8DD"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204B5B" w14:textId="70689573" w:rsidR="00052D25" w:rsidRPr="00357313" w:rsidRDefault="00052D25" w:rsidP="009574CE">
            <w:pPr>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GUE 43</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F7BA41" w14:textId="48D7682A" w:rsidR="00052D25" w:rsidRPr="00357313" w:rsidRDefault="00A04381" w:rsidP="006E0DE9">
            <w:pPr>
              <w:suppressAutoHyphens/>
              <w:autoSpaceDN w:val="0"/>
              <w:spacing w:line="360" w:lineRule="auto"/>
              <w:textAlignment w:val="baseline"/>
              <w:rPr>
                <w:rFonts w:ascii="RijksoverheidSansHeading" w:hAnsi="RijksoverheidSansHeading"/>
                <w:sz w:val="18"/>
                <w:szCs w:val="18"/>
              </w:rPr>
            </w:pPr>
            <w:r w:rsidRPr="00A32F27">
              <w:rPr>
                <w:rFonts w:ascii="RijksoverheidSansHeading" w:hAnsi="RijksoverheidSansHeading"/>
              </w:rPr>
              <w:t>De Oplossing dient te voorzien in de autorisatie en authenticatie van de beheerders van de Opdrachtgever die uit hoofde van hun verantwoordelijkheid voor het uitvoeren van SAP gerelateerde werkzaamheden toegang dienen te hebben tot de Infrastructuur.</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B0FB13" w14:textId="77777777" w:rsidR="00052D25" w:rsidRPr="00357313" w:rsidRDefault="00052D25" w:rsidP="009574CE">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052D25" w:rsidRPr="00357313" w14:paraId="5B2F5672"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D2C9A2" w14:textId="5D9A4BC0" w:rsidR="00052D25" w:rsidRPr="00357313" w:rsidRDefault="00052D25" w:rsidP="009574CE">
            <w:pPr>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GUE 44</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8E35B9" w14:textId="057C65C0" w:rsidR="00052D25" w:rsidRPr="00357313" w:rsidRDefault="00A04381" w:rsidP="00224E82">
            <w:pPr>
              <w:suppressAutoHyphens/>
              <w:autoSpaceDN w:val="0"/>
              <w:spacing w:line="360" w:lineRule="auto"/>
              <w:textAlignment w:val="baseline"/>
              <w:rPr>
                <w:rFonts w:ascii="RijksoverheidSansHeading" w:hAnsi="RijksoverheidSansHeading"/>
                <w:sz w:val="18"/>
                <w:szCs w:val="18"/>
              </w:rPr>
            </w:pPr>
            <w:r w:rsidRPr="00A32F27">
              <w:rPr>
                <w:rFonts w:ascii="RijksoverheidSansHeading" w:hAnsi="RijksoverheidSansHeading"/>
                <w:lang w:eastAsia="nl-NL"/>
              </w:rPr>
              <w:t>Alle aanpassingen die door medewerkers van de Inschrijver en/of Opdrachtgever op de Infrastructuur worden uitgevoerd, worden gelogd.</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AFED4C" w14:textId="77777777" w:rsidR="00052D25" w:rsidRPr="00357313" w:rsidRDefault="00052D25" w:rsidP="009574CE">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224E82" w:rsidRPr="00357313" w14:paraId="4F2A5035"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556154" w14:textId="54CF0F97" w:rsidR="00224E82" w:rsidRPr="00357313" w:rsidRDefault="00224E82" w:rsidP="009574CE">
            <w:pPr>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GUE 45</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83A3D6" w14:textId="279FD763" w:rsidR="00224E82" w:rsidRPr="00357313" w:rsidRDefault="00A04381" w:rsidP="00224E82">
            <w:pPr>
              <w:suppressAutoHyphens/>
              <w:autoSpaceDN w:val="0"/>
              <w:spacing w:line="360" w:lineRule="auto"/>
              <w:textAlignment w:val="baseline"/>
              <w:rPr>
                <w:rFonts w:ascii="RijksoverheidSansHeading" w:hAnsi="RijksoverheidSansHeading"/>
                <w:sz w:val="18"/>
                <w:szCs w:val="18"/>
              </w:rPr>
            </w:pPr>
            <w:r w:rsidRPr="00A32F27">
              <w:rPr>
                <w:rFonts w:ascii="RijksoverheidSansHeading" w:eastAsia="Times New Roman" w:hAnsi="RijksoverheidSansHeading"/>
                <w:lang w:eastAsia="nl-NL"/>
              </w:rPr>
              <w:t>De Inschrijver voorkomt ongeautoriseerd gebruik van Root-access.</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313E27" w14:textId="77777777" w:rsidR="00224E82" w:rsidRPr="00357313" w:rsidRDefault="00224E82" w:rsidP="009574CE">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224E82" w:rsidRPr="00357313" w14:paraId="531D32EC"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53ECC7" w14:textId="33FD9186" w:rsidR="00224E82" w:rsidRPr="00357313" w:rsidRDefault="00224E82" w:rsidP="009574CE">
            <w:pPr>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GUE 46</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AF5ADF" w14:textId="29322051" w:rsidR="00224E82" w:rsidRPr="00357313" w:rsidRDefault="00A04381" w:rsidP="00224E82">
            <w:pPr>
              <w:suppressAutoHyphens/>
              <w:autoSpaceDN w:val="0"/>
              <w:spacing w:line="360" w:lineRule="auto"/>
              <w:textAlignment w:val="baseline"/>
              <w:rPr>
                <w:rFonts w:ascii="RijksoverheidSansHeading" w:hAnsi="RijksoverheidSansHeading"/>
                <w:sz w:val="18"/>
                <w:szCs w:val="18"/>
              </w:rPr>
            </w:pPr>
            <w:r w:rsidRPr="00A32F27">
              <w:rPr>
                <w:rFonts w:ascii="RijksoverheidSansHeading" w:hAnsi="RijksoverheidSansHeading"/>
              </w:rPr>
              <w:t>Indien medewerkers van de Opdrachtgever Root-access moeten gebruiken, dienen alle handelingen van de betreffende medewerker herleidbaar te zijn.</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3DE8EB" w14:textId="77777777" w:rsidR="00224E82" w:rsidRPr="00357313" w:rsidRDefault="00224E82" w:rsidP="009574CE">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224E82" w:rsidRPr="00357313" w14:paraId="7C10011C"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3B3FED" w14:textId="72C2851E" w:rsidR="00224E82" w:rsidRPr="00357313" w:rsidRDefault="00224E82" w:rsidP="009574CE">
            <w:pPr>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GUE 47</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105AF1" w14:textId="12091912" w:rsidR="00224E82" w:rsidRPr="00357313" w:rsidRDefault="00A04381" w:rsidP="00D3523B">
            <w:pPr>
              <w:suppressAutoHyphens/>
              <w:autoSpaceDN w:val="0"/>
              <w:spacing w:line="360" w:lineRule="auto"/>
              <w:textAlignment w:val="baseline"/>
              <w:rPr>
                <w:rFonts w:ascii="RijksoverheidSansHeading" w:hAnsi="RijksoverheidSansHeading"/>
                <w:sz w:val="18"/>
                <w:szCs w:val="18"/>
              </w:rPr>
            </w:pPr>
            <w:r w:rsidRPr="00A32F27">
              <w:rPr>
                <w:rFonts w:ascii="RijksoverheidSansHeading" w:hAnsi="RijksoverheidSansHeading"/>
              </w:rPr>
              <w:t xml:space="preserve">Bij gebruik van root-access, moet gebruik gemaakt worden van het </w:t>
            </w:r>
            <w:proofErr w:type="spellStart"/>
            <w:r w:rsidRPr="00A32F27">
              <w:rPr>
                <w:rFonts w:ascii="RijksoverheidSansHeading" w:hAnsi="RijksoverheidSansHeading"/>
              </w:rPr>
              <w:t>Sudo</w:t>
            </w:r>
            <w:proofErr w:type="spellEnd"/>
            <w:r w:rsidRPr="00A32F27">
              <w:rPr>
                <w:rFonts w:ascii="RijksoverheidSansHeading" w:hAnsi="RijksoverheidSansHeading"/>
              </w:rPr>
              <w:t xml:space="preserve"> (superuser do) mechanisme.</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7D7C22" w14:textId="77777777" w:rsidR="00224E82" w:rsidRPr="00357313" w:rsidRDefault="00224E82" w:rsidP="009574CE">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224E82" w:rsidRPr="00357313" w14:paraId="400FC4FC"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078A6F" w14:textId="50C8D47B" w:rsidR="00224E82" w:rsidRPr="00357313" w:rsidRDefault="00224E82" w:rsidP="009574CE">
            <w:pPr>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GUE 48</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BE80F3" w14:textId="77777777" w:rsidR="00A04381" w:rsidRPr="00DD46FB" w:rsidRDefault="00A04381" w:rsidP="00A04381">
            <w:pPr>
              <w:rPr>
                <w:rFonts w:ascii="RijksoverheidSansHeading" w:hAnsi="RijksoverheidSansHeading" w:cs="Arial"/>
                <w:color w:val="000000"/>
                <w:spacing w:val="5"/>
                <w:sz w:val="18"/>
                <w:szCs w:val="18"/>
              </w:rPr>
            </w:pPr>
            <w:r w:rsidRPr="00DD46FB">
              <w:rPr>
                <w:rFonts w:ascii="RijksoverheidSansHeading" w:hAnsi="RijksoverheidSansHeading" w:cs="Arial"/>
                <w:color w:val="000000"/>
                <w:spacing w:val="5"/>
                <w:sz w:val="18"/>
                <w:szCs w:val="18"/>
              </w:rPr>
              <w:t>Inschrijver beschikt over een meldloket waar beveiligingsincidenten en (potentiële) Datalekken per direct het hele jaar door 24/7 gemeld kunnen worden.</w:t>
            </w:r>
          </w:p>
          <w:p w14:paraId="75567028" w14:textId="7665BD72" w:rsidR="00224E82" w:rsidRPr="00357313" w:rsidRDefault="00A04381" w:rsidP="00A04381">
            <w:pPr>
              <w:suppressAutoHyphens/>
              <w:autoSpaceDN w:val="0"/>
              <w:spacing w:line="360" w:lineRule="auto"/>
              <w:textAlignment w:val="baseline"/>
              <w:rPr>
                <w:rFonts w:ascii="RijksoverheidSansHeading" w:hAnsi="RijksoverheidSansHeading"/>
                <w:sz w:val="18"/>
                <w:szCs w:val="18"/>
              </w:rPr>
            </w:pPr>
            <w:r w:rsidRPr="00DD46FB">
              <w:rPr>
                <w:rFonts w:ascii="RijksoverheidSansHeading" w:hAnsi="RijksoverheidSansHeading" w:cs="Arial"/>
                <w:color w:val="000000"/>
                <w:spacing w:val="5"/>
                <w:sz w:val="18"/>
                <w:szCs w:val="18"/>
              </w:rPr>
              <w:t>Opdrachtnemer zal de omvang van het incident aangeven, de verwachte consequenties voor de Belastingdienst alsmede de reeds getroffen en te treffen maatregelen om de gevolgen te beperken.</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199257" w14:textId="77777777" w:rsidR="00224E82" w:rsidRPr="00357313" w:rsidRDefault="00224E82" w:rsidP="009574CE">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224E82" w:rsidRPr="00357313" w14:paraId="7C871635"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B9E194" w14:textId="0314EF80" w:rsidR="00224E82" w:rsidRPr="00357313" w:rsidRDefault="00224E82" w:rsidP="009574CE">
            <w:pPr>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GUE 49</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0F9DCB" w14:textId="4267E4ED" w:rsidR="00224E82" w:rsidRPr="00357313" w:rsidRDefault="00A04381" w:rsidP="00D3523B">
            <w:pPr>
              <w:suppressAutoHyphens/>
              <w:autoSpaceDN w:val="0"/>
              <w:spacing w:line="360" w:lineRule="auto"/>
              <w:textAlignment w:val="baseline"/>
              <w:rPr>
                <w:rFonts w:ascii="RijksoverheidSansHeading" w:hAnsi="RijksoverheidSansHeading"/>
                <w:sz w:val="18"/>
                <w:szCs w:val="18"/>
              </w:rPr>
            </w:pPr>
            <w:r>
              <w:rPr>
                <w:rFonts w:ascii="RijksoverheidSansHeading" w:hAnsi="RijksoverheidSansHeading"/>
              </w:rPr>
              <w:t>Gegevens</w:t>
            </w:r>
            <w:r w:rsidRPr="00A32F27">
              <w:rPr>
                <w:rFonts w:ascii="RijksoverheidSansHeading" w:hAnsi="RijksoverheidSansHeading"/>
              </w:rPr>
              <w:t xml:space="preserve"> mogen het Datacenter van de Opdrachtgever op geen enkele manier verlaten, ook niet via een scherm, een </w:t>
            </w:r>
            <w:proofErr w:type="spellStart"/>
            <w:r w:rsidRPr="00A32F27">
              <w:rPr>
                <w:rFonts w:ascii="RijksoverheidSansHeading" w:hAnsi="RijksoverheidSansHeading"/>
              </w:rPr>
              <w:t>backup</w:t>
            </w:r>
            <w:proofErr w:type="spellEnd"/>
            <w:r w:rsidRPr="00A32F27">
              <w:rPr>
                <w:rFonts w:ascii="RijksoverheidSansHeading" w:hAnsi="RijksoverheidSansHeading"/>
              </w:rPr>
              <w:t>, een afdruk of een dataverbinding. Met uitzondering van remote uitwisselingsmechanisme</w:t>
            </w:r>
            <w:r>
              <w:rPr>
                <w:rFonts w:ascii="RijksoverheidSansHeading" w:hAnsi="RijksoverheidSansHeading"/>
              </w:rPr>
              <w:t>.</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2542F9" w14:textId="77777777" w:rsidR="00224E82" w:rsidRPr="00357313" w:rsidRDefault="00224E82" w:rsidP="009574CE">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224E82" w:rsidRPr="00357313" w14:paraId="78322F4D"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6BE198" w14:textId="28E160E0" w:rsidR="00224E82" w:rsidRPr="00357313" w:rsidRDefault="00224E82" w:rsidP="009574CE">
            <w:pPr>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GUE 50</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BA653F" w14:textId="3A89A0FF" w:rsidR="00224E82" w:rsidRPr="00357313" w:rsidRDefault="00C5607F" w:rsidP="00D3523B">
            <w:pPr>
              <w:suppressAutoHyphens/>
              <w:autoSpaceDN w:val="0"/>
              <w:spacing w:line="360" w:lineRule="auto"/>
              <w:textAlignment w:val="baseline"/>
              <w:rPr>
                <w:rFonts w:ascii="RijksoverheidSansHeading" w:hAnsi="RijksoverheidSansHeading"/>
                <w:sz w:val="18"/>
                <w:szCs w:val="18"/>
              </w:rPr>
            </w:pPr>
            <w:r w:rsidRPr="00A32F27">
              <w:rPr>
                <w:rFonts w:ascii="RijksoverheidSansHeading" w:hAnsi="RijksoverheidSansHeading"/>
              </w:rPr>
              <w:t>Back-ups</w:t>
            </w:r>
            <w:r w:rsidR="00A322A3">
              <w:rPr>
                <w:rFonts w:ascii="RijksoverheidSansHeading" w:hAnsi="RijksoverheidSansHeading"/>
              </w:rPr>
              <w:t xml:space="preserve"> van</w:t>
            </w:r>
            <w:r w:rsidRPr="00A32F27">
              <w:rPr>
                <w:rFonts w:ascii="RijksoverheidSansHeading" w:hAnsi="RijksoverheidSansHeading"/>
              </w:rPr>
              <w:t xml:space="preserve"> data- en logbestanden dienen versleuteld te worden.</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CB2AB4" w14:textId="77777777" w:rsidR="00224E82" w:rsidRPr="00357313" w:rsidRDefault="00224E82" w:rsidP="009574CE">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224E82" w:rsidRPr="00357313" w14:paraId="7B96DAB3"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956FF2" w14:textId="523F9B11" w:rsidR="00224E82" w:rsidRPr="00357313" w:rsidRDefault="00224E82" w:rsidP="009574CE">
            <w:pPr>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GUE 51</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F48CB3" w14:textId="35C4FE74" w:rsidR="00224E82" w:rsidRPr="00357313" w:rsidRDefault="00C5607F" w:rsidP="00D3523B">
            <w:pPr>
              <w:suppressAutoHyphens/>
              <w:autoSpaceDN w:val="0"/>
              <w:spacing w:line="360" w:lineRule="auto"/>
              <w:textAlignment w:val="baseline"/>
              <w:rPr>
                <w:rFonts w:ascii="RijksoverheidSansHeading" w:hAnsi="RijksoverheidSansHeading"/>
                <w:sz w:val="18"/>
                <w:szCs w:val="18"/>
              </w:rPr>
            </w:pPr>
            <w:r w:rsidRPr="00A32F27">
              <w:rPr>
                <w:rFonts w:ascii="RijksoverheidSansHeading" w:hAnsi="RijksoverheidSansHeading"/>
              </w:rPr>
              <w:t>Back-ups mogen het Datacenter van de Opdrachtgever niet verlaten.</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C69D8C" w14:textId="77777777" w:rsidR="00224E82" w:rsidRPr="00357313" w:rsidRDefault="00224E82" w:rsidP="009574CE">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6E0DE9" w:rsidRPr="00357313" w14:paraId="6F780878"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463730" w14:textId="6B61A60C" w:rsidR="006E0DE9" w:rsidRPr="00357313" w:rsidRDefault="006E0DE9" w:rsidP="006E0DE9">
            <w:pPr>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GUE 52</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FE83F1" w14:textId="77777777" w:rsidR="00C5607F" w:rsidRPr="00A32F27" w:rsidRDefault="00C5607F" w:rsidP="00C5607F">
            <w:pPr>
              <w:pStyle w:val="Standaardrijksstijl"/>
              <w:rPr>
                <w:rFonts w:ascii="RijksoverheidSansHeading" w:hAnsi="RijksoverheidSansHeading"/>
              </w:rPr>
            </w:pPr>
            <w:r w:rsidRPr="00A32F27">
              <w:rPr>
                <w:rFonts w:ascii="RijksoverheidSansHeading" w:hAnsi="RijksoverheidSansHeading"/>
              </w:rPr>
              <w:t xml:space="preserve">Alle onderdelen van de Oplossing die </w:t>
            </w:r>
            <w:r>
              <w:rPr>
                <w:rFonts w:ascii="RijksoverheidSansHeading" w:hAnsi="RijksoverheidSansHeading"/>
              </w:rPr>
              <w:t>Gegevens</w:t>
            </w:r>
            <w:r w:rsidRPr="00A32F27">
              <w:rPr>
                <w:rFonts w:ascii="RijksoverheidSansHeading" w:hAnsi="RijksoverheidSansHeading"/>
              </w:rPr>
              <w:t xml:space="preserve">dragers bevatten behoren voorafgaand aan verwijdering te worden geverifieerd om te waarborgen dat gevoelige </w:t>
            </w:r>
            <w:r>
              <w:rPr>
                <w:rFonts w:ascii="RijksoverheidSansHeading" w:hAnsi="RijksoverheidSansHeading"/>
              </w:rPr>
              <w:t>Gegevens</w:t>
            </w:r>
            <w:r w:rsidRPr="00A32F27">
              <w:rPr>
                <w:rFonts w:ascii="RijksoverheidSansHeading" w:hAnsi="RijksoverheidSansHeading"/>
              </w:rPr>
              <w:t xml:space="preserve"> en in licentie gegeven software zijn verwijderd of betrouwbaar veilig zijn overschreven (gewist) met een door de overheid gecertificeerd product, zie:</w:t>
            </w:r>
          </w:p>
          <w:p w14:paraId="51C01782" w14:textId="5018822D" w:rsidR="006E0DE9" w:rsidRPr="00357313" w:rsidRDefault="00C5607F" w:rsidP="00C5607F">
            <w:pPr>
              <w:suppressAutoHyphens/>
              <w:autoSpaceDN w:val="0"/>
              <w:spacing w:line="360" w:lineRule="auto"/>
              <w:textAlignment w:val="baseline"/>
              <w:rPr>
                <w:rFonts w:ascii="RijksoverheidSansHeading" w:hAnsi="RijksoverheidSansHeading"/>
                <w:sz w:val="18"/>
                <w:szCs w:val="18"/>
              </w:rPr>
            </w:pPr>
            <w:r w:rsidRPr="00A32F27">
              <w:rPr>
                <w:rFonts w:ascii="RijksoverheidSansHeading" w:hAnsi="RijksoverheidSansHeading"/>
              </w:rPr>
              <w:t xml:space="preserve"> </w:t>
            </w:r>
            <w:hyperlink r:id="rId8" w:history="1">
              <w:r w:rsidRPr="00A32F27">
                <w:rPr>
                  <w:rStyle w:val="Hyperlink"/>
                  <w:rFonts w:ascii="RijksoverheidSansHeading" w:hAnsi="RijksoverheidSansHeading"/>
                </w:rPr>
                <w:t>https://www.aivd.nl/onderwerpen/informatiebeveiliging/beveiligingsproducten/geevalueerde-producten</w:t>
              </w:r>
            </w:hyperlink>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52C5B8" w14:textId="77777777" w:rsidR="006E0DE9" w:rsidRPr="00357313" w:rsidRDefault="006E0DE9" w:rsidP="006E0DE9">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6E0DE9" w:rsidRPr="00357313" w14:paraId="74C4AC5A"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E9E19F" w14:textId="102E6928" w:rsidR="006E0DE9" w:rsidRPr="00357313" w:rsidRDefault="006E0DE9" w:rsidP="006E0DE9">
            <w:pPr>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GUE 53</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817EAF" w14:textId="40FB2B78" w:rsidR="006E0DE9" w:rsidRPr="00357313" w:rsidRDefault="00C5607F" w:rsidP="00D3523B">
            <w:pPr>
              <w:suppressAutoHyphens/>
              <w:autoSpaceDN w:val="0"/>
              <w:spacing w:line="360" w:lineRule="auto"/>
              <w:textAlignment w:val="baseline"/>
              <w:rPr>
                <w:rFonts w:ascii="RijksoverheidSansHeading" w:hAnsi="RijksoverheidSansHeading"/>
                <w:sz w:val="18"/>
                <w:szCs w:val="18"/>
              </w:rPr>
            </w:pPr>
            <w:r w:rsidRPr="00A32F27">
              <w:rPr>
                <w:rFonts w:ascii="RijksoverheidSansHeading" w:hAnsi="RijksoverheidSansHeading" w:cs="Arial"/>
                <w:color w:val="000000"/>
                <w:spacing w:val="5"/>
                <w:sz w:val="18"/>
                <w:szCs w:val="18"/>
                <w:lang w:eastAsia="en-GB"/>
              </w:rPr>
              <w:t xml:space="preserve">Inschrijver gaat akkoord met de concept </w:t>
            </w:r>
            <w:r w:rsidRPr="00C5607F">
              <w:rPr>
                <w:rFonts w:ascii="RijksoverheidSansHeading" w:hAnsi="RijksoverheidSansHeading" w:cs="Arial"/>
                <w:color w:val="000000"/>
                <w:spacing w:val="5"/>
                <w:sz w:val="18"/>
                <w:szCs w:val="18"/>
                <w:lang w:eastAsia="en-GB"/>
              </w:rPr>
              <w:t>Overeenkomst (Bijlage 2)</w:t>
            </w:r>
            <w:r w:rsidRPr="00A32F27">
              <w:rPr>
                <w:rFonts w:ascii="RijksoverheidSansHeading" w:hAnsi="RijksoverheidSansHeading" w:cs="Arial"/>
                <w:color w:val="000000"/>
                <w:spacing w:val="5"/>
                <w:sz w:val="18"/>
                <w:szCs w:val="18"/>
                <w:lang w:eastAsia="en-GB"/>
              </w:rPr>
              <w:t xml:space="preserve"> met inbegrip van de eventuele per Nota van Inlichtingen kenbaar gemaakte wijzigingen zoals genoemd in deze paragraaf.</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E5C508" w14:textId="77777777" w:rsidR="006E0DE9" w:rsidRPr="00357313" w:rsidRDefault="006E0DE9" w:rsidP="006E0DE9">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6E0DE9" w:rsidRPr="00357313" w14:paraId="0A7B677B"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1500D7" w14:textId="6D6C010D" w:rsidR="006E0DE9" w:rsidRPr="00357313" w:rsidRDefault="006E0DE9" w:rsidP="006E0DE9">
            <w:pPr>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GUE 54</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CE1398" w14:textId="7F469522" w:rsidR="006E0DE9" w:rsidRPr="00357313" w:rsidRDefault="00C5607F" w:rsidP="00D3523B">
            <w:pPr>
              <w:suppressAutoHyphens/>
              <w:autoSpaceDN w:val="0"/>
              <w:spacing w:line="360" w:lineRule="auto"/>
              <w:textAlignment w:val="baseline"/>
              <w:rPr>
                <w:rFonts w:ascii="RijksoverheidSansHeading" w:hAnsi="RijksoverheidSansHeading"/>
                <w:sz w:val="18"/>
                <w:szCs w:val="18"/>
              </w:rPr>
            </w:pPr>
            <w:r w:rsidRPr="00A32F27">
              <w:rPr>
                <w:rFonts w:ascii="RijksoverheidSansHeading" w:hAnsi="RijksoverheidSansHeading" w:cs="Arial"/>
                <w:color w:val="000000"/>
                <w:spacing w:val="5"/>
                <w:sz w:val="18"/>
                <w:szCs w:val="18"/>
                <w:lang w:eastAsia="en-GB"/>
              </w:rPr>
              <w:t>Eventuele valutarisico’s zijn volledig voor rekening van Inschrijver en worden geacht in de geoffreerde Prijzen te zijn verwerkt.</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D27FBE" w14:textId="77777777" w:rsidR="006E0DE9" w:rsidRPr="00357313" w:rsidRDefault="006E0DE9" w:rsidP="006E0DE9">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6E0DE9" w:rsidRPr="00357313" w14:paraId="4509EC47"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3D89CA" w14:textId="0BD7D713" w:rsidR="006E0DE9" w:rsidRPr="00357313" w:rsidRDefault="006E0DE9" w:rsidP="006E0DE9">
            <w:pPr>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GUE 55</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DBD563" w14:textId="4E29E3B5" w:rsidR="006E0DE9" w:rsidRPr="00357313" w:rsidRDefault="00C5607F" w:rsidP="006E0DE9">
            <w:pPr>
              <w:suppressAutoHyphens/>
              <w:autoSpaceDN w:val="0"/>
              <w:spacing w:line="360" w:lineRule="auto"/>
              <w:textAlignment w:val="baseline"/>
              <w:rPr>
                <w:rFonts w:ascii="RijksoverheidSansHeading" w:hAnsi="RijksoverheidSansHeading"/>
                <w:sz w:val="18"/>
                <w:szCs w:val="18"/>
              </w:rPr>
            </w:pPr>
            <w:r w:rsidRPr="00A32F27">
              <w:rPr>
                <w:rFonts w:ascii="RijksoverheidSansHeading" w:hAnsi="RijksoverheidSansHeading" w:cs="Arial"/>
                <w:color w:val="000000"/>
                <w:spacing w:val="5"/>
                <w:sz w:val="18"/>
                <w:szCs w:val="18"/>
                <w:lang w:eastAsia="en-GB"/>
              </w:rPr>
              <w:t>Inschrijver gaat akkoord met het gestelde in paragraaf 7.2 met inbegrip van de eventuele per Nota van Inlichtingen kenbaar gemaakte wijzigingen.</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9609FD" w14:textId="77777777" w:rsidR="006E0DE9" w:rsidRPr="00357313" w:rsidRDefault="006E0DE9" w:rsidP="006E0DE9">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6E0DE9" w:rsidRPr="00357313" w14:paraId="284B033B"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BA3091" w14:textId="4DA7E6D1" w:rsidR="006E0DE9" w:rsidRPr="00357313" w:rsidRDefault="006E0DE9" w:rsidP="006E0DE9">
            <w:pPr>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lastRenderedPageBreak/>
              <w:t>GUE 56</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82DAAE" w14:textId="77777777" w:rsidR="00C5607F" w:rsidRPr="00A32F27" w:rsidRDefault="00C5607F" w:rsidP="00C5607F">
            <w:pPr>
              <w:autoSpaceDE w:val="0"/>
              <w:autoSpaceDN w:val="0"/>
              <w:adjustRightInd w:val="0"/>
              <w:rPr>
                <w:rFonts w:ascii="RijksoverheidSansHeading" w:hAnsi="RijksoverheidSansHeading" w:cs="Arial"/>
                <w:color w:val="000000"/>
                <w:spacing w:val="5"/>
                <w:sz w:val="18"/>
                <w:szCs w:val="18"/>
                <w:lang w:eastAsia="en-GB"/>
              </w:rPr>
            </w:pPr>
            <w:r w:rsidRPr="00A32F27">
              <w:rPr>
                <w:rFonts w:ascii="RijksoverheidSansHeading" w:hAnsi="RijksoverheidSansHeading" w:cs="Arial"/>
                <w:color w:val="000000"/>
                <w:spacing w:val="5"/>
                <w:sz w:val="18"/>
                <w:szCs w:val="18"/>
                <w:lang w:eastAsia="en-GB"/>
              </w:rPr>
              <w:t>Inschrijver levert bij Inschrijving een (concept) Plan van aanpak op, uitgaande van gebruiksklare oplevering van Oplossing, per datum 1-</w:t>
            </w:r>
            <w:r>
              <w:rPr>
                <w:rFonts w:ascii="RijksoverheidSansHeading" w:hAnsi="RijksoverheidSansHeading" w:cs="Arial"/>
                <w:color w:val="000000"/>
                <w:spacing w:val="5"/>
                <w:sz w:val="18"/>
                <w:szCs w:val="18"/>
                <w:lang w:eastAsia="en-GB"/>
              </w:rPr>
              <w:t>1</w:t>
            </w:r>
            <w:r w:rsidRPr="00A32F27">
              <w:rPr>
                <w:rFonts w:ascii="RijksoverheidSansHeading" w:hAnsi="RijksoverheidSansHeading" w:cs="Arial"/>
                <w:color w:val="000000"/>
                <w:spacing w:val="5"/>
                <w:sz w:val="18"/>
                <w:szCs w:val="18"/>
                <w:lang w:eastAsia="en-GB"/>
              </w:rPr>
              <w:t>-202</w:t>
            </w:r>
            <w:r>
              <w:rPr>
                <w:rFonts w:ascii="RijksoverheidSansHeading" w:hAnsi="RijksoverheidSansHeading" w:cs="Arial"/>
                <w:color w:val="000000"/>
                <w:spacing w:val="5"/>
                <w:sz w:val="18"/>
                <w:szCs w:val="18"/>
                <w:lang w:eastAsia="en-GB"/>
              </w:rPr>
              <w:t>7</w:t>
            </w:r>
            <w:r w:rsidRPr="00A32F27">
              <w:rPr>
                <w:rFonts w:ascii="RijksoverheidSansHeading" w:hAnsi="RijksoverheidSansHeading" w:cs="Arial"/>
                <w:color w:val="000000"/>
                <w:spacing w:val="5"/>
                <w:sz w:val="18"/>
                <w:szCs w:val="18"/>
                <w:lang w:eastAsia="en-GB"/>
              </w:rPr>
              <w:t xml:space="preserve">. </w:t>
            </w:r>
          </w:p>
          <w:p w14:paraId="500C415E" w14:textId="77777777" w:rsidR="00C5607F" w:rsidRPr="00A32F27" w:rsidRDefault="00C5607F" w:rsidP="00C5607F">
            <w:pPr>
              <w:autoSpaceDE w:val="0"/>
              <w:autoSpaceDN w:val="0"/>
              <w:adjustRightInd w:val="0"/>
              <w:rPr>
                <w:rFonts w:ascii="RijksoverheidSansHeading" w:hAnsi="RijksoverheidSansHeading" w:cs="Arial"/>
                <w:color w:val="000000"/>
                <w:spacing w:val="5"/>
                <w:sz w:val="18"/>
                <w:szCs w:val="18"/>
                <w:lang w:eastAsia="en-GB"/>
              </w:rPr>
            </w:pPr>
            <w:r w:rsidRPr="00A32F27">
              <w:rPr>
                <w:rFonts w:ascii="RijksoverheidSansHeading" w:hAnsi="RijksoverheidSansHeading" w:cs="Arial"/>
                <w:color w:val="000000"/>
                <w:spacing w:val="5"/>
                <w:sz w:val="18"/>
                <w:szCs w:val="18"/>
                <w:lang w:eastAsia="en-GB"/>
              </w:rPr>
              <w:t xml:space="preserve">In het concept Plan van aanpak komen </w:t>
            </w:r>
            <w:r w:rsidRPr="005222EF">
              <w:rPr>
                <w:rFonts w:ascii="RijksoverheidSansHeading" w:hAnsi="RijksoverheidSansHeading" w:cs="Arial"/>
                <w:color w:val="000000"/>
                <w:spacing w:val="5"/>
                <w:sz w:val="18"/>
                <w:szCs w:val="18"/>
                <w:lang w:eastAsia="en-GB"/>
              </w:rPr>
              <w:t>tenminste</w:t>
            </w:r>
            <w:r w:rsidRPr="00A32F27">
              <w:rPr>
                <w:rFonts w:ascii="RijksoverheidSansHeading" w:hAnsi="RijksoverheidSansHeading" w:cs="Arial"/>
                <w:color w:val="000000"/>
                <w:spacing w:val="5"/>
                <w:sz w:val="18"/>
                <w:szCs w:val="18"/>
                <w:lang w:eastAsia="en-GB"/>
              </w:rPr>
              <w:t xml:space="preserve"> de volgende onderwerpen aan bod:</w:t>
            </w:r>
          </w:p>
          <w:p w14:paraId="01348C3E" w14:textId="77777777" w:rsidR="00C5607F" w:rsidRPr="00A32F27" w:rsidRDefault="00C5607F" w:rsidP="00C5607F">
            <w:pPr>
              <w:pStyle w:val="Lijstalinea"/>
              <w:numPr>
                <w:ilvl w:val="0"/>
                <w:numId w:val="21"/>
              </w:numPr>
              <w:autoSpaceDE w:val="0"/>
              <w:autoSpaceDN w:val="0"/>
              <w:adjustRightInd w:val="0"/>
              <w:spacing w:before="60" w:after="60"/>
              <w:rPr>
                <w:rFonts w:ascii="RijksoverheidSansHeading" w:hAnsi="RijksoverheidSansHeading" w:cs="Arial"/>
                <w:color w:val="000000"/>
                <w:spacing w:val="5"/>
                <w:szCs w:val="18"/>
                <w:lang w:eastAsia="en-GB"/>
              </w:rPr>
            </w:pPr>
            <w:r w:rsidRPr="00A32F27">
              <w:rPr>
                <w:rFonts w:ascii="RijksoverheidSansHeading" w:hAnsi="RijksoverheidSansHeading" w:cs="Arial"/>
                <w:color w:val="000000"/>
                <w:spacing w:val="5"/>
                <w:szCs w:val="18"/>
                <w:lang w:eastAsia="en-GB"/>
              </w:rPr>
              <w:t>Beschrijving aanpak;</w:t>
            </w:r>
          </w:p>
          <w:p w14:paraId="57F4D8E0" w14:textId="77777777" w:rsidR="00C5607F" w:rsidRPr="00A32F27" w:rsidRDefault="00C5607F" w:rsidP="00C5607F">
            <w:pPr>
              <w:pStyle w:val="Lijstalinea"/>
              <w:numPr>
                <w:ilvl w:val="0"/>
                <w:numId w:val="21"/>
              </w:numPr>
              <w:autoSpaceDE w:val="0"/>
              <w:autoSpaceDN w:val="0"/>
              <w:adjustRightInd w:val="0"/>
              <w:spacing w:before="60" w:after="60"/>
              <w:rPr>
                <w:rFonts w:ascii="RijksoverheidSansHeading" w:hAnsi="RijksoverheidSansHeading" w:cs="Arial"/>
                <w:color w:val="000000"/>
                <w:spacing w:val="5"/>
                <w:szCs w:val="18"/>
                <w:lang w:eastAsia="en-GB"/>
              </w:rPr>
            </w:pPr>
            <w:r w:rsidRPr="00A32F27">
              <w:rPr>
                <w:rFonts w:ascii="RijksoverheidSansHeading" w:hAnsi="RijksoverheidSansHeading" w:cs="Arial"/>
                <w:color w:val="000000"/>
                <w:spacing w:val="5"/>
                <w:szCs w:val="18"/>
                <w:lang w:eastAsia="en-GB"/>
              </w:rPr>
              <w:t>Projectmanagement methodiek;</w:t>
            </w:r>
          </w:p>
          <w:p w14:paraId="6730E59C" w14:textId="77777777" w:rsidR="00C5607F" w:rsidRPr="00A32F27" w:rsidRDefault="00C5607F" w:rsidP="00C5607F">
            <w:pPr>
              <w:pStyle w:val="Lijstalinea"/>
              <w:numPr>
                <w:ilvl w:val="0"/>
                <w:numId w:val="21"/>
              </w:numPr>
              <w:autoSpaceDE w:val="0"/>
              <w:autoSpaceDN w:val="0"/>
              <w:adjustRightInd w:val="0"/>
              <w:spacing w:before="60" w:after="60"/>
              <w:rPr>
                <w:rFonts w:ascii="RijksoverheidSansHeading" w:hAnsi="RijksoverheidSansHeading" w:cs="Arial"/>
                <w:color w:val="000000"/>
                <w:spacing w:val="5"/>
                <w:szCs w:val="18"/>
                <w:lang w:eastAsia="en-GB"/>
              </w:rPr>
            </w:pPr>
            <w:proofErr w:type="spellStart"/>
            <w:r w:rsidRPr="00A32F27">
              <w:rPr>
                <w:rFonts w:ascii="RijksoverheidSansHeading" w:hAnsi="RijksoverheidSansHeading" w:cs="Arial"/>
                <w:color w:val="000000"/>
                <w:spacing w:val="5"/>
                <w:szCs w:val="18"/>
                <w:lang w:eastAsia="en-GB"/>
              </w:rPr>
              <w:t>Governance</w:t>
            </w:r>
            <w:proofErr w:type="spellEnd"/>
            <w:r w:rsidRPr="00A32F27">
              <w:rPr>
                <w:rFonts w:ascii="RijksoverheidSansHeading" w:hAnsi="RijksoverheidSansHeading" w:cs="Arial"/>
                <w:color w:val="000000"/>
                <w:spacing w:val="5"/>
                <w:szCs w:val="18"/>
                <w:lang w:eastAsia="en-GB"/>
              </w:rPr>
              <w:t>;</w:t>
            </w:r>
          </w:p>
          <w:p w14:paraId="59E58DFA" w14:textId="77777777" w:rsidR="00C5607F" w:rsidRPr="00A32F27" w:rsidRDefault="00C5607F" w:rsidP="00C5607F">
            <w:pPr>
              <w:pStyle w:val="Lijstalinea"/>
              <w:numPr>
                <w:ilvl w:val="0"/>
                <w:numId w:val="21"/>
              </w:numPr>
              <w:autoSpaceDE w:val="0"/>
              <w:autoSpaceDN w:val="0"/>
              <w:adjustRightInd w:val="0"/>
              <w:spacing w:before="60" w:after="60"/>
              <w:rPr>
                <w:rFonts w:ascii="RijksoverheidSansHeading" w:hAnsi="RijksoverheidSansHeading" w:cs="Arial"/>
                <w:color w:val="000000"/>
                <w:spacing w:val="5"/>
                <w:szCs w:val="18"/>
                <w:lang w:eastAsia="en-GB"/>
              </w:rPr>
            </w:pPr>
            <w:r w:rsidRPr="00A32F27">
              <w:rPr>
                <w:rFonts w:ascii="RijksoverheidSansHeading" w:hAnsi="RijksoverheidSansHeading" w:cs="Arial"/>
                <w:color w:val="000000"/>
                <w:spacing w:val="5"/>
                <w:szCs w:val="18"/>
                <w:lang w:eastAsia="en-GB"/>
              </w:rPr>
              <w:t>Planning;</w:t>
            </w:r>
          </w:p>
          <w:p w14:paraId="568496C5" w14:textId="77777777" w:rsidR="00C5607F" w:rsidRPr="00A32F27" w:rsidRDefault="00C5607F" w:rsidP="00C5607F">
            <w:pPr>
              <w:pStyle w:val="Lijstalinea"/>
              <w:numPr>
                <w:ilvl w:val="0"/>
                <w:numId w:val="21"/>
              </w:numPr>
              <w:autoSpaceDE w:val="0"/>
              <w:autoSpaceDN w:val="0"/>
              <w:adjustRightInd w:val="0"/>
              <w:spacing w:before="60" w:after="60"/>
              <w:rPr>
                <w:rFonts w:ascii="RijksoverheidSansHeading" w:hAnsi="RijksoverheidSansHeading" w:cs="Arial"/>
                <w:color w:val="000000"/>
                <w:spacing w:val="5"/>
                <w:szCs w:val="18"/>
                <w:lang w:val="en-US" w:eastAsia="en-GB"/>
              </w:rPr>
            </w:pPr>
            <w:proofErr w:type="spellStart"/>
            <w:r w:rsidRPr="00A32F27">
              <w:rPr>
                <w:rFonts w:ascii="RijksoverheidSansHeading" w:hAnsi="RijksoverheidSansHeading" w:cs="Arial"/>
                <w:color w:val="000000"/>
                <w:spacing w:val="5"/>
                <w:szCs w:val="18"/>
                <w:lang w:val="en-US" w:eastAsia="en-GB"/>
              </w:rPr>
              <w:t>Mijlpalen</w:t>
            </w:r>
            <w:proofErr w:type="spellEnd"/>
            <w:r w:rsidRPr="00A32F27">
              <w:rPr>
                <w:rFonts w:ascii="RijksoverheidSansHeading" w:hAnsi="RijksoverheidSansHeading" w:cs="Arial"/>
                <w:color w:val="000000"/>
                <w:spacing w:val="5"/>
                <w:szCs w:val="18"/>
                <w:lang w:val="en-US" w:eastAsia="en-GB"/>
              </w:rPr>
              <w:t xml:space="preserve"> (Fatale </w:t>
            </w:r>
            <w:proofErr w:type="spellStart"/>
            <w:r w:rsidRPr="00A32F27">
              <w:rPr>
                <w:rFonts w:ascii="RijksoverheidSansHeading" w:hAnsi="RijksoverheidSansHeading" w:cs="Arial"/>
                <w:color w:val="000000"/>
                <w:spacing w:val="5"/>
                <w:szCs w:val="18"/>
                <w:lang w:val="en-US" w:eastAsia="en-GB"/>
              </w:rPr>
              <w:t>termijnen</w:t>
            </w:r>
            <w:proofErr w:type="spellEnd"/>
            <w:r w:rsidRPr="00A32F27">
              <w:rPr>
                <w:rFonts w:ascii="RijksoverheidSansHeading" w:hAnsi="RijksoverheidSansHeading" w:cs="Arial"/>
                <w:color w:val="000000"/>
                <w:spacing w:val="5"/>
                <w:szCs w:val="18"/>
                <w:lang w:val="en-US" w:eastAsia="en-GB"/>
              </w:rPr>
              <w:t xml:space="preserve">) / Go or no Go </w:t>
            </w:r>
            <w:proofErr w:type="spellStart"/>
            <w:r w:rsidRPr="00A32F27">
              <w:rPr>
                <w:rFonts w:ascii="RijksoverheidSansHeading" w:hAnsi="RijksoverheidSansHeading" w:cs="Arial"/>
                <w:color w:val="000000"/>
                <w:spacing w:val="5"/>
                <w:szCs w:val="18"/>
                <w:lang w:val="en-US" w:eastAsia="en-GB"/>
              </w:rPr>
              <w:t>momenten</w:t>
            </w:r>
            <w:proofErr w:type="spellEnd"/>
            <w:r>
              <w:rPr>
                <w:rFonts w:ascii="RijksoverheidSansHeading" w:hAnsi="RijksoverheidSansHeading" w:cs="Arial"/>
                <w:color w:val="000000"/>
                <w:spacing w:val="5"/>
                <w:szCs w:val="18"/>
                <w:lang w:val="en-US" w:eastAsia="en-GB"/>
              </w:rPr>
              <w:t xml:space="preserve"> (</w:t>
            </w:r>
            <w:proofErr w:type="spellStart"/>
            <w:r>
              <w:rPr>
                <w:rFonts w:ascii="RijksoverheidSansHeading" w:hAnsi="RijksoverheidSansHeading" w:cs="Arial"/>
                <w:color w:val="000000"/>
                <w:spacing w:val="5"/>
                <w:szCs w:val="18"/>
                <w:lang w:val="en-US" w:eastAsia="en-GB"/>
              </w:rPr>
              <w:t>mijlpalenplanning</w:t>
            </w:r>
            <w:proofErr w:type="spellEnd"/>
            <w:r>
              <w:rPr>
                <w:rFonts w:ascii="RijksoverheidSansHeading" w:hAnsi="RijksoverheidSansHeading" w:cs="Arial"/>
                <w:color w:val="000000"/>
                <w:spacing w:val="5"/>
                <w:szCs w:val="18"/>
                <w:lang w:val="en-US" w:eastAsia="en-GB"/>
              </w:rPr>
              <w:t>)</w:t>
            </w:r>
            <w:r w:rsidRPr="00A32F27">
              <w:rPr>
                <w:rFonts w:ascii="RijksoverheidSansHeading" w:hAnsi="RijksoverheidSansHeading" w:cs="Arial"/>
                <w:color w:val="000000"/>
                <w:spacing w:val="5"/>
                <w:szCs w:val="18"/>
                <w:lang w:val="en-US" w:eastAsia="en-GB"/>
              </w:rPr>
              <w:t>;</w:t>
            </w:r>
          </w:p>
          <w:p w14:paraId="1D0F12ED" w14:textId="77777777" w:rsidR="00C5607F" w:rsidRDefault="00C5607F" w:rsidP="00C5607F">
            <w:pPr>
              <w:pStyle w:val="Lijstalinea"/>
              <w:numPr>
                <w:ilvl w:val="0"/>
                <w:numId w:val="21"/>
              </w:numPr>
              <w:autoSpaceDE w:val="0"/>
              <w:autoSpaceDN w:val="0"/>
              <w:adjustRightInd w:val="0"/>
              <w:spacing w:before="60" w:after="60"/>
              <w:rPr>
                <w:rFonts w:ascii="RijksoverheidSansHeading" w:hAnsi="RijksoverheidSansHeading" w:cs="Arial"/>
                <w:color w:val="000000"/>
                <w:spacing w:val="5"/>
                <w:szCs w:val="18"/>
                <w:lang w:eastAsia="en-GB"/>
              </w:rPr>
            </w:pPr>
            <w:r w:rsidRPr="00A32F27">
              <w:rPr>
                <w:rFonts w:ascii="RijksoverheidSansHeading" w:hAnsi="RijksoverheidSansHeading" w:cs="Arial"/>
                <w:color w:val="000000"/>
                <w:spacing w:val="5"/>
                <w:szCs w:val="18"/>
                <w:lang w:eastAsia="en-GB"/>
              </w:rPr>
              <w:t>Documentatie;</w:t>
            </w:r>
          </w:p>
          <w:p w14:paraId="09E5FD2D" w14:textId="02AC0A2D" w:rsidR="006E0DE9" w:rsidRPr="00C5607F" w:rsidRDefault="00C5607F" w:rsidP="00C5607F">
            <w:pPr>
              <w:pStyle w:val="Lijstalinea"/>
              <w:numPr>
                <w:ilvl w:val="0"/>
                <w:numId w:val="21"/>
              </w:numPr>
              <w:autoSpaceDE w:val="0"/>
              <w:autoSpaceDN w:val="0"/>
              <w:adjustRightInd w:val="0"/>
              <w:spacing w:before="60" w:after="60"/>
              <w:rPr>
                <w:rFonts w:ascii="RijksoverheidSansHeading" w:hAnsi="RijksoverheidSansHeading" w:cs="Arial"/>
                <w:color w:val="000000"/>
                <w:spacing w:val="5"/>
                <w:szCs w:val="18"/>
                <w:lang w:eastAsia="en-GB"/>
              </w:rPr>
            </w:pPr>
            <w:r w:rsidRPr="00C5607F">
              <w:rPr>
                <w:rFonts w:ascii="RijksoverheidSansHeading" w:hAnsi="RijksoverheidSansHeading" w:cs="Arial"/>
                <w:color w:val="000000"/>
                <w:spacing w:val="5"/>
                <w:szCs w:val="18"/>
                <w:lang w:eastAsia="en-GB"/>
              </w:rPr>
              <w:t>Test plan.</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2E5A4C" w14:textId="77777777" w:rsidR="006E0DE9" w:rsidRPr="00357313" w:rsidRDefault="006E0DE9" w:rsidP="006E0DE9">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6E0DE9" w:rsidRPr="00357313" w14:paraId="719729FF"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C7BE4E" w14:textId="16C9EB4F" w:rsidR="006E0DE9" w:rsidRPr="00357313" w:rsidRDefault="006E0DE9" w:rsidP="006E0DE9">
            <w:pPr>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GUE 57</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DCA84D" w14:textId="5A862C64" w:rsidR="006E0DE9" w:rsidRPr="00357313" w:rsidRDefault="006E77B3" w:rsidP="006E0DE9">
            <w:pPr>
              <w:suppressAutoHyphens/>
              <w:autoSpaceDN w:val="0"/>
              <w:spacing w:line="360" w:lineRule="auto"/>
              <w:textAlignment w:val="baseline"/>
              <w:rPr>
                <w:rFonts w:ascii="RijksoverheidSansHeading" w:hAnsi="RijksoverheidSansHeading"/>
                <w:sz w:val="18"/>
                <w:szCs w:val="18"/>
              </w:rPr>
            </w:pPr>
            <w:r w:rsidRPr="006E77B3">
              <w:rPr>
                <w:rFonts w:ascii="RijksoverheidSansHeading" w:hAnsi="RijksoverheidSansHeading"/>
              </w:rPr>
              <w:t xml:space="preserve">Inschrijver levert bij Inschrijving een Plan van Aanpak voor de Technische </w:t>
            </w:r>
            <w:proofErr w:type="spellStart"/>
            <w:r w:rsidRPr="006E77B3">
              <w:rPr>
                <w:rFonts w:ascii="RijksoverheidSansHeading" w:hAnsi="RijksoverheidSansHeading"/>
              </w:rPr>
              <w:t>build</w:t>
            </w:r>
            <w:proofErr w:type="spellEnd"/>
            <w:r w:rsidRPr="006E77B3">
              <w:rPr>
                <w:rFonts w:ascii="RijksoverheidSansHeading" w:hAnsi="RijksoverheidSansHeading"/>
              </w:rPr>
              <w:t xml:space="preserve"> en de Migratie.</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317660" w14:textId="77777777" w:rsidR="006E0DE9" w:rsidRPr="00357313" w:rsidRDefault="006E0DE9" w:rsidP="006E0DE9">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6E0DE9" w:rsidRPr="00357313" w14:paraId="2789324F"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3315C5" w14:textId="6473AA27" w:rsidR="006E0DE9" w:rsidRPr="00357313" w:rsidRDefault="006E0DE9" w:rsidP="006E0DE9">
            <w:pPr>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GUE 58</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D70366" w14:textId="0354CB1C" w:rsidR="006E0DE9" w:rsidRPr="00357313" w:rsidRDefault="006E77B3" w:rsidP="006E0DE9">
            <w:pPr>
              <w:suppressAutoHyphens/>
              <w:autoSpaceDN w:val="0"/>
              <w:spacing w:line="360" w:lineRule="auto"/>
              <w:textAlignment w:val="baseline"/>
              <w:rPr>
                <w:rFonts w:ascii="RijksoverheidSansHeading" w:hAnsi="RijksoverheidSansHeading"/>
                <w:sz w:val="18"/>
                <w:szCs w:val="18"/>
              </w:rPr>
            </w:pPr>
            <w:r w:rsidRPr="006E77B3">
              <w:rPr>
                <w:rFonts w:ascii="RijksoverheidSansHeading" w:hAnsi="RijksoverheidSansHeading"/>
                <w:sz w:val="18"/>
                <w:szCs w:val="18"/>
              </w:rPr>
              <w:t>Inschrijver conformeert zich aan de data in afbeelding 2 mijlpalenplanning.</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AA6247" w14:textId="77777777" w:rsidR="006E0DE9" w:rsidRPr="00357313" w:rsidRDefault="006E0DE9" w:rsidP="006E0DE9">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6E0DE9" w:rsidRPr="00357313" w14:paraId="0B469453"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AE4752" w14:textId="56224283" w:rsidR="006E0DE9" w:rsidRPr="00357313" w:rsidRDefault="006E0DE9" w:rsidP="006E0DE9">
            <w:pPr>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GUE 59</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F2D8AE" w14:textId="6AA294A9" w:rsidR="006E0DE9" w:rsidRPr="00357313" w:rsidRDefault="00C5607F" w:rsidP="006E0DE9">
            <w:pPr>
              <w:suppressAutoHyphens/>
              <w:autoSpaceDN w:val="0"/>
              <w:spacing w:line="360" w:lineRule="auto"/>
              <w:textAlignment w:val="baseline"/>
              <w:rPr>
                <w:rFonts w:ascii="RijksoverheidSansHeading" w:hAnsi="RijksoverheidSansHeading"/>
                <w:sz w:val="18"/>
                <w:szCs w:val="18"/>
              </w:rPr>
            </w:pPr>
            <w:r w:rsidRPr="00A32F27">
              <w:rPr>
                <w:rFonts w:ascii="RijksoverheidSansHeading" w:hAnsi="RijksoverheidSansHeading"/>
              </w:rPr>
              <w:t>Het door Inschrijver in te dienen Plan van Aanpak, vormt de basis voor de uitvoering van de Realisatie fase en de wijze waarop de Oplossing wordt gerealiseerd. Het Plan van Aanpak zal binnen 6 weken na het tekenen van de Overeenkomst tussen Inschrijver en de Opdrachtgever worden besproken en door Partijen gezamenlijk worden vastgesteld.  Pas nadat er akkoord is tussen Partijen over het Plan van Aanpak zal worden gestart met het uitvoeren van de Realisatie fase.</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6F2E0D" w14:textId="77777777" w:rsidR="006E0DE9" w:rsidRPr="00357313" w:rsidRDefault="006E0DE9" w:rsidP="006E0DE9">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6E0DE9" w:rsidRPr="00357313" w14:paraId="705438B6"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B4E156" w14:textId="7886AE73" w:rsidR="006E0DE9" w:rsidRPr="00357313" w:rsidRDefault="006E0DE9" w:rsidP="006E0DE9">
            <w:pPr>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GUE 60</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356807" w14:textId="0BFA5A84" w:rsidR="006E0DE9" w:rsidRPr="00357313" w:rsidRDefault="00C5607F" w:rsidP="006E0DE9">
            <w:pPr>
              <w:suppressAutoHyphens/>
              <w:autoSpaceDN w:val="0"/>
              <w:spacing w:line="360" w:lineRule="auto"/>
              <w:textAlignment w:val="baseline"/>
              <w:rPr>
                <w:rFonts w:ascii="RijksoverheidSansHeading" w:hAnsi="RijksoverheidSansHeading"/>
                <w:sz w:val="18"/>
                <w:szCs w:val="18"/>
              </w:rPr>
            </w:pPr>
            <w:r w:rsidRPr="00A32F27">
              <w:rPr>
                <w:rFonts w:ascii="RijksoverheidSansHeading" w:hAnsi="RijksoverheidSansHeading"/>
              </w:rPr>
              <w:t xml:space="preserve">Ten behoeve van security Monitoring door de Opdrachtgever en ten behoeve van Audit </w:t>
            </w:r>
            <w:proofErr w:type="spellStart"/>
            <w:r w:rsidRPr="00A32F27">
              <w:rPr>
                <w:rFonts w:ascii="RijksoverheidSansHeading" w:hAnsi="RijksoverheidSansHeading"/>
              </w:rPr>
              <w:t>Logging</w:t>
            </w:r>
            <w:proofErr w:type="spellEnd"/>
            <w:r w:rsidRPr="00A32F27">
              <w:rPr>
                <w:rFonts w:ascii="RijksoverheidSansHeading" w:hAnsi="RijksoverheidSansHeading"/>
              </w:rPr>
              <w:t xml:space="preserve"> moet de aangeboden Oplossing via open standaarden, op niet </w:t>
            </w:r>
            <w:proofErr w:type="spellStart"/>
            <w:r w:rsidRPr="00A32F27">
              <w:rPr>
                <w:rFonts w:ascii="RijksoverheidSansHeading" w:hAnsi="RijksoverheidSansHeading"/>
              </w:rPr>
              <w:t>compromiteerbare</w:t>
            </w:r>
            <w:proofErr w:type="spellEnd"/>
            <w:r w:rsidRPr="00A32F27">
              <w:rPr>
                <w:rFonts w:ascii="RijksoverheidSansHeading" w:hAnsi="RijksoverheidSansHeading"/>
              </w:rPr>
              <w:t xml:space="preserve"> wijze, </w:t>
            </w:r>
            <w:r>
              <w:rPr>
                <w:rFonts w:ascii="RijksoverheidSansHeading" w:hAnsi="RijksoverheidSansHeading"/>
              </w:rPr>
              <w:t>Gegevens</w:t>
            </w:r>
            <w:r w:rsidRPr="00A32F27">
              <w:rPr>
                <w:rFonts w:ascii="RijksoverheidSansHeading" w:hAnsi="RijksoverheidSansHeading"/>
              </w:rPr>
              <w:t xml:space="preserve"> kunnen aanleveren aan de </w:t>
            </w:r>
            <w:proofErr w:type="spellStart"/>
            <w:r w:rsidRPr="00A32F27">
              <w:rPr>
                <w:rFonts w:ascii="RijksoverheidSansHeading" w:hAnsi="RijksoverheidSansHeading"/>
              </w:rPr>
              <w:t>Splunk</w:t>
            </w:r>
            <w:proofErr w:type="spellEnd"/>
            <w:r w:rsidRPr="00A32F27">
              <w:rPr>
                <w:rFonts w:ascii="RijksoverheidSansHeading" w:hAnsi="RijksoverheidSansHeading"/>
              </w:rPr>
              <w:t xml:space="preserve"> </w:t>
            </w:r>
            <w:r>
              <w:rPr>
                <w:rFonts w:ascii="RijksoverheidSansHeading" w:hAnsi="RijksoverheidSansHeading"/>
              </w:rPr>
              <w:t>r</w:t>
            </w:r>
            <w:r w:rsidRPr="00A32F27">
              <w:rPr>
                <w:rFonts w:ascii="RijksoverheidSansHeading" w:hAnsi="RijksoverheidSansHeading"/>
              </w:rPr>
              <w:t xml:space="preserve">ealisatie bij de Opdrachtgever </w:t>
            </w:r>
            <w:r>
              <w:rPr>
                <w:rFonts w:ascii="RijksoverheidSansHeading" w:hAnsi="RijksoverheidSansHeading"/>
              </w:rPr>
              <w:t xml:space="preserve">conform </w:t>
            </w:r>
            <w:r w:rsidRPr="00A32F27">
              <w:rPr>
                <w:rFonts w:ascii="RijksoverheidSansHeading" w:hAnsi="RijksoverheidSansHeading"/>
              </w:rPr>
              <w:t xml:space="preserve">Bijlage 6 - </w:t>
            </w:r>
            <w:proofErr w:type="spellStart"/>
            <w:r w:rsidRPr="00A32F27">
              <w:rPr>
                <w:rFonts w:ascii="RijksoverheidSansHeading" w:hAnsi="RijksoverheidSansHeading"/>
              </w:rPr>
              <w:t>Splunk</w:t>
            </w:r>
            <w:proofErr w:type="spellEnd"/>
            <w:r w:rsidRPr="00A32F27">
              <w:rPr>
                <w:rFonts w:ascii="RijksoverheidSansHeading" w:hAnsi="RijksoverheidSansHeading"/>
              </w:rPr>
              <w:t>.</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E48879" w14:textId="77777777" w:rsidR="006E0DE9" w:rsidRPr="00357313" w:rsidRDefault="006E0DE9" w:rsidP="006E0DE9">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6E0DE9" w:rsidRPr="00357313" w14:paraId="53E388F6"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108524" w14:textId="4279D3C8" w:rsidR="006E0DE9" w:rsidRPr="00357313" w:rsidRDefault="006E0DE9" w:rsidP="006E0DE9">
            <w:pPr>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GUE 61</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D0ACFE" w14:textId="23698DA3" w:rsidR="006E0DE9" w:rsidRPr="00357313" w:rsidRDefault="00C5607F" w:rsidP="00D3523B">
            <w:pPr>
              <w:suppressAutoHyphens/>
              <w:autoSpaceDN w:val="0"/>
              <w:spacing w:line="360" w:lineRule="auto"/>
              <w:textAlignment w:val="baseline"/>
              <w:rPr>
                <w:rFonts w:ascii="RijksoverheidSansHeading" w:hAnsi="RijksoverheidSansHeading"/>
                <w:sz w:val="18"/>
                <w:szCs w:val="18"/>
              </w:rPr>
            </w:pPr>
            <w:r w:rsidRPr="00A32F27">
              <w:rPr>
                <w:rFonts w:ascii="RijksoverheidSansHeading" w:hAnsi="RijksoverheidSansHeading"/>
              </w:rPr>
              <w:t xml:space="preserve">De standaard transport </w:t>
            </w:r>
            <w:proofErr w:type="spellStart"/>
            <w:r w:rsidRPr="00A32F27">
              <w:rPr>
                <w:rFonts w:ascii="RijksoverheidSansHeading" w:hAnsi="RijksoverheidSansHeading"/>
              </w:rPr>
              <w:t>layer</w:t>
            </w:r>
            <w:proofErr w:type="spellEnd"/>
            <w:r w:rsidRPr="00A32F27">
              <w:rPr>
                <w:rFonts w:ascii="RijksoverheidSansHeading" w:hAnsi="RijksoverheidSansHeading"/>
              </w:rPr>
              <w:t xml:space="preserve"> die gebruikt moet worden voor datareplicatie is Dark Fiber.</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8949DD" w14:textId="77777777" w:rsidR="006E0DE9" w:rsidRPr="00357313" w:rsidRDefault="006E0DE9" w:rsidP="006E0DE9">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6E0DE9" w:rsidRPr="00357313" w14:paraId="6FAA421F"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0A31DD" w14:textId="0D984D63" w:rsidR="006E0DE9" w:rsidRPr="00357313" w:rsidRDefault="006E0DE9" w:rsidP="006E0DE9">
            <w:pPr>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GUE 62</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27C5BA" w14:textId="443D5080" w:rsidR="006E0DE9" w:rsidRPr="00357313" w:rsidRDefault="00C5607F" w:rsidP="006E0DE9">
            <w:pPr>
              <w:suppressAutoHyphens/>
              <w:autoSpaceDN w:val="0"/>
              <w:spacing w:line="360" w:lineRule="auto"/>
              <w:textAlignment w:val="baseline"/>
              <w:rPr>
                <w:rFonts w:ascii="RijksoverheidSansHeading" w:hAnsi="RijksoverheidSansHeading"/>
                <w:sz w:val="18"/>
                <w:szCs w:val="18"/>
              </w:rPr>
            </w:pPr>
            <w:r w:rsidRPr="00A32F27">
              <w:rPr>
                <w:rFonts w:ascii="RijksoverheidSansHeading" w:hAnsi="RijksoverheidSansHeading"/>
              </w:rPr>
              <w:t xml:space="preserve">De Oplossing moet waarborgen dat de </w:t>
            </w:r>
            <w:r>
              <w:rPr>
                <w:rFonts w:ascii="RijksoverheidSansHeading" w:hAnsi="RijksoverheidSansHeading"/>
              </w:rPr>
              <w:t>Gegevens</w:t>
            </w:r>
            <w:r w:rsidRPr="00A32F27">
              <w:rPr>
                <w:rFonts w:ascii="RijksoverheidSansHeading" w:hAnsi="RijksoverheidSansHeading"/>
              </w:rPr>
              <w:t xml:space="preserve"> die moeten worden gerepliceerd, conform</w:t>
            </w:r>
            <w:r w:rsidR="00133E36">
              <w:rPr>
                <w:rFonts w:ascii="RijksoverheidSansHeading" w:hAnsi="RijksoverheidSansHeading"/>
              </w:rPr>
              <w:t xml:space="preserve"> punt</w:t>
            </w:r>
            <w:r w:rsidRPr="00A32F27">
              <w:rPr>
                <w:rFonts w:ascii="RijksoverheidSansHeading" w:hAnsi="RijksoverheidSansHeading"/>
              </w:rPr>
              <w:t xml:space="preserve"> 1, 2</w:t>
            </w:r>
            <w:r w:rsidR="00133E36">
              <w:rPr>
                <w:rFonts w:ascii="RijksoverheidSansHeading" w:hAnsi="RijksoverheidSansHeading"/>
              </w:rPr>
              <w:t xml:space="preserve"> en</w:t>
            </w:r>
            <w:r w:rsidRPr="00A32F27">
              <w:rPr>
                <w:rFonts w:ascii="RijksoverheidSansHeading" w:hAnsi="RijksoverheidSansHeading"/>
              </w:rPr>
              <w:t xml:space="preserve"> 3 hierboven, ook daadwerkelijk gerepliceerd worden.</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D92D43" w14:textId="77777777" w:rsidR="006E0DE9" w:rsidRPr="00357313" w:rsidRDefault="006E0DE9" w:rsidP="006E0DE9">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6E0DE9" w:rsidRPr="00357313" w14:paraId="0B28297B"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B796D8" w14:textId="76010F0C" w:rsidR="006E0DE9" w:rsidRPr="00357313" w:rsidRDefault="006E0DE9" w:rsidP="006E0DE9">
            <w:pPr>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GUE 63</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22D8C7" w14:textId="4E81C293" w:rsidR="006E0DE9" w:rsidRPr="00357313" w:rsidRDefault="00133E36" w:rsidP="006E0DE9">
            <w:pPr>
              <w:suppressAutoHyphens/>
              <w:autoSpaceDN w:val="0"/>
              <w:spacing w:line="360" w:lineRule="auto"/>
              <w:textAlignment w:val="baseline"/>
              <w:rPr>
                <w:rFonts w:ascii="RijksoverheidSansHeading" w:hAnsi="RijksoverheidSansHeading"/>
                <w:sz w:val="18"/>
                <w:szCs w:val="18"/>
              </w:rPr>
            </w:pPr>
            <w:r w:rsidRPr="00A32F27">
              <w:rPr>
                <w:rFonts w:ascii="RijksoverheidSansHeading" w:hAnsi="RijksoverheidSansHeading" w:cs="Arial"/>
                <w:sz w:val="18"/>
                <w:szCs w:val="18"/>
              </w:rPr>
              <w:t xml:space="preserve">De Inschrijver maakt voor remote toegang uitsluitend gebruik van de </w:t>
            </w:r>
            <w:proofErr w:type="spellStart"/>
            <w:r w:rsidRPr="00A32F27">
              <w:rPr>
                <w:rFonts w:ascii="RijksoverheidSansHeading" w:hAnsi="RijksoverheidSansHeading" w:cs="Arial"/>
                <w:sz w:val="18"/>
                <w:szCs w:val="18"/>
              </w:rPr>
              <w:t>Privileged</w:t>
            </w:r>
            <w:proofErr w:type="spellEnd"/>
            <w:r w:rsidRPr="00A32F27">
              <w:rPr>
                <w:rFonts w:ascii="RijksoverheidSansHeading" w:hAnsi="RijksoverheidSansHeading" w:cs="Arial"/>
                <w:sz w:val="18"/>
                <w:szCs w:val="18"/>
              </w:rPr>
              <w:t xml:space="preserve"> Remote Access dienst van de Opdrachtgever.</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E30AF4" w14:textId="77777777" w:rsidR="006E0DE9" w:rsidRPr="00357313" w:rsidRDefault="006E0DE9" w:rsidP="006E0DE9">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6E0DE9" w:rsidRPr="00357313" w14:paraId="39AA3053"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CC0A75" w14:textId="082122C3" w:rsidR="006E0DE9" w:rsidRPr="00357313" w:rsidRDefault="006E0DE9" w:rsidP="006E0DE9">
            <w:pPr>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GUE 64</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B9FBE1" w14:textId="66599979" w:rsidR="006E0DE9" w:rsidRPr="00357313" w:rsidRDefault="00133E36" w:rsidP="00923208">
            <w:pPr>
              <w:suppressAutoHyphens/>
              <w:autoSpaceDN w:val="0"/>
              <w:spacing w:line="360" w:lineRule="auto"/>
              <w:textAlignment w:val="baseline"/>
              <w:rPr>
                <w:rFonts w:ascii="RijksoverheidSansHeading" w:hAnsi="RijksoverheidSansHeading"/>
                <w:sz w:val="18"/>
                <w:szCs w:val="18"/>
              </w:rPr>
            </w:pPr>
            <w:r w:rsidRPr="00A32F27">
              <w:rPr>
                <w:rFonts w:ascii="RijksoverheidSansHeading" w:hAnsi="RijksoverheidSansHeading" w:cs="Arial"/>
                <w:sz w:val="18"/>
                <w:szCs w:val="18"/>
              </w:rPr>
              <w:t>Inschrijver die gebruik wil maken van de Remote support functionaliteit, gaan vooraf akkoord met de</w:t>
            </w:r>
            <w:r>
              <w:rPr>
                <w:rFonts w:ascii="RijksoverheidSansHeading" w:hAnsi="RijksoverheidSansHeading" w:cs="Arial"/>
                <w:sz w:val="18"/>
                <w:szCs w:val="18"/>
              </w:rPr>
              <w:t xml:space="preserve"> bovenstaande</w:t>
            </w:r>
            <w:r w:rsidRPr="00A32F27">
              <w:rPr>
                <w:rFonts w:ascii="RijksoverheidSansHeading" w:hAnsi="RijksoverheidSansHeading" w:cs="Arial"/>
                <w:sz w:val="18"/>
                <w:szCs w:val="18"/>
              </w:rPr>
              <w:t xml:space="preserve"> huisregels van Opdrachtgever in relatie tot het gebruik van Remote support.</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00A441" w14:textId="77777777" w:rsidR="006E0DE9" w:rsidRPr="00357313" w:rsidRDefault="006E0DE9" w:rsidP="006E0DE9">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6E0DE9" w:rsidRPr="00357313" w14:paraId="63142375"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0CAA68" w14:textId="74442379" w:rsidR="006E0DE9" w:rsidRPr="00357313" w:rsidRDefault="006E0DE9" w:rsidP="006E0DE9">
            <w:pPr>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GUE 65</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F231D8" w14:textId="1A1DD454" w:rsidR="006E0DE9" w:rsidRPr="00357313" w:rsidRDefault="00133E36" w:rsidP="006E0DE9">
            <w:pPr>
              <w:suppressAutoHyphens/>
              <w:autoSpaceDN w:val="0"/>
              <w:spacing w:line="360" w:lineRule="auto"/>
              <w:textAlignment w:val="baseline"/>
              <w:rPr>
                <w:rFonts w:ascii="RijksoverheidSansHeading" w:hAnsi="RijksoverheidSansHeading"/>
                <w:sz w:val="18"/>
                <w:szCs w:val="18"/>
              </w:rPr>
            </w:pPr>
            <w:r w:rsidRPr="00A32F27">
              <w:rPr>
                <w:rFonts w:ascii="RijksoverheidSansHeading" w:hAnsi="RijksoverheidSansHeading" w:cs="Arial"/>
                <w:color w:val="000000"/>
                <w:sz w:val="18"/>
                <w:szCs w:val="18"/>
                <w:lang w:eastAsia="nl-NL"/>
              </w:rPr>
              <w:t xml:space="preserve">De Inschrijver dient binnen de SAP </w:t>
            </w:r>
            <w:proofErr w:type="spellStart"/>
            <w:r w:rsidRPr="00A32F27">
              <w:rPr>
                <w:rFonts w:ascii="RijksoverheidSansHeading" w:hAnsi="RijksoverheidSansHeading" w:cs="Arial"/>
                <w:color w:val="000000"/>
                <w:sz w:val="18"/>
                <w:szCs w:val="18"/>
                <w:lang w:eastAsia="nl-NL"/>
              </w:rPr>
              <w:t>PoD</w:t>
            </w:r>
            <w:proofErr w:type="spellEnd"/>
            <w:r w:rsidRPr="00A32F27">
              <w:rPr>
                <w:rFonts w:ascii="RijksoverheidSansHeading" w:hAnsi="RijksoverheidSansHeading" w:cs="Arial"/>
                <w:color w:val="000000"/>
                <w:sz w:val="18"/>
                <w:szCs w:val="18"/>
                <w:lang w:eastAsia="nl-NL"/>
              </w:rPr>
              <w:t xml:space="preserve"> een voorziening te realiseren die fungeert als datasluis. Deze voorziening mag alleen bestanden ontvangen en accepteren die zijn voorzien van een digitale handtekening (code </w:t>
            </w:r>
            <w:proofErr w:type="spellStart"/>
            <w:r w:rsidRPr="00A32F27">
              <w:rPr>
                <w:rFonts w:ascii="RijksoverheidSansHeading" w:hAnsi="RijksoverheidSansHeading" w:cs="Arial"/>
                <w:color w:val="000000"/>
                <w:sz w:val="18"/>
                <w:szCs w:val="18"/>
                <w:lang w:eastAsia="nl-NL"/>
              </w:rPr>
              <w:t>signing</w:t>
            </w:r>
            <w:proofErr w:type="spellEnd"/>
            <w:r w:rsidRPr="00A32F27">
              <w:rPr>
                <w:rFonts w:ascii="RijksoverheidSansHeading" w:hAnsi="RijksoverheidSansHeading" w:cs="Arial"/>
                <w:color w:val="000000"/>
                <w:sz w:val="18"/>
                <w:szCs w:val="18"/>
                <w:lang w:eastAsia="nl-NL"/>
              </w:rPr>
              <w:t xml:space="preserve">). In deze datasluis moet functionaliteit aanwezig zijn waarmee </w:t>
            </w:r>
            <w:r w:rsidRPr="00A32F27">
              <w:rPr>
                <w:rFonts w:ascii="RijksoverheidSansHeading" w:hAnsi="RijksoverheidSansHeading" w:cs="Arial"/>
                <w:color w:val="000000"/>
                <w:sz w:val="18"/>
                <w:szCs w:val="18"/>
              </w:rPr>
              <w:t>bestanden kunnen worden geschoond van kwaadaardige software zoals virussen, malware etc. De datasluis dient gemonitord te kunnen worden door het Security Operations Center van de Opdrachtgever.</w:t>
            </w:r>
            <w:r w:rsidRPr="00A32F27">
              <w:rPr>
                <w:rFonts w:ascii="RijksoverheidSansHeading" w:hAnsi="RijksoverheidSansHeading" w:cs="Arial"/>
                <w:sz w:val="18"/>
                <w:szCs w:val="18"/>
              </w:rPr>
              <w:t xml:space="preserve">et up- en downloaden van bestanden ten behoeve van </w:t>
            </w:r>
            <w:r w:rsidRPr="00763ED9">
              <w:rPr>
                <w:rFonts w:ascii="RijksoverheidSansHeading" w:hAnsi="RijksoverheidSansHeading" w:cs="Arial"/>
                <w:sz w:val="18"/>
                <w:szCs w:val="18"/>
              </w:rPr>
              <w:t xml:space="preserve">Beheer- en Onderhoudswerkzaamheden </w:t>
            </w:r>
            <w:r w:rsidRPr="00A32F27">
              <w:rPr>
                <w:rFonts w:ascii="RijksoverheidSansHeading" w:hAnsi="RijksoverheidSansHeading" w:cs="Arial"/>
                <w:sz w:val="18"/>
                <w:szCs w:val="18"/>
              </w:rPr>
              <w:t xml:space="preserve">kan niet door gebruik te maken van de </w:t>
            </w:r>
            <w:proofErr w:type="spellStart"/>
            <w:r w:rsidRPr="00A32F27">
              <w:rPr>
                <w:rFonts w:ascii="RijksoverheidSansHeading" w:hAnsi="RijksoverheidSansHeading" w:cs="Arial"/>
                <w:sz w:val="18"/>
                <w:szCs w:val="18"/>
              </w:rPr>
              <w:t>Privileged</w:t>
            </w:r>
            <w:proofErr w:type="spellEnd"/>
            <w:r w:rsidRPr="00A32F27">
              <w:rPr>
                <w:rFonts w:ascii="RijksoverheidSansHeading" w:hAnsi="RijksoverheidSansHeading" w:cs="Arial"/>
                <w:sz w:val="18"/>
                <w:szCs w:val="18"/>
              </w:rPr>
              <w:t xml:space="preserve"> Remote Access dienst. Dit dient op een andere, veilige wijze plaats te vinden via een datasluis.</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6F120B" w14:textId="77777777" w:rsidR="006E0DE9" w:rsidRPr="00357313" w:rsidRDefault="006E0DE9" w:rsidP="006E0DE9">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6E0DE9" w:rsidRPr="00357313" w14:paraId="58C782B8"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91D4E6" w14:textId="318C89ED" w:rsidR="006E0DE9" w:rsidRPr="00357313" w:rsidRDefault="006E0DE9" w:rsidP="006E0DE9">
            <w:pPr>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t>GUE 66</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A13421" w14:textId="038E4EAD" w:rsidR="006E0DE9" w:rsidRPr="00357313" w:rsidRDefault="00133E36" w:rsidP="006E0DE9">
            <w:pPr>
              <w:suppressAutoHyphens/>
              <w:autoSpaceDN w:val="0"/>
              <w:spacing w:line="360" w:lineRule="auto"/>
              <w:textAlignment w:val="baseline"/>
              <w:rPr>
                <w:rFonts w:ascii="RijksoverheidSansHeading" w:hAnsi="RijksoverheidSansHeading"/>
                <w:sz w:val="18"/>
                <w:szCs w:val="18"/>
              </w:rPr>
            </w:pPr>
            <w:r w:rsidRPr="00A32F27">
              <w:rPr>
                <w:rFonts w:ascii="RijksoverheidSansHeading" w:hAnsi="RijksoverheidSansHeading" w:cs="Arial"/>
                <w:color w:val="000000"/>
                <w:sz w:val="18"/>
                <w:szCs w:val="18"/>
                <w:lang w:eastAsia="nl-NL"/>
              </w:rPr>
              <w:t xml:space="preserve">Het up- en downloaden van bestanden ten behoeve van </w:t>
            </w:r>
            <w:r w:rsidRPr="00763ED9">
              <w:rPr>
                <w:rFonts w:ascii="RijksoverheidSansHeading" w:hAnsi="RijksoverheidSansHeading" w:cs="Arial"/>
                <w:color w:val="000000"/>
                <w:sz w:val="18"/>
                <w:szCs w:val="18"/>
                <w:lang w:eastAsia="nl-NL"/>
              </w:rPr>
              <w:t xml:space="preserve">Beheer- en Onderhoudswerkzaamheden </w:t>
            </w:r>
            <w:r w:rsidRPr="00A32F27">
              <w:rPr>
                <w:rFonts w:ascii="RijksoverheidSansHeading" w:hAnsi="RijksoverheidSansHeading" w:cs="Arial"/>
                <w:color w:val="000000"/>
                <w:sz w:val="18"/>
                <w:szCs w:val="18"/>
                <w:lang w:eastAsia="nl-NL"/>
              </w:rPr>
              <w:t xml:space="preserve">kan niet door gebruik te maken van de </w:t>
            </w:r>
            <w:proofErr w:type="spellStart"/>
            <w:r w:rsidRPr="00A32F27">
              <w:rPr>
                <w:rFonts w:ascii="RijksoverheidSansHeading" w:hAnsi="RijksoverheidSansHeading" w:cs="Arial"/>
                <w:color w:val="000000"/>
                <w:sz w:val="18"/>
                <w:szCs w:val="18"/>
                <w:lang w:eastAsia="nl-NL"/>
              </w:rPr>
              <w:t>Privileged</w:t>
            </w:r>
            <w:proofErr w:type="spellEnd"/>
            <w:r w:rsidRPr="00A32F27">
              <w:rPr>
                <w:rFonts w:ascii="RijksoverheidSansHeading" w:hAnsi="RijksoverheidSansHeading" w:cs="Arial"/>
                <w:color w:val="000000"/>
                <w:sz w:val="18"/>
                <w:szCs w:val="18"/>
                <w:lang w:eastAsia="nl-NL"/>
              </w:rPr>
              <w:t xml:space="preserve"> Remote Access dienst. Dit dient op een andere, veilige wijze plaats te vinden via een datasluis.</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598EC8" w14:textId="77777777" w:rsidR="006E0DE9" w:rsidRPr="00357313" w:rsidRDefault="006E0DE9" w:rsidP="006E0DE9">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696D32" w:rsidRPr="00357313" w14:paraId="0C59AECF" w14:textId="77777777" w:rsidTr="008F04C1">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613534" w14:textId="4150C831" w:rsidR="00696D32" w:rsidRPr="00357313" w:rsidRDefault="00696D32" w:rsidP="00BD62CE">
            <w:pPr>
              <w:rPr>
                <w:rFonts w:ascii="RijksoverheidSansHeading" w:hAnsi="RijksoverheidSansHeading" w:cs="Arial"/>
                <w:spacing w:val="5"/>
                <w:sz w:val="18"/>
                <w:szCs w:val="18"/>
                <w:lang w:eastAsia="nl-NL"/>
              </w:rPr>
            </w:pP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4301C1" w14:textId="15CEC89D" w:rsidR="00696D32" w:rsidRPr="00357313" w:rsidRDefault="00696D32" w:rsidP="00696D32">
            <w:pPr>
              <w:suppressAutoHyphens/>
              <w:autoSpaceDN w:val="0"/>
              <w:spacing w:line="360" w:lineRule="auto"/>
              <w:textAlignment w:val="baseline"/>
              <w:rPr>
                <w:rFonts w:ascii="RijksoverheidSansHeading" w:hAnsi="RijksoverheidSansHeading" w:cs="Arial"/>
                <w:color w:val="000000"/>
                <w:spacing w:val="5"/>
                <w:sz w:val="18"/>
                <w:szCs w:val="18"/>
                <w:lang w:eastAsia="en-GB"/>
              </w:rPr>
            </w:pP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A7183E" w14:textId="77777777" w:rsidR="00696D32" w:rsidRPr="00357313" w:rsidRDefault="00696D32" w:rsidP="00BD62CE">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BD62CE" w:rsidRPr="00357313" w14:paraId="226C68C5" w14:textId="77777777" w:rsidTr="006E0DE9">
        <w:trPr>
          <w:trHeight w:val="340"/>
        </w:trPr>
        <w:tc>
          <w:tcPr>
            <w:tcW w:w="86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245850" w14:textId="7D97D1A2" w:rsidR="00BD62CE" w:rsidRPr="00357313" w:rsidRDefault="00BD62CE" w:rsidP="00BD62CE">
            <w:pPr>
              <w:suppressAutoHyphens/>
              <w:autoSpaceDN w:val="0"/>
              <w:spacing w:line="360" w:lineRule="auto"/>
              <w:textAlignment w:val="baseline"/>
              <w:rPr>
                <w:rFonts w:ascii="RijksoverheidSansHeading" w:hAnsi="RijksoverheidSansHeading"/>
                <w:b/>
                <w:bCs/>
                <w:sz w:val="18"/>
                <w:szCs w:val="18"/>
              </w:rPr>
            </w:pPr>
            <w:r w:rsidRPr="00357313">
              <w:rPr>
                <w:rFonts w:ascii="RijksoverheidSansHeading" w:hAnsi="RijksoverheidSansHeading"/>
                <w:b/>
                <w:bCs/>
                <w:sz w:val="18"/>
                <w:szCs w:val="18"/>
              </w:rPr>
              <w:t>Uitvoeringseisen</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5CBA86" w14:textId="77777777" w:rsidR="00BD62CE" w:rsidRPr="00357313" w:rsidRDefault="00BD62CE" w:rsidP="00BD62CE">
            <w:pPr>
              <w:suppressAutoHyphens/>
              <w:autoSpaceDN w:val="0"/>
              <w:spacing w:line="360" w:lineRule="auto"/>
              <w:textAlignment w:val="baseline"/>
              <w:rPr>
                <w:rFonts w:ascii="RijksoverheidSansHeading" w:hAnsi="RijksoverheidSansHeading" w:cs="Arial"/>
                <w:spacing w:val="5"/>
                <w:sz w:val="18"/>
                <w:szCs w:val="18"/>
                <w:lang w:eastAsia="nl-NL"/>
              </w:rPr>
            </w:pPr>
          </w:p>
        </w:tc>
      </w:tr>
      <w:tr w:rsidR="00BD62CE" w:rsidRPr="00357313" w14:paraId="78940E4E" w14:textId="77777777" w:rsidTr="006E0DE9">
        <w:trPr>
          <w:trHeight w:val="340"/>
        </w:trPr>
        <w:tc>
          <w:tcPr>
            <w:tcW w:w="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FC08FC" w14:textId="56042BE6" w:rsidR="00BD62CE" w:rsidRPr="00357313" w:rsidRDefault="00BD62CE" w:rsidP="00BD62CE">
            <w:pPr>
              <w:rPr>
                <w:rFonts w:ascii="RijksoverheidSansHeading" w:hAnsi="RijksoverheidSansHeading" w:cs="Arial"/>
                <w:spacing w:val="5"/>
                <w:sz w:val="18"/>
                <w:szCs w:val="18"/>
                <w:lang w:eastAsia="nl-NL"/>
              </w:rPr>
            </w:pPr>
            <w:r w:rsidRPr="00357313">
              <w:rPr>
                <w:rFonts w:ascii="RijksoverheidSansHeading" w:hAnsi="RijksoverheidSansHeading" w:cs="Arial"/>
                <w:spacing w:val="5"/>
                <w:sz w:val="18"/>
                <w:szCs w:val="18"/>
                <w:lang w:eastAsia="nl-NL"/>
              </w:rPr>
              <w:lastRenderedPageBreak/>
              <w:t xml:space="preserve">UE 1 t/m UE </w:t>
            </w:r>
            <w:r w:rsidR="00A322A3">
              <w:rPr>
                <w:rFonts w:ascii="RijksoverheidSansHeading" w:hAnsi="RijksoverheidSansHeading" w:cs="Arial"/>
                <w:spacing w:val="5"/>
                <w:sz w:val="18"/>
                <w:szCs w:val="18"/>
                <w:lang w:eastAsia="nl-NL"/>
              </w:rPr>
              <w:t>100</w:t>
            </w:r>
          </w:p>
        </w:tc>
        <w:tc>
          <w:tcPr>
            <w:tcW w:w="77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F186F5" w14:textId="38094BC5" w:rsidR="00BD62CE" w:rsidRPr="00357313" w:rsidRDefault="00BD62CE" w:rsidP="00BD62CE">
            <w:pPr>
              <w:suppressAutoHyphens/>
              <w:autoSpaceDN w:val="0"/>
              <w:spacing w:line="360" w:lineRule="auto"/>
              <w:textAlignment w:val="baseline"/>
              <w:rPr>
                <w:rFonts w:ascii="RijksoverheidSansHeading" w:hAnsi="RijksoverheidSansHeading"/>
                <w:sz w:val="18"/>
                <w:szCs w:val="18"/>
              </w:rPr>
            </w:pPr>
            <w:r w:rsidRPr="00357313">
              <w:rPr>
                <w:rFonts w:ascii="RijksoverheidSansHeading" w:hAnsi="RijksoverheidSansHeading"/>
                <w:sz w:val="18"/>
                <w:szCs w:val="18"/>
              </w:rPr>
              <w:t>Door het indienen van een Inschrijving gaat u onvoorwaardelijk akkoord met het voldoen aan de Uitvoeringseisen gedurende de uitvoering van de Overeenkomst.</w:t>
            </w:r>
          </w:p>
        </w:tc>
        <w:tc>
          <w:tcPr>
            <w:tcW w:w="9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D355EB" w14:textId="77777777" w:rsidR="00BD62CE" w:rsidRPr="00357313" w:rsidRDefault="00BD62CE" w:rsidP="00BD62CE">
            <w:pPr>
              <w:suppressAutoHyphens/>
              <w:autoSpaceDN w:val="0"/>
              <w:spacing w:line="360" w:lineRule="auto"/>
              <w:textAlignment w:val="baseline"/>
              <w:rPr>
                <w:rFonts w:ascii="RijksoverheidSansHeading" w:hAnsi="RijksoverheidSansHeading" w:cs="Arial"/>
                <w:spacing w:val="5"/>
                <w:sz w:val="18"/>
                <w:szCs w:val="18"/>
                <w:lang w:eastAsia="nl-NL"/>
              </w:rPr>
            </w:pPr>
          </w:p>
        </w:tc>
      </w:tr>
    </w:tbl>
    <w:p w14:paraId="1A49C94C" w14:textId="77777777" w:rsidR="00B453D7" w:rsidRPr="00357313" w:rsidRDefault="00B453D7" w:rsidP="00B453D7">
      <w:pPr>
        <w:suppressAutoHyphens/>
        <w:autoSpaceDN w:val="0"/>
        <w:textAlignment w:val="baseline"/>
        <w:rPr>
          <w:rFonts w:ascii="RijksoverheidSansHeading" w:hAnsi="RijksoverheidSansHeading"/>
          <w:sz w:val="18"/>
          <w:szCs w:val="18"/>
        </w:rPr>
      </w:pPr>
    </w:p>
    <w:tbl>
      <w:tblPr>
        <w:tblW w:w="9288" w:type="dxa"/>
        <w:tblCellMar>
          <w:left w:w="10" w:type="dxa"/>
          <w:right w:w="10" w:type="dxa"/>
        </w:tblCellMar>
        <w:tblLook w:val="0000" w:firstRow="0" w:lastRow="0" w:firstColumn="0" w:lastColumn="0" w:noHBand="0" w:noVBand="0"/>
      </w:tblPr>
      <w:tblGrid>
        <w:gridCol w:w="5069"/>
        <w:gridCol w:w="4219"/>
      </w:tblGrid>
      <w:tr w:rsidR="00B453D7" w:rsidRPr="00357313" w14:paraId="3E208FFE" w14:textId="77777777" w:rsidTr="00CD35EB">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BC1EEF" w14:textId="77777777" w:rsidR="00B453D7" w:rsidRPr="00357313" w:rsidRDefault="00A96A05" w:rsidP="00B453D7">
            <w:pPr>
              <w:suppressAutoHyphens/>
              <w:autoSpaceDN w:val="0"/>
              <w:spacing w:line="240" w:lineRule="auto"/>
              <w:textAlignment w:val="baseline"/>
              <w:rPr>
                <w:rFonts w:ascii="RijksoverheidSansHeading" w:hAnsi="RijksoverheidSansHeading"/>
                <w:sz w:val="18"/>
                <w:szCs w:val="18"/>
              </w:rPr>
            </w:pPr>
            <w:r w:rsidRPr="00357313">
              <w:rPr>
                <w:rFonts w:ascii="RijksoverheidSansHeading" w:hAnsi="RijksoverheidSansHeading"/>
                <w:sz w:val="18"/>
                <w:szCs w:val="18"/>
              </w:rPr>
              <w:t>Inschrijver</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FB84C1" w14:textId="77777777" w:rsidR="00B453D7" w:rsidRPr="00357313" w:rsidRDefault="00B453D7" w:rsidP="00B453D7">
            <w:pPr>
              <w:suppressAutoHyphens/>
              <w:autoSpaceDN w:val="0"/>
              <w:spacing w:line="240" w:lineRule="auto"/>
              <w:textAlignment w:val="baseline"/>
              <w:rPr>
                <w:rFonts w:ascii="RijksoverheidSansHeading" w:hAnsi="RijksoverheidSansHeading"/>
                <w:sz w:val="18"/>
                <w:szCs w:val="18"/>
              </w:rPr>
            </w:pPr>
          </w:p>
        </w:tc>
      </w:tr>
      <w:tr w:rsidR="00B453D7" w:rsidRPr="00357313" w14:paraId="1B440BD2" w14:textId="77777777" w:rsidTr="00CD35EB">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40DFBD" w14:textId="77777777" w:rsidR="00B453D7" w:rsidRPr="00357313" w:rsidRDefault="00B453D7" w:rsidP="00B453D7">
            <w:pPr>
              <w:suppressAutoHyphens/>
              <w:autoSpaceDN w:val="0"/>
              <w:spacing w:line="240" w:lineRule="auto"/>
              <w:textAlignment w:val="baseline"/>
              <w:rPr>
                <w:rFonts w:ascii="RijksoverheidSansHeading" w:hAnsi="RijksoverheidSansHeading"/>
                <w:sz w:val="18"/>
                <w:szCs w:val="18"/>
              </w:rPr>
            </w:pPr>
            <w:r w:rsidRPr="00357313">
              <w:rPr>
                <w:rFonts w:ascii="RijksoverheidSansHeading" w:hAnsi="RijksoverheidSansHeading"/>
                <w:sz w:val="18"/>
                <w:szCs w:val="18"/>
              </w:rPr>
              <w:t>Naam rechtsgeldige vertegenwoordiger</w:t>
            </w:r>
            <w:r w:rsidRPr="00357313">
              <w:rPr>
                <w:rFonts w:ascii="RijksoverheidSansHeading" w:hAnsi="RijksoverheidSansHeading"/>
                <w:sz w:val="18"/>
                <w:szCs w:val="18"/>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D40EAF" w14:textId="77777777" w:rsidR="00B453D7" w:rsidRPr="00357313" w:rsidRDefault="00B453D7" w:rsidP="00B453D7">
            <w:pPr>
              <w:suppressAutoHyphens/>
              <w:autoSpaceDN w:val="0"/>
              <w:spacing w:line="240" w:lineRule="auto"/>
              <w:textAlignment w:val="baseline"/>
              <w:rPr>
                <w:rFonts w:ascii="RijksoverheidSansHeading" w:hAnsi="RijksoverheidSansHeading"/>
                <w:sz w:val="18"/>
                <w:szCs w:val="18"/>
              </w:rPr>
            </w:pPr>
          </w:p>
        </w:tc>
      </w:tr>
      <w:tr w:rsidR="00B453D7" w:rsidRPr="00357313" w14:paraId="60EC1702" w14:textId="77777777" w:rsidTr="00CD35EB">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864345" w14:textId="77777777" w:rsidR="00B453D7" w:rsidRPr="00357313" w:rsidRDefault="00B453D7" w:rsidP="00B453D7">
            <w:pPr>
              <w:suppressAutoHyphens/>
              <w:autoSpaceDN w:val="0"/>
              <w:spacing w:line="240" w:lineRule="auto"/>
              <w:textAlignment w:val="baseline"/>
              <w:rPr>
                <w:rFonts w:ascii="RijksoverheidSansHeading" w:hAnsi="RijksoverheidSansHeading"/>
                <w:sz w:val="18"/>
                <w:szCs w:val="18"/>
              </w:rPr>
            </w:pPr>
            <w:r w:rsidRPr="00357313">
              <w:rPr>
                <w:rFonts w:ascii="RijksoverheidSansHeading" w:hAnsi="RijksoverheidSansHeading"/>
                <w:sz w:val="18"/>
                <w:szCs w:val="18"/>
              </w:rPr>
              <w:t>Datum</w:t>
            </w:r>
            <w:r w:rsidRPr="00357313">
              <w:rPr>
                <w:rFonts w:ascii="RijksoverheidSansHeading" w:hAnsi="RijksoverheidSansHeading"/>
                <w:sz w:val="18"/>
                <w:szCs w:val="18"/>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CF6895" w14:textId="77777777" w:rsidR="00B453D7" w:rsidRPr="00357313" w:rsidRDefault="00B453D7" w:rsidP="00B453D7">
            <w:pPr>
              <w:suppressAutoHyphens/>
              <w:autoSpaceDN w:val="0"/>
              <w:spacing w:line="240" w:lineRule="auto"/>
              <w:textAlignment w:val="baseline"/>
              <w:rPr>
                <w:rFonts w:ascii="RijksoverheidSansHeading" w:hAnsi="RijksoverheidSansHeading"/>
                <w:sz w:val="18"/>
                <w:szCs w:val="18"/>
              </w:rPr>
            </w:pPr>
          </w:p>
        </w:tc>
      </w:tr>
      <w:tr w:rsidR="00B453D7" w:rsidRPr="00357313" w14:paraId="1CD0F2DE" w14:textId="77777777" w:rsidTr="00CD35EB">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3BA3BB" w14:textId="77777777" w:rsidR="00B453D7" w:rsidRPr="00357313" w:rsidRDefault="00B453D7" w:rsidP="00B453D7">
            <w:pPr>
              <w:suppressAutoHyphens/>
              <w:autoSpaceDN w:val="0"/>
              <w:spacing w:line="240" w:lineRule="auto"/>
              <w:textAlignment w:val="baseline"/>
              <w:rPr>
                <w:rFonts w:ascii="RijksoverheidSansHeading" w:hAnsi="RijksoverheidSansHeading"/>
                <w:sz w:val="18"/>
                <w:szCs w:val="18"/>
              </w:rPr>
            </w:pPr>
            <w:r w:rsidRPr="00357313">
              <w:rPr>
                <w:rFonts w:ascii="RijksoverheidSansHeading" w:hAnsi="RijksoverheidSansHeading"/>
                <w:sz w:val="18"/>
                <w:szCs w:val="18"/>
              </w:rPr>
              <w:t>Plaats</w:t>
            </w:r>
            <w:r w:rsidRPr="00357313">
              <w:rPr>
                <w:rFonts w:ascii="RijksoverheidSansHeading" w:hAnsi="RijksoverheidSansHeading"/>
                <w:sz w:val="18"/>
                <w:szCs w:val="18"/>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052E5F" w14:textId="77777777" w:rsidR="00B453D7" w:rsidRPr="00357313" w:rsidRDefault="00B453D7" w:rsidP="00B453D7">
            <w:pPr>
              <w:suppressAutoHyphens/>
              <w:autoSpaceDN w:val="0"/>
              <w:spacing w:line="240" w:lineRule="auto"/>
              <w:textAlignment w:val="baseline"/>
              <w:rPr>
                <w:rFonts w:ascii="RijksoverheidSansHeading" w:hAnsi="RijksoverheidSansHeading"/>
                <w:sz w:val="18"/>
                <w:szCs w:val="18"/>
              </w:rPr>
            </w:pPr>
          </w:p>
        </w:tc>
      </w:tr>
      <w:tr w:rsidR="00B453D7" w:rsidRPr="00357313" w14:paraId="6DAEA96A" w14:textId="77777777" w:rsidTr="00CD35EB">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01E7F9" w14:textId="77777777" w:rsidR="00B453D7" w:rsidRPr="00357313" w:rsidRDefault="00B453D7" w:rsidP="00B453D7">
            <w:pPr>
              <w:suppressAutoHyphens/>
              <w:autoSpaceDN w:val="0"/>
              <w:spacing w:line="240" w:lineRule="auto"/>
              <w:textAlignment w:val="baseline"/>
              <w:rPr>
                <w:rFonts w:ascii="RijksoverheidSansHeading" w:hAnsi="RijksoverheidSansHeading"/>
                <w:sz w:val="18"/>
                <w:szCs w:val="18"/>
              </w:rPr>
            </w:pPr>
          </w:p>
          <w:p w14:paraId="3F2CED36" w14:textId="77777777" w:rsidR="00B453D7" w:rsidRPr="00357313" w:rsidRDefault="00B453D7" w:rsidP="00B453D7">
            <w:pPr>
              <w:suppressAutoHyphens/>
              <w:autoSpaceDN w:val="0"/>
              <w:spacing w:line="240" w:lineRule="auto"/>
              <w:textAlignment w:val="baseline"/>
              <w:rPr>
                <w:rFonts w:ascii="RijksoverheidSansHeading" w:hAnsi="RijksoverheidSansHeading"/>
                <w:sz w:val="18"/>
                <w:szCs w:val="18"/>
              </w:rPr>
            </w:pPr>
          </w:p>
          <w:p w14:paraId="3994FB79" w14:textId="77777777" w:rsidR="00B453D7" w:rsidRPr="00357313" w:rsidRDefault="00B453D7" w:rsidP="00B453D7">
            <w:pPr>
              <w:suppressAutoHyphens/>
              <w:autoSpaceDN w:val="0"/>
              <w:spacing w:line="240" w:lineRule="auto"/>
              <w:textAlignment w:val="baseline"/>
              <w:rPr>
                <w:rFonts w:ascii="RijksoverheidSansHeading" w:hAnsi="RijksoverheidSansHeading"/>
                <w:sz w:val="18"/>
                <w:szCs w:val="18"/>
              </w:rPr>
            </w:pPr>
            <w:r w:rsidRPr="00357313">
              <w:rPr>
                <w:rFonts w:ascii="RijksoverheidSansHeading" w:hAnsi="RijksoverheidSansHeading"/>
                <w:sz w:val="18"/>
                <w:szCs w:val="18"/>
              </w:rPr>
              <w:t>Handtekening rechtsgeldige vertegenwoordiger</w:t>
            </w:r>
            <w:r w:rsidRPr="00357313">
              <w:rPr>
                <w:rFonts w:ascii="RijksoverheidSansHeading" w:hAnsi="RijksoverheidSansHeading"/>
                <w:sz w:val="18"/>
                <w:szCs w:val="18"/>
              </w:rPr>
              <w:tab/>
            </w:r>
          </w:p>
          <w:p w14:paraId="2380160B" w14:textId="77777777" w:rsidR="00B453D7" w:rsidRPr="00357313" w:rsidRDefault="00B453D7" w:rsidP="00B453D7">
            <w:pPr>
              <w:suppressAutoHyphens/>
              <w:autoSpaceDN w:val="0"/>
              <w:spacing w:line="240" w:lineRule="auto"/>
              <w:textAlignment w:val="baseline"/>
              <w:rPr>
                <w:rFonts w:ascii="RijksoverheidSansHeading" w:hAnsi="RijksoverheidSansHeading"/>
                <w:sz w:val="18"/>
                <w:szCs w:val="18"/>
              </w:rPr>
            </w:pPr>
          </w:p>
          <w:p w14:paraId="03DA699C" w14:textId="77777777" w:rsidR="00B453D7" w:rsidRPr="00357313" w:rsidRDefault="00B453D7" w:rsidP="00B453D7">
            <w:pPr>
              <w:suppressAutoHyphens/>
              <w:autoSpaceDN w:val="0"/>
              <w:spacing w:line="240" w:lineRule="auto"/>
              <w:textAlignment w:val="baseline"/>
              <w:rPr>
                <w:rFonts w:ascii="RijksoverheidSansHeading" w:hAnsi="RijksoverheidSansHeading"/>
                <w:sz w:val="18"/>
                <w:szCs w:val="18"/>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122F54" w14:textId="77777777" w:rsidR="00B453D7" w:rsidRPr="00357313" w:rsidRDefault="00B453D7" w:rsidP="00B453D7">
            <w:pPr>
              <w:suppressAutoHyphens/>
              <w:autoSpaceDN w:val="0"/>
              <w:spacing w:line="240" w:lineRule="auto"/>
              <w:textAlignment w:val="baseline"/>
              <w:rPr>
                <w:rFonts w:ascii="RijksoverheidSansHeading" w:hAnsi="RijksoverheidSansHeading"/>
                <w:sz w:val="18"/>
                <w:szCs w:val="18"/>
              </w:rPr>
            </w:pPr>
          </w:p>
        </w:tc>
      </w:tr>
    </w:tbl>
    <w:p w14:paraId="60A64A1B" w14:textId="77777777" w:rsidR="00B453D7" w:rsidRPr="00710F33" w:rsidRDefault="00B453D7">
      <w:pPr>
        <w:rPr>
          <w:rFonts w:ascii="RijksoverheidSansText" w:hAnsi="RijksoverheidSansText"/>
        </w:rPr>
      </w:pPr>
    </w:p>
    <w:sectPr w:rsidR="00B453D7" w:rsidRPr="00710F33" w:rsidSect="00076D40">
      <w:headerReference w:type="default" r:id="rId9"/>
      <w:footerReference w:type="default" r:id="rId10"/>
      <w:pgSz w:w="11906" w:h="16838"/>
      <w:pgMar w:top="1560" w:right="1417" w:bottom="15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1334DE" w14:textId="77777777" w:rsidR="008C346C" w:rsidRDefault="008C346C" w:rsidP="008C346C">
      <w:pPr>
        <w:spacing w:line="240" w:lineRule="auto"/>
      </w:pPr>
      <w:r>
        <w:separator/>
      </w:r>
    </w:p>
  </w:endnote>
  <w:endnote w:type="continuationSeparator" w:id="0">
    <w:p w14:paraId="75BF972D" w14:textId="77777777" w:rsidR="008C346C" w:rsidRDefault="008C346C" w:rsidP="008C34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ijksoverheidSansText">
    <w:panose1 w:val="020B0503040202060203"/>
    <w:charset w:val="00"/>
    <w:family w:val="swiss"/>
    <w:pitch w:val="variable"/>
    <w:sig w:usb0="00000087" w:usb1="00000001" w:usb2="00000000" w:usb3="00000000" w:csb0="0000009B" w:csb1="00000000"/>
  </w:font>
  <w:font w:name="Calibri">
    <w:panose1 w:val="020F0502020204030204"/>
    <w:charset w:val="00"/>
    <w:family w:val="swiss"/>
    <w:pitch w:val="variable"/>
    <w:sig w:usb0="E4002EFF" w:usb1="C200247B" w:usb2="00000009" w:usb3="00000000" w:csb0="000001FF" w:csb1="00000000"/>
  </w:font>
  <w:font w:name="RijksoverheidSansHeading">
    <w:panose1 w:val="020B0503040202060203"/>
    <w:charset w:val="00"/>
    <w:family w:val="swiss"/>
    <w:notTrueType/>
    <w:pitch w:val="variable"/>
    <w:sig w:usb0="00000087" w:usb1="00000001" w:usb2="00000000" w:usb3="00000000" w:csb0="0000009B" w:csb1="00000000"/>
  </w:font>
  <w:font w:name="Arial">
    <w:panose1 w:val="020B0604020202020204"/>
    <w:charset w:val="00"/>
    <w:family w:val="swiss"/>
    <w:pitch w:val="variable"/>
    <w:sig w:usb0="E0002EFF" w:usb1="C000785B" w:usb2="00000009" w:usb3="00000000" w:csb0="000001FF" w:csb1="00000000"/>
  </w:font>
  <w:font w:name="BAFCC A+ Univers">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15C05" w14:textId="69BC6809" w:rsidR="00103E34" w:rsidRPr="00103E34" w:rsidRDefault="00D732AB" w:rsidP="004E2F0E">
    <w:pPr>
      <w:pBdr>
        <w:top w:val="single" w:sz="4" w:space="0" w:color="auto"/>
      </w:pBdr>
      <w:tabs>
        <w:tab w:val="center" w:pos="4536"/>
        <w:tab w:val="right" w:pos="9072"/>
      </w:tabs>
      <w:spacing w:line="240" w:lineRule="auto"/>
      <w:rPr>
        <w:rFonts w:ascii="RijksoverheidSansText" w:hAnsi="RijksoverheidSansText" w:cs="Arial"/>
        <w:sz w:val="16"/>
        <w:szCs w:val="16"/>
      </w:rPr>
    </w:pPr>
    <w:r>
      <w:rPr>
        <w:rFonts w:ascii="RijksoverheidSansText" w:hAnsi="RijksoverheidSansText" w:cs="Arial"/>
        <w:sz w:val="16"/>
        <w:szCs w:val="16"/>
      </w:rPr>
      <w:t>25</w:t>
    </w:r>
    <w:r w:rsidR="00D34B43">
      <w:rPr>
        <w:rFonts w:ascii="RijksoverheidSansText" w:hAnsi="RijksoverheidSansText" w:cs="Arial"/>
        <w:sz w:val="16"/>
        <w:szCs w:val="16"/>
      </w:rPr>
      <w:t>-04-2025</w:t>
    </w:r>
    <w:r w:rsidR="00103E34" w:rsidRPr="00103E34">
      <w:rPr>
        <w:rFonts w:ascii="RijksoverheidSansText" w:hAnsi="RijksoverheidSansText" w:cs="Arial"/>
        <w:sz w:val="16"/>
        <w:szCs w:val="16"/>
      </w:rPr>
      <w:tab/>
    </w:r>
    <w:r w:rsidR="00103E34" w:rsidRPr="00103E34">
      <w:rPr>
        <w:rFonts w:ascii="RijksoverheidSansText" w:hAnsi="RijksoverheidSansText" w:cs="Arial"/>
        <w:sz w:val="16"/>
        <w:szCs w:val="16"/>
      </w:rPr>
      <w:tab/>
      <w:t xml:space="preserve">pagina </w:t>
    </w:r>
    <w:r w:rsidR="00103E34" w:rsidRPr="00103E34">
      <w:rPr>
        <w:rFonts w:ascii="RijksoverheidSansText" w:hAnsi="RijksoverheidSansText" w:cs="Arial"/>
        <w:sz w:val="16"/>
        <w:szCs w:val="16"/>
      </w:rPr>
      <w:fldChar w:fldCharType="begin"/>
    </w:r>
    <w:r w:rsidR="00103E34" w:rsidRPr="00103E34">
      <w:rPr>
        <w:rFonts w:ascii="RijksoverheidSansText" w:hAnsi="RijksoverheidSansText" w:cs="Arial"/>
        <w:sz w:val="16"/>
        <w:szCs w:val="16"/>
      </w:rPr>
      <w:instrText>PAGE   \* MERGEFORMAT</w:instrText>
    </w:r>
    <w:r w:rsidR="00103E34" w:rsidRPr="00103E34">
      <w:rPr>
        <w:rFonts w:ascii="RijksoverheidSansText" w:hAnsi="RijksoverheidSansText" w:cs="Arial"/>
        <w:sz w:val="16"/>
        <w:szCs w:val="16"/>
      </w:rPr>
      <w:fldChar w:fldCharType="separate"/>
    </w:r>
    <w:r w:rsidR="00445B4E">
      <w:rPr>
        <w:rFonts w:ascii="RijksoverheidSansText" w:hAnsi="RijksoverheidSansText" w:cs="Arial"/>
        <w:noProof/>
        <w:sz w:val="16"/>
        <w:szCs w:val="16"/>
      </w:rPr>
      <w:t>1</w:t>
    </w:r>
    <w:r w:rsidR="00103E34" w:rsidRPr="00103E34">
      <w:rPr>
        <w:rFonts w:ascii="RijksoverheidSansText" w:hAnsi="RijksoverheidSansText" w:cs="Arial"/>
        <w:sz w:val="16"/>
        <w:szCs w:val="16"/>
      </w:rPr>
      <w:fldChar w:fldCharType="end"/>
    </w:r>
    <w:r w:rsidR="00103E34" w:rsidRPr="00103E34">
      <w:rPr>
        <w:rFonts w:ascii="RijksoverheidSansText" w:hAnsi="RijksoverheidSansText" w:cs="Arial"/>
        <w:sz w:val="16"/>
        <w:szCs w:val="16"/>
      </w:rPr>
      <w:t xml:space="preserve"> van </w:t>
    </w:r>
    <w:r w:rsidR="00103E34" w:rsidRPr="00103E34">
      <w:rPr>
        <w:rFonts w:ascii="RijksoverheidSansText" w:hAnsi="RijksoverheidSansText" w:cs="Arial"/>
        <w:sz w:val="16"/>
        <w:szCs w:val="16"/>
      </w:rPr>
      <w:fldChar w:fldCharType="begin"/>
    </w:r>
    <w:r w:rsidR="00103E34" w:rsidRPr="00103E34">
      <w:rPr>
        <w:rFonts w:ascii="RijksoverheidSansText" w:hAnsi="RijksoverheidSansText" w:cs="Arial"/>
        <w:sz w:val="16"/>
        <w:szCs w:val="16"/>
      </w:rPr>
      <w:instrText xml:space="preserve"> NUMPAGES  \# "0"  \* MERGEFORMAT </w:instrText>
    </w:r>
    <w:r w:rsidR="00103E34" w:rsidRPr="00103E34">
      <w:rPr>
        <w:rFonts w:ascii="RijksoverheidSansText" w:hAnsi="RijksoverheidSansText" w:cs="Arial"/>
        <w:sz w:val="16"/>
        <w:szCs w:val="16"/>
      </w:rPr>
      <w:fldChar w:fldCharType="separate"/>
    </w:r>
    <w:r w:rsidR="00445B4E">
      <w:rPr>
        <w:rFonts w:ascii="RijksoverheidSansText" w:hAnsi="RijksoverheidSansText" w:cs="Arial"/>
        <w:noProof/>
        <w:sz w:val="16"/>
        <w:szCs w:val="16"/>
      </w:rPr>
      <w:t>5</w:t>
    </w:r>
    <w:r w:rsidR="00103E34" w:rsidRPr="00103E34">
      <w:rPr>
        <w:rFonts w:ascii="RijksoverheidSansText" w:hAnsi="RijksoverheidSansText" w:cs="Arial"/>
        <w:sz w:val="16"/>
        <w:szCs w:val="16"/>
      </w:rPr>
      <w:fldChar w:fldCharType="end"/>
    </w:r>
  </w:p>
  <w:p w14:paraId="2174170A" w14:textId="77777777" w:rsidR="008C346C" w:rsidRDefault="008C346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75DEB9" w14:textId="77777777" w:rsidR="008C346C" w:rsidRDefault="008C346C" w:rsidP="008C346C">
      <w:pPr>
        <w:spacing w:line="240" w:lineRule="auto"/>
      </w:pPr>
      <w:r>
        <w:separator/>
      </w:r>
    </w:p>
  </w:footnote>
  <w:footnote w:type="continuationSeparator" w:id="0">
    <w:p w14:paraId="1C454289" w14:textId="77777777" w:rsidR="008C346C" w:rsidRDefault="008C346C" w:rsidP="008C346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8B17C" w14:textId="3ED6D859" w:rsidR="00103E34" w:rsidRPr="00103E34" w:rsidRDefault="00114D53" w:rsidP="00103E34">
    <w:pPr>
      <w:pBdr>
        <w:bottom w:val="single" w:sz="4" w:space="0" w:color="auto"/>
      </w:pBdr>
      <w:tabs>
        <w:tab w:val="center" w:pos="4536"/>
        <w:tab w:val="right" w:pos="9072"/>
      </w:tabs>
      <w:spacing w:line="240" w:lineRule="auto"/>
      <w:rPr>
        <w:rFonts w:ascii="RijksoverheidSansText" w:hAnsi="RijksoverheidSansText" w:cs="Arial"/>
        <w:sz w:val="16"/>
        <w:szCs w:val="16"/>
      </w:rPr>
    </w:pPr>
    <w:bookmarkStart w:id="1" w:name="bmLintregel1" w:colFirst="0" w:colLast="1"/>
    <w:r>
      <w:rPr>
        <w:rFonts w:ascii="RijksoverheidSansText" w:hAnsi="RijksoverheidSansText" w:cs="Arial"/>
        <w:sz w:val="16"/>
        <w:szCs w:val="16"/>
      </w:rPr>
      <w:t xml:space="preserve">Bijlage </w:t>
    </w:r>
    <w:r w:rsidR="00D741F3">
      <w:rPr>
        <w:rFonts w:ascii="RijksoverheidSansText" w:hAnsi="RijksoverheidSansText" w:cs="Arial"/>
        <w:sz w:val="16"/>
        <w:szCs w:val="16"/>
      </w:rPr>
      <w:t>IX</w:t>
    </w:r>
    <w:r w:rsidR="00103E34">
      <w:rPr>
        <w:rFonts w:ascii="RijksoverheidSansText" w:hAnsi="RijksoverheidSansText" w:cs="Arial"/>
        <w:sz w:val="16"/>
        <w:szCs w:val="16"/>
      </w:rPr>
      <w:t xml:space="preserve"> </w:t>
    </w:r>
    <w:proofErr w:type="spellStart"/>
    <w:r w:rsidR="00103E34">
      <w:rPr>
        <w:rFonts w:ascii="RijksoverheidSansText" w:hAnsi="RijksoverheidSansText" w:cs="Arial"/>
        <w:sz w:val="16"/>
        <w:szCs w:val="16"/>
      </w:rPr>
      <w:t>Conformiteitenlijst</w:t>
    </w:r>
    <w:proofErr w:type="spellEnd"/>
    <w:r w:rsidR="00103E34" w:rsidRPr="00103E34">
      <w:rPr>
        <w:rFonts w:ascii="RijksoverheidSansText" w:hAnsi="RijksoverheidSansText" w:cs="Arial"/>
        <w:sz w:val="16"/>
        <w:szCs w:val="16"/>
      </w:rPr>
      <w:t xml:space="preserve"> – </w:t>
    </w:r>
    <w:r w:rsidR="007F746E" w:rsidRPr="007F746E">
      <w:rPr>
        <w:rFonts w:cs="Arial"/>
        <w:sz w:val="16"/>
        <w:szCs w:val="16"/>
      </w:rPr>
      <w:t xml:space="preserve">IUC25-003 SAP </w:t>
    </w:r>
    <w:proofErr w:type="spellStart"/>
    <w:r w:rsidR="007F746E" w:rsidRPr="007F746E">
      <w:rPr>
        <w:rFonts w:cs="Arial"/>
        <w:sz w:val="16"/>
        <w:szCs w:val="16"/>
      </w:rPr>
      <w:t>Manage</w:t>
    </w:r>
    <w:r w:rsidR="000B7F54">
      <w:rPr>
        <w:rFonts w:cs="Arial"/>
        <w:sz w:val="16"/>
        <w:szCs w:val="16"/>
      </w:rPr>
      <w:t>d</w:t>
    </w:r>
    <w:proofErr w:type="spellEnd"/>
    <w:r w:rsidR="007F746E" w:rsidRPr="007F746E">
      <w:rPr>
        <w:rFonts w:cs="Arial"/>
        <w:sz w:val="16"/>
        <w:szCs w:val="16"/>
      </w:rPr>
      <w:t xml:space="preserve"> Platform</w:t>
    </w:r>
  </w:p>
  <w:bookmarkEnd w:id="1"/>
  <w:p w14:paraId="15DDC34F" w14:textId="77777777" w:rsidR="00D533BC" w:rsidRDefault="00D533BC" w:rsidP="00D533BC">
    <w:pPr>
      <w:pStyle w:val="Koptekst"/>
      <w:ind w:firstLine="70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AC3E42BC"/>
    <w:lvl w:ilvl="0">
      <w:start w:val="1"/>
      <w:numFmt w:val="bullet"/>
      <w:pStyle w:val="Lijstopsomteken2"/>
      <w:lvlText w:val=""/>
      <w:lvlJc w:val="left"/>
      <w:pPr>
        <w:tabs>
          <w:tab w:val="num" w:pos="643"/>
        </w:tabs>
        <w:ind w:left="643" w:hanging="360"/>
      </w:pPr>
      <w:rPr>
        <w:rFonts w:ascii="Symbol" w:hAnsi="Symbol" w:hint="default"/>
      </w:rPr>
    </w:lvl>
  </w:abstractNum>
  <w:abstractNum w:abstractNumId="1" w15:restartNumberingAfterBreak="0">
    <w:nsid w:val="0AA934C3"/>
    <w:multiLevelType w:val="hybridMultilevel"/>
    <w:tmpl w:val="AE407894"/>
    <w:lvl w:ilvl="0" w:tplc="5DD87EAA">
      <w:start w:val="1"/>
      <w:numFmt w:val="bullet"/>
      <w:pStyle w:val="Lijststreepjetweedeniveau"/>
      <w:lvlText w:val="–"/>
      <w:lvlJc w:val="left"/>
      <w:pPr>
        <w:ind w:left="587"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CFE1E64"/>
    <w:multiLevelType w:val="hybridMultilevel"/>
    <w:tmpl w:val="14E870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F283357"/>
    <w:multiLevelType w:val="hybridMultilevel"/>
    <w:tmpl w:val="45F0739E"/>
    <w:lvl w:ilvl="0" w:tplc="63D8D18A">
      <w:numFmt w:val="bullet"/>
      <w:lvlText w:val="•"/>
      <w:lvlJc w:val="left"/>
      <w:pPr>
        <w:ind w:left="1068" w:hanging="708"/>
      </w:pPr>
      <w:rPr>
        <w:rFonts w:ascii="RijksoverheidSansText" w:eastAsia="Calibri" w:hAnsi="RijksoverheidSansTex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A1848F2"/>
    <w:multiLevelType w:val="hybridMultilevel"/>
    <w:tmpl w:val="3B70B370"/>
    <w:lvl w:ilvl="0" w:tplc="4714407C">
      <w:numFmt w:val="bullet"/>
      <w:lvlText w:val="•"/>
      <w:lvlJc w:val="left"/>
      <w:pPr>
        <w:ind w:left="1068" w:hanging="708"/>
      </w:pPr>
      <w:rPr>
        <w:rFonts w:ascii="RijksoverheidSansText" w:eastAsia="Calibri" w:hAnsi="RijksoverheidSansTex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C3B43BA"/>
    <w:multiLevelType w:val="hybridMultilevel"/>
    <w:tmpl w:val="F29E28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22C2A64"/>
    <w:multiLevelType w:val="hybridMultilevel"/>
    <w:tmpl w:val="F184E086"/>
    <w:lvl w:ilvl="0" w:tplc="63D8D18A">
      <w:numFmt w:val="bullet"/>
      <w:lvlText w:val="•"/>
      <w:lvlJc w:val="left"/>
      <w:pPr>
        <w:ind w:left="1068" w:hanging="708"/>
      </w:pPr>
      <w:rPr>
        <w:rFonts w:ascii="RijksoverheidSansText" w:eastAsia="Calibri" w:hAnsi="RijksoverheidSansTex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8A81C54"/>
    <w:multiLevelType w:val="hybridMultilevel"/>
    <w:tmpl w:val="D472A18E"/>
    <w:lvl w:ilvl="0" w:tplc="97B4597E">
      <w:start w:val="1"/>
      <w:numFmt w:val="bullet"/>
      <w:pStyle w:val="Lijst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C937241"/>
    <w:multiLevelType w:val="hybridMultilevel"/>
    <w:tmpl w:val="E52C7E44"/>
    <w:lvl w:ilvl="0" w:tplc="E1A62E56">
      <w:start w:val="10"/>
      <w:numFmt w:val="bullet"/>
      <w:lvlText w:val="•"/>
      <w:lvlJc w:val="left"/>
      <w:pPr>
        <w:ind w:left="1068" w:hanging="708"/>
      </w:pPr>
      <w:rPr>
        <w:rFonts w:ascii="RijksoverheidSansText" w:eastAsia="Calibri" w:hAnsi="RijksoverheidSansTex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CE1077F"/>
    <w:multiLevelType w:val="hybridMultilevel"/>
    <w:tmpl w:val="856E47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CEC4DDB"/>
    <w:multiLevelType w:val="hybridMultilevel"/>
    <w:tmpl w:val="DE40D68A"/>
    <w:lvl w:ilvl="0" w:tplc="E1A62E56">
      <w:start w:val="10"/>
      <w:numFmt w:val="bullet"/>
      <w:lvlText w:val="•"/>
      <w:lvlJc w:val="left"/>
      <w:pPr>
        <w:ind w:left="1068" w:hanging="708"/>
      </w:pPr>
      <w:rPr>
        <w:rFonts w:ascii="RijksoverheidSansText" w:eastAsia="Calibri" w:hAnsi="RijksoverheidSansTex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0C84652"/>
    <w:multiLevelType w:val="hybridMultilevel"/>
    <w:tmpl w:val="1A50F7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B397406"/>
    <w:multiLevelType w:val="hybridMultilevel"/>
    <w:tmpl w:val="B33EEB6E"/>
    <w:lvl w:ilvl="0" w:tplc="63D8D18A">
      <w:numFmt w:val="bullet"/>
      <w:lvlText w:val="•"/>
      <w:lvlJc w:val="left"/>
      <w:pPr>
        <w:ind w:left="1068" w:hanging="708"/>
      </w:pPr>
      <w:rPr>
        <w:rFonts w:ascii="RijksoverheidSansText" w:eastAsia="Calibri" w:hAnsi="RijksoverheidSansTex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B9A5D99"/>
    <w:multiLevelType w:val="hybridMultilevel"/>
    <w:tmpl w:val="1E587F3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BEB1AB1"/>
    <w:multiLevelType w:val="hybridMultilevel"/>
    <w:tmpl w:val="BB7AF010"/>
    <w:lvl w:ilvl="0" w:tplc="25E05CB4">
      <w:start w:val="9"/>
      <w:numFmt w:val="decimal"/>
      <w:pStyle w:val="INKBijlage"/>
      <w:lvlText w:val="Bijlage %1."/>
      <w:lvlJc w:val="left"/>
      <w:pPr>
        <w:ind w:left="720" w:hanging="360"/>
      </w:pPr>
      <w:rPr>
        <w:rFonts w:ascii="RijksoverheidSansHeading" w:hAnsi="RijksoverheidSansHeading" w:hint="default"/>
        <w:b/>
        <w:i w:val="0"/>
        <w:spacing w:val="5"/>
        <w:w w:val="100"/>
        <w:position w:val="0"/>
        <w:sz w:val="28"/>
        <w:szCs w:val="28"/>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CDD5394"/>
    <w:multiLevelType w:val="hybridMultilevel"/>
    <w:tmpl w:val="436608D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D597771"/>
    <w:multiLevelType w:val="hybridMultilevel"/>
    <w:tmpl w:val="0CFA56A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0306E62"/>
    <w:multiLevelType w:val="hybridMultilevel"/>
    <w:tmpl w:val="FDE4D9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63846F9"/>
    <w:multiLevelType w:val="hybridMultilevel"/>
    <w:tmpl w:val="A8F8DCD6"/>
    <w:lvl w:ilvl="0" w:tplc="4714407C">
      <w:numFmt w:val="bullet"/>
      <w:lvlText w:val="•"/>
      <w:lvlJc w:val="left"/>
      <w:pPr>
        <w:ind w:left="1068" w:hanging="708"/>
      </w:pPr>
      <w:rPr>
        <w:rFonts w:ascii="RijksoverheidSansText" w:eastAsia="Calibri" w:hAnsi="RijksoverheidSansTex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AA623C2"/>
    <w:multiLevelType w:val="hybridMultilevel"/>
    <w:tmpl w:val="F45AE6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4BA4C45"/>
    <w:multiLevelType w:val="multilevel"/>
    <w:tmpl w:val="258E0A08"/>
    <w:lvl w:ilvl="0">
      <w:start w:val="1"/>
      <w:numFmt w:val="decimal"/>
      <w:pStyle w:val="Nivo1"/>
      <w:lvlText w:val="%1."/>
      <w:lvlJc w:val="left"/>
      <w:pPr>
        <w:ind w:left="360" w:hanging="360"/>
      </w:pPr>
    </w:lvl>
    <w:lvl w:ilvl="1">
      <w:start w:val="1"/>
      <w:numFmt w:val="decimal"/>
      <w:pStyle w:val="Nivo2"/>
      <w:lvlText w:val="%1.%2."/>
      <w:lvlJc w:val="left"/>
      <w:pPr>
        <w:ind w:left="792" w:hanging="432"/>
      </w:pPr>
    </w:lvl>
    <w:lvl w:ilvl="2">
      <w:start w:val="1"/>
      <w:numFmt w:val="decimal"/>
      <w:pStyle w:val="Nivo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48548135">
    <w:abstractNumId w:val="7"/>
  </w:num>
  <w:num w:numId="2" w16cid:durableId="1414938615">
    <w:abstractNumId w:val="1"/>
  </w:num>
  <w:num w:numId="3" w16cid:durableId="1116830286">
    <w:abstractNumId w:val="14"/>
  </w:num>
  <w:num w:numId="4" w16cid:durableId="159125560">
    <w:abstractNumId w:val="10"/>
  </w:num>
  <w:num w:numId="5" w16cid:durableId="643050035">
    <w:abstractNumId w:val="16"/>
  </w:num>
  <w:num w:numId="6" w16cid:durableId="548567834">
    <w:abstractNumId w:val="13"/>
  </w:num>
  <w:num w:numId="7" w16cid:durableId="1994096294">
    <w:abstractNumId w:val="8"/>
  </w:num>
  <w:num w:numId="8" w16cid:durableId="1052464378">
    <w:abstractNumId w:val="9"/>
  </w:num>
  <w:num w:numId="9" w16cid:durableId="1771466825">
    <w:abstractNumId w:val="19"/>
  </w:num>
  <w:num w:numId="10" w16cid:durableId="2036496122">
    <w:abstractNumId w:val="5"/>
  </w:num>
  <w:num w:numId="11" w16cid:durableId="1471366034">
    <w:abstractNumId w:val="6"/>
  </w:num>
  <w:num w:numId="12" w16cid:durableId="49547863">
    <w:abstractNumId w:val="12"/>
  </w:num>
  <w:num w:numId="13" w16cid:durableId="909967680">
    <w:abstractNumId w:val="3"/>
  </w:num>
  <w:num w:numId="14" w16cid:durableId="1997150656">
    <w:abstractNumId w:val="2"/>
  </w:num>
  <w:num w:numId="15" w16cid:durableId="790510846">
    <w:abstractNumId w:val="4"/>
  </w:num>
  <w:num w:numId="16" w16cid:durableId="1556893253">
    <w:abstractNumId w:val="18"/>
  </w:num>
  <w:num w:numId="17" w16cid:durableId="1679117622">
    <w:abstractNumId w:val="15"/>
  </w:num>
  <w:num w:numId="18" w16cid:durableId="1837067801">
    <w:abstractNumId w:val="20"/>
  </w:num>
  <w:num w:numId="19" w16cid:durableId="2038306694">
    <w:abstractNumId w:val="0"/>
  </w:num>
  <w:num w:numId="20" w16cid:durableId="1946497736">
    <w:abstractNumId w:val="11"/>
  </w:num>
  <w:num w:numId="21" w16cid:durableId="1664628298">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620"/>
    <w:rsid w:val="00014629"/>
    <w:rsid w:val="000213DB"/>
    <w:rsid w:val="000314B9"/>
    <w:rsid w:val="00052D25"/>
    <w:rsid w:val="0006030B"/>
    <w:rsid w:val="00076D40"/>
    <w:rsid w:val="000829D3"/>
    <w:rsid w:val="000A034B"/>
    <w:rsid w:val="000B10E5"/>
    <w:rsid w:val="000B7F54"/>
    <w:rsid w:val="000C51D0"/>
    <w:rsid w:val="000C6B5F"/>
    <w:rsid w:val="000D2E41"/>
    <w:rsid w:val="000D7E83"/>
    <w:rsid w:val="000E4513"/>
    <w:rsid w:val="000F0A32"/>
    <w:rsid w:val="000F3787"/>
    <w:rsid w:val="00103E34"/>
    <w:rsid w:val="00114D53"/>
    <w:rsid w:val="001179B2"/>
    <w:rsid w:val="00120333"/>
    <w:rsid w:val="0012240A"/>
    <w:rsid w:val="00123231"/>
    <w:rsid w:val="00133E36"/>
    <w:rsid w:val="0015419A"/>
    <w:rsid w:val="00155F40"/>
    <w:rsid w:val="00176960"/>
    <w:rsid w:val="001B2EB9"/>
    <w:rsid w:val="001D6C09"/>
    <w:rsid w:val="001D7220"/>
    <w:rsid w:val="001E10EF"/>
    <w:rsid w:val="001F3674"/>
    <w:rsid w:val="002111D2"/>
    <w:rsid w:val="00220E85"/>
    <w:rsid w:val="00224E82"/>
    <w:rsid w:val="00231E1A"/>
    <w:rsid w:val="00245936"/>
    <w:rsid w:val="002614CE"/>
    <w:rsid w:val="002819EC"/>
    <w:rsid w:val="002858AD"/>
    <w:rsid w:val="002A1E4C"/>
    <w:rsid w:val="002A6674"/>
    <w:rsid w:val="002C6519"/>
    <w:rsid w:val="002D1547"/>
    <w:rsid w:val="002D4D43"/>
    <w:rsid w:val="002F3620"/>
    <w:rsid w:val="00310B62"/>
    <w:rsid w:val="00342989"/>
    <w:rsid w:val="003540C4"/>
    <w:rsid w:val="00357313"/>
    <w:rsid w:val="003866EF"/>
    <w:rsid w:val="003934FA"/>
    <w:rsid w:val="003938EE"/>
    <w:rsid w:val="00393A21"/>
    <w:rsid w:val="003B05DD"/>
    <w:rsid w:val="003C7B6B"/>
    <w:rsid w:val="004008EC"/>
    <w:rsid w:val="00404BF7"/>
    <w:rsid w:val="00420E1E"/>
    <w:rsid w:val="00430DE0"/>
    <w:rsid w:val="00436E2B"/>
    <w:rsid w:val="004407E2"/>
    <w:rsid w:val="00445B4E"/>
    <w:rsid w:val="004653A6"/>
    <w:rsid w:val="00481371"/>
    <w:rsid w:val="004926BA"/>
    <w:rsid w:val="00493AFE"/>
    <w:rsid w:val="00494A59"/>
    <w:rsid w:val="004A56A3"/>
    <w:rsid w:val="004A6593"/>
    <w:rsid w:val="004A682E"/>
    <w:rsid w:val="004B59A0"/>
    <w:rsid w:val="004B7304"/>
    <w:rsid w:val="004E2F0E"/>
    <w:rsid w:val="004E424E"/>
    <w:rsid w:val="004F7E50"/>
    <w:rsid w:val="005069F3"/>
    <w:rsid w:val="00510737"/>
    <w:rsid w:val="00531835"/>
    <w:rsid w:val="00543EB0"/>
    <w:rsid w:val="0054495C"/>
    <w:rsid w:val="005468E2"/>
    <w:rsid w:val="005576F0"/>
    <w:rsid w:val="005622B7"/>
    <w:rsid w:val="005866CE"/>
    <w:rsid w:val="005B6DDA"/>
    <w:rsid w:val="005D14CD"/>
    <w:rsid w:val="005E125D"/>
    <w:rsid w:val="005F44D8"/>
    <w:rsid w:val="006116C6"/>
    <w:rsid w:val="006208DB"/>
    <w:rsid w:val="00660BA6"/>
    <w:rsid w:val="0068782B"/>
    <w:rsid w:val="00696D32"/>
    <w:rsid w:val="00697032"/>
    <w:rsid w:val="006A42A8"/>
    <w:rsid w:val="006A6139"/>
    <w:rsid w:val="006E0DE9"/>
    <w:rsid w:val="006E12F5"/>
    <w:rsid w:val="006E3B1F"/>
    <w:rsid w:val="006E4764"/>
    <w:rsid w:val="006E77B3"/>
    <w:rsid w:val="006F6172"/>
    <w:rsid w:val="00710F33"/>
    <w:rsid w:val="0072113F"/>
    <w:rsid w:val="00745BBF"/>
    <w:rsid w:val="007464EF"/>
    <w:rsid w:val="00755737"/>
    <w:rsid w:val="00757D50"/>
    <w:rsid w:val="007666BC"/>
    <w:rsid w:val="007707F6"/>
    <w:rsid w:val="00796550"/>
    <w:rsid w:val="007B1B9D"/>
    <w:rsid w:val="007F0722"/>
    <w:rsid w:val="007F24C2"/>
    <w:rsid w:val="007F3B4B"/>
    <w:rsid w:val="007F746E"/>
    <w:rsid w:val="007F77B9"/>
    <w:rsid w:val="00832EB7"/>
    <w:rsid w:val="00835135"/>
    <w:rsid w:val="00836FD3"/>
    <w:rsid w:val="00874345"/>
    <w:rsid w:val="00883804"/>
    <w:rsid w:val="00892F12"/>
    <w:rsid w:val="008A1386"/>
    <w:rsid w:val="008B0617"/>
    <w:rsid w:val="008C346C"/>
    <w:rsid w:val="008D068D"/>
    <w:rsid w:val="008F237C"/>
    <w:rsid w:val="00923208"/>
    <w:rsid w:val="009574CE"/>
    <w:rsid w:val="00962C65"/>
    <w:rsid w:val="009765C4"/>
    <w:rsid w:val="00980397"/>
    <w:rsid w:val="00994BB8"/>
    <w:rsid w:val="009A2B22"/>
    <w:rsid w:val="009A55CF"/>
    <w:rsid w:val="009A5C84"/>
    <w:rsid w:val="009C4B5E"/>
    <w:rsid w:val="009C7C97"/>
    <w:rsid w:val="009F224C"/>
    <w:rsid w:val="00A04381"/>
    <w:rsid w:val="00A110B2"/>
    <w:rsid w:val="00A26D92"/>
    <w:rsid w:val="00A322A3"/>
    <w:rsid w:val="00A70773"/>
    <w:rsid w:val="00A84B05"/>
    <w:rsid w:val="00A90AC8"/>
    <w:rsid w:val="00A96A05"/>
    <w:rsid w:val="00AA1126"/>
    <w:rsid w:val="00AA695B"/>
    <w:rsid w:val="00AE0AEB"/>
    <w:rsid w:val="00AE59B3"/>
    <w:rsid w:val="00AF2C1A"/>
    <w:rsid w:val="00B04152"/>
    <w:rsid w:val="00B06BAF"/>
    <w:rsid w:val="00B25867"/>
    <w:rsid w:val="00B453D7"/>
    <w:rsid w:val="00B6326B"/>
    <w:rsid w:val="00B678A2"/>
    <w:rsid w:val="00B679E9"/>
    <w:rsid w:val="00B77B5F"/>
    <w:rsid w:val="00B97D07"/>
    <w:rsid w:val="00BB6371"/>
    <w:rsid w:val="00BD0062"/>
    <w:rsid w:val="00BD62CE"/>
    <w:rsid w:val="00BE28AE"/>
    <w:rsid w:val="00BF3B90"/>
    <w:rsid w:val="00C01129"/>
    <w:rsid w:val="00C01EB0"/>
    <w:rsid w:val="00C05206"/>
    <w:rsid w:val="00C25E60"/>
    <w:rsid w:val="00C26D28"/>
    <w:rsid w:val="00C47F02"/>
    <w:rsid w:val="00C54A63"/>
    <w:rsid w:val="00C5607F"/>
    <w:rsid w:val="00C76288"/>
    <w:rsid w:val="00C945E7"/>
    <w:rsid w:val="00C949B4"/>
    <w:rsid w:val="00CA2885"/>
    <w:rsid w:val="00D208E9"/>
    <w:rsid w:val="00D34B43"/>
    <w:rsid w:val="00D3523B"/>
    <w:rsid w:val="00D36E42"/>
    <w:rsid w:val="00D533BC"/>
    <w:rsid w:val="00D732AB"/>
    <w:rsid w:val="00D741F3"/>
    <w:rsid w:val="00D76A6B"/>
    <w:rsid w:val="00D9308F"/>
    <w:rsid w:val="00D941C9"/>
    <w:rsid w:val="00DB1CFD"/>
    <w:rsid w:val="00DB7898"/>
    <w:rsid w:val="00DF2B38"/>
    <w:rsid w:val="00E16F2F"/>
    <w:rsid w:val="00E1770A"/>
    <w:rsid w:val="00E23C63"/>
    <w:rsid w:val="00E45B7C"/>
    <w:rsid w:val="00E50AE9"/>
    <w:rsid w:val="00E72DAA"/>
    <w:rsid w:val="00E7673B"/>
    <w:rsid w:val="00EA76AB"/>
    <w:rsid w:val="00ED1189"/>
    <w:rsid w:val="00ED56F9"/>
    <w:rsid w:val="00EE0A82"/>
    <w:rsid w:val="00EE2A81"/>
    <w:rsid w:val="00EE6172"/>
    <w:rsid w:val="00EF0698"/>
    <w:rsid w:val="00EF649F"/>
    <w:rsid w:val="00F057F1"/>
    <w:rsid w:val="00F106CB"/>
    <w:rsid w:val="00F14BB1"/>
    <w:rsid w:val="00F41114"/>
    <w:rsid w:val="00F4518E"/>
    <w:rsid w:val="00F57BA4"/>
    <w:rsid w:val="00FD6F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6C68C267"/>
  <w15:chartTrackingRefBased/>
  <w15:docId w15:val="{33232DD9-F6B9-4A3F-9097-196069AA7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2F3620"/>
    <w:pPr>
      <w:spacing w:after="0"/>
    </w:pPr>
    <w:rPr>
      <w:rFonts w:ascii="Arial" w:eastAsia="Calibri" w:hAnsi="Arial" w:cs="Times New Roman"/>
      <w:sz w:val="19"/>
    </w:rPr>
  </w:style>
  <w:style w:type="paragraph" w:styleId="Kop1">
    <w:name w:val="heading 1"/>
    <w:basedOn w:val="Standaard"/>
    <w:next w:val="Standaard"/>
    <w:link w:val="Kop1Char"/>
    <w:uiPriority w:val="1"/>
    <w:qFormat/>
    <w:rsid w:val="00D76A6B"/>
    <w:pPr>
      <w:pageBreakBefore/>
      <w:widowControl w:val="0"/>
      <w:spacing w:after="700" w:line="300" w:lineRule="atLeast"/>
      <w:contextualSpacing/>
      <w:outlineLvl w:val="0"/>
    </w:pPr>
    <w:rPr>
      <w:rFonts w:eastAsiaTheme="majorEastAsia" w:cstheme="majorBidi"/>
      <w:bCs/>
      <w:kern w:val="32"/>
      <w:sz w:val="24"/>
      <w:szCs w:val="28"/>
    </w:rPr>
  </w:style>
  <w:style w:type="paragraph" w:styleId="Kop2">
    <w:name w:val="heading 2"/>
    <w:basedOn w:val="Standaard"/>
    <w:next w:val="Standaard"/>
    <w:link w:val="Kop2Char"/>
    <w:uiPriority w:val="1"/>
    <w:unhideWhenUsed/>
    <w:qFormat/>
    <w:rsid w:val="00E45B7C"/>
    <w:pPr>
      <w:keepNext/>
      <w:widowControl w:val="0"/>
      <w:spacing w:before="200" w:line="300" w:lineRule="atLeast"/>
      <w:contextualSpacing/>
      <w:outlineLvl w:val="1"/>
    </w:pPr>
    <w:rPr>
      <w:rFonts w:eastAsiaTheme="majorEastAsia" w:cstheme="majorBidi"/>
      <w:b/>
      <w:bCs/>
      <w:kern w:val="32"/>
      <w:szCs w:val="26"/>
    </w:rPr>
  </w:style>
  <w:style w:type="paragraph" w:styleId="Kop3">
    <w:name w:val="heading 3"/>
    <w:basedOn w:val="Standaard"/>
    <w:next w:val="Standaard"/>
    <w:link w:val="Kop3Char"/>
    <w:uiPriority w:val="1"/>
    <w:unhideWhenUsed/>
    <w:qFormat/>
    <w:rsid w:val="00E45B7C"/>
    <w:pPr>
      <w:keepNext/>
      <w:widowControl w:val="0"/>
      <w:spacing w:before="240"/>
      <w:outlineLvl w:val="2"/>
    </w:pPr>
    <w:rPr>
      <w:rFonts w:eastAsiaTheme="majorEastAsia" w:cstheme="majorBidi"/>
      <w:bCs/>
      <w:i/>
      <w:kern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0E4513"/>
    <w:rPr>
      <w:rFonts w:ascii="Verdana" w:eastAsiaTheme="majorEastAsia" w:hAnsi="Verdana" w:cstheme="majorBidi"/>
      <w:bCs/>
      <w:kern w:val="32"/>
      <w:sz w:val="24"/>
      <w:szCs w:val="28"/>
    </w:rPr>
  </w:style>
  <w:style w:type="character" w:customStyle="1" w:styleId="Kop2Char">
    <w:name w:val="Kop 2 Char"/>
    <w:basedOn w:val="Standaardalinea-lettertype"/>
    <w:link w:val="Kop2"/>
    <w:uiPriority w:val="1"/>
    <w:rsid w:val="000E4513"/>
    <w:rPr>
      <w:rFonts w:ascii="Verdana" w:eastAsiaTheme="majorEastAsia" w:hAnsi="Verdana" w:cstheme="majorBidi"/>
      <w:b/>
      <w:bCs/>
      <w:kern w:val="32"/>
      <w:sz w:val="18"/>
      <w:szCs w:val="26"/>
    </w:rPr>
  </w:style>
  <w:style w:type="character" w:customStyle="1" w:styleId="Kop3Char">
    <w:name w:val="Kop 3 Char"/>
    <w:basedOn w:val="Standaardalinea-lettertype"/>
    <w:link w:val="Kop3"/>
    <w:uiPriority w:val="1"/>
    <w:rsid w:val="000E4513"/>
    <w:rPr>
      <w:rFonts w:ascii="Verdana" w:eastAsiaTheme="majorEastAsia" w:hAnsi="Verdana" w:cstheme="majorBidi"/>
      <w:bCs/>
      <w:i/>
      <w:kern w:val="32"/>
      <w:sz w:val="18"/>
    </w:rPr>
  </w:style>
  <w:style w:type="paragraph" w:customStyle="1" w:styleId="Lijstbullet">
    <w:name w:val="Lijst bullet"/>
    <w:basedOn w:val="Standaard"/>
    <w:uiPriority w:val="2"/>
    <w:qFormat/>
    <w:rsid w:val="005F44D8"/>
    <w:pPr>
      <w:numPr>
        <w:numId w:val="1"/>
      </w:numPr>
      <w:tabs>
        <w:tab w:val="left" w:pos="227"/>
      </w:tabs>
      <w:ind w:left="227" w:hanging="227"/>
    </w:pPr>
  </w:style>
  <w:style w:type="paragraph" w:styleId="Lijstalinea">
    <w:name w:val="List Paragraph"/>
    <w:aliases w:val="lp1,Use Case List Paragraph,Bullet List,FooterText,Num List Paragraph,Lista viñetas,Lijstalinea niv 1,Normal List Paragraph,List Paragraph11,List Paragraph2,List Paragraph Char Char,List Paragraph1,Number_1,SGLText List Paragraph,new,b1"/>
    <w:basedOn w:val="Standaard"/>
    <w:link w:val="LijstalineaChar"/>
    <w:uiPriority w:val="34"/>
    <w:qFormat/>
    <w:rsid w:val="002A6674"/>
    <w:pPr>
      <w:ind w:left="720"/>
      <w:contextualSpacing/>
    </w:pPr>
  </w:style>
  <w:style w:type="paragraph" w:customStyle="1" w:styleId="Lijststreepjetweedeniveau">
    <w:name w:val="Lijst streepje (tweede niveau)"/>
    <w:basedOn w:val="Standaard"/>
    <w:uiPriority w:val="2"/>
    <w:qFormat/>
    <w:rsid w:val="002A6674"/>
    <w:pPr>
      <w:numPr>
        <w:numId w:val="2"/>
      </w:numPr>
      <w:ind w:left="454" w:hanging="227"/>
    </w:pPr>
  </w:style>
  <w:style w:type="paragraph" w:styleId="Geenafstand">
    <w:name w:val="No Spacing"/>
    <w:uiPriority w:val="3"/>
    <w:rsid w:val="000E4513"/>
    <w:pPr>
      <w:spacing w:after="0" w:line="240" w:lineRule="auto"/>
    </w:pPr>
    <w:rPr>
      <w:rFonts w:ascii="Verdana" w:hAnsi="Verdana"/>
      <w:sz w:val="18"/>
    </w:rPr>
  </w:style>
  <w:style w:type="character" w:styleId="Hyperlink">
    <w:name w:val="Hyperlink"/>
    <w:basedOn w:val="Standaardalinea-lettertype"/>
    <w:uiPriority w:val="99"/>
    <w:unhideWhenUsed/>
    <w:rsid w:val="002F3620"/>
    <w:rPr>
      <w:rFonts w:ascii="Arial" w:hAnsi="Arial"/>
      <w:b w:val="0"/>
      <w:color w:val="0000FF" w:themeColor="hyperlink"/>
      <w:u w:val="single"/>
    </w:rPr>
  </w:style>
  <w:style w:type="paragraph" w:customStyle="1" w:styleId="INKBijlage">
    <w:name w:val="INK Bijlage"/>
    <w:basedOn w:val="Kop1"/>
    <w:next w:val="Standaard"/>
    <w:qFormat/>
    <w:rsid w:val="002F3620"/>
    <w:pPr>
      <w:keepNext/>
      <w:keepLines/>
      <w:widowControl/>
      <w:numPr>
        <w:numId w:val="3"/>
      </w:numPr>
      <w:spacing w:before="480" w:after="240" w:line="240" w:lineRule="auto"/>
      <w:contextualSpacing w:val="0"/>
    </w:pPr>
    <w:rPr>
      <w:rFonts w:ascii="RijksoverheidSansHeading" w:hAnsi="RijksoverheidSansHeading"/>
      <w:b/>
      <w:color w:val="1F497D" w:themeColor="text2"/>
      <w:spacing w:val="5"/>
      <w:kern w:val="0"/>
      <w:sz w:val="28"/>
      <w:szCs w:val="24"/>
    </w:rPr>
  </w:style>
  <w:style w:type="paragraph" w:customStyle="1" w:styleId="Default">
    <w:name w:val="Default"/>
    <w:link w:val="DefaultChar"/>
    <w:qFormat/>
    <w:rsid w:val="00D941C9"/>
    <w:pPr>
      <w:autoSpaceDE w:val="0"/>
      <w:autoSpaceDN w:val="0"/>
      <w:adjustRightInd w:val="0"/>
      <w:spacing w:after="0" w:line="240" w:lineRule="auto"/>
    </w:pPr>
    <w:rPr>
      <w:rFonts w:ascii="Arial" w:eastAsia="Calibri" w:hAnsi="Arial" w:cs="BAFCC A+ Univers"/>
      <w:color w:val="000000"/>
      <w:sz w:val="19"/>
      <w:szCs w:val="24"/>
      <w:lang w:eastAsia="nl-NL"/>
    </w:rPr>
  </w:style>
  <w:style w:type="character" w:customStyle="1" w:styleId="DefaultChar">
    <w:name w:val="Default Char"/>
    <w:basedOn w:val="Standaardalinea-lettertype"/>
    <w:link w:val="Default"/>
    <w:rsid w:val="00D941C9"/>
    <w:rPr>
      <w:rFonts w:ascii="Arial" w:eastAsia="Calibri" w:hAnsi="Arial" w:cs="BAFCC A+ Univers"/>
      <w:color w:val="000000"/>
      <w:sz w:val="19"/>
      <w:szCs w:val="24"/>
      <w:lang w:eastAsia="nl-NL"/>
    </w:rPr>
  </w:style>
  <w:style w:type="paragraph" w:styleId="Koptekst">
    <w:name w:val="header"/>
    <w:basedOn w:val="Standaard"/>
    <w:link w:val="KoptekstChar"/>
    <w:uiPriority w:val="99"/>
    <w:unhideWhenUsed/>
    <w:rsid w:val="008C346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8C346C"/>
    <w:rPr>
      <w:rFonts w:ascii="Arial" w:eastAsia="Calibri" w:hAnsi="Arial" w:cs="Times New Roman"/>
      <w:sz w:val="19"/>
    </w:rPr>
  </w:style>
  <w:style w:type="paragraph" w:styleId="Voettekst">
    <w:name w:val="footer"/>
    <w:basedOn w:val="Standaard"/>
    <w:link w:val="VoettekstChar"/>
    <w:uiPriority w:val="99"/>
    <w:unhideWhenUsed/>
    <w:rsid w:val="008C346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8C346C"/>
    <w:rPr>
      <w:rFonts w:ascii="Arial" w:eastAsia="Calibri" w:hAnsi="Arial" w:cs="Times New Roman"/>
      <w:sz w:val="19"/>
    </w:rPr>
  </w:style>
  <w:style w:type="table" w:styleId="Tabelraster">
    <w:name w:val="Table Grid"/>
    <w:basedOn w:val="Standaardtabel"/>
    <w:rsid w:val="00AF2C1A"/>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052D25"/>
    <w:rPr>
      <w:color w:val="605E5C"/>
      <w:shd w:val="clear" w:color="auto" w:fill="E1DFDD"/>
    </w:rPr>
  </w:style>
  <w:style w:type="paragraph" w:customStyle="1" w:styleId="Tabel">
    <w:name w:val="Tabel"/>
    <w:basedOn w:val="Standaard"/>
    <w:link w:val="TabelChar"/>
    <w:qFormat/>
    <w:rsid w:val="000D2E41"/>
    <w:pPr>
      <w:autoSpaceDE w:val="0"/>
      <w:autoSpaceDN w:val="0"/>
      <w:adjustRightInd w:val="0"/>
      <w:spacing w:before="60" w:after="60"/>
      <w:contextualSpacing/>
    </w:pPr>
    <w:rPr>
      <w:rFonts w:cs="Arial"/>
      <w:bCs/>
      <w:spacing w:val="5"/>
      <w:sz w:val="18"/>
      <w:szCs w:val="18"/>
    </w:rPr>
  </w:style>
  <w:style w:type="character" w:customStyle="1" w:styleId="TabelChar">
    <w:name w:val="Tabel Char"/>
    <w:basedOn w:val="Standaardalinea-lettertype"/>
    <w:link w:val="Tabel"/>
    <w:rsid w:val="000D2E41"/>
    <w:rPr>
      <w:rFonts w:ascii="Arial" w:eastAsia="Calibri" w:hAnsi="Arial" w:cs="Arial"/>
      <w:bCs/>
      <w:spacing w:val="5"/>
      <w:sz w:val="18"/>
      <w:szCs w:val="18"/>
    </w:rPr>
  </w:style>
  <w:style w:type="paragraph" w:customStyle="1" w:styleId="Nivo1">
    <w:name w:val="Nivo 1"/>
    <w:basedOn w:val="Lijstalinea"/>
    <w:link w:val="Nivo1Char"/>
    <w:rsid w:val="00E16F2F"/>
    <w:pPr>
      <w:numPr>
        <w:numId w:val="18"/>
      </w:numPr>
    </w:pPr>
    <w:rPr>
      <w:rFonts w:ascii="Tahoma" w:hAnsi="Tahoma" w:cs="Tahoma"/>
      <w:i/>
      <w:spacing w:val="5"/>
      <w:sz w:val="28"/>
      <w:szCs w:val="28"/>
    </w:rPr>
  </w:style>
  <w:style w:type="character" w:customStyle="1" w:styleId="Nivo1Char">
    <w:name w:val="Nivo 1 Char"/>
    <w:basedOn w:val="Standaardalinea-lettertype"/>
    <w:link w:val="Nivo1"/>
    <w:rsid w:val="00E16F2F"/>
    <w:rPr>
      <w:rFonts w:ascii="Tahoma" w:eastAsia="Calibri" w:hAnsi="Tahoma" w:cs="Tahoma"/>
      <w:i/>
      <w:spacing w:val="5"/>
      <w:sz w:val="28"/>
      <w:szCs w:val="28"/>
    </w:rPr>
  </w:style>
  <w:style w:type="paragraph" w:customStyle="1" w:styleId="Nivo2">
    <w:name w:val="Nivo 2"/>
    <w:basedOn w:val="Lijstalinea"/>
    <w:rsid w:val="00E16F2F"/>
    <w:pPr>
      <w:numPr>
        <w:ilvl w:val="1"/>
        <w:numId w:val="18"/>
      </w:numPr>
    </w:pPr>
    <w:rPr>
      <w:b/>
      <w:spacing w:val="5"/>
      <w:sz w:val="18"/>
    </w:rPr>
  </w:style>
  <w:style w:type="paragraph" w:customStyle="1" w:styleId="Nivo3">
    <w:name w:val="Nivo 3"/>
    <w:basedOn w:val="Lijstalinea"/>
    <w:rsid w:val="00E16F2F"/>
    <w:pPr>
      <w:numPr>
        <w:ilvl w:val="2"/>
        <w:numId w:val="18"/>
      </w:numPr>
    </w:pPr>
    <w:rPr>
      <w:i/>
      <w:spacing w:val="5"/>
      <w:sz w:val="18"/>
    </w:rPr>
  </w:style>
  <w:style w:type="character" w:customStyle="1" w:styleId="LijstalineaChar">
    <w:name w:val="Lijstalinea Char"/>
    <w:aliases w:val="lp1 Char,Use Case List Paragraph Char,Bullet List Char,FooterText Char,Num List Paragraph Char,Lista viñetas Char,Lijstalinea niv 1 Char,Normal List Paragraph Char,List Paragraph11 Char,List Paragraph2 Char,List Paragraph Char Char Char"/>
    <w:basedOn w:val="Standaardalinea-lettertype"/>
    <w:link w:val="Lijstalinea"/>
    <w:uiPriority w:val="34"/>
    <w:rsid w:val="00E16F2F"/>
    <w:rPr>
      <w:rFonts w:ascii="Arial" w:eastAsia="Calibri" w:hAnsi="Arial" w:cs="Times New Roman"/>
      <w:sz w:val="19"/>
    </w:rPr>
  </w:style>
  <w:style w:type="paragraph" w:styleId="Lijstopsomteken2">
    <w:name w:val="List Bullet 2"/>
    <w:basedOn w:val="Standaard"/>
    <w:hidden/>
    <w:uiPriority w:val="99"/>
    <w:semiHidden/>
    <w:unhideWhenUsed/>
    <w:rsid w:val="00E16F2F"/>
    <w:pPr>
      <w:numPr>
        <w:numId w:val="19"/>
      </w:numPr>
      <w:contextualSpacing/>
    </w:pPr>
  </w:style>
  <w:style w:type="paragraph" w:customStyle="1" w:styleId="Standaardrijksstijl">
    <w:name w:val="Standaard rijksstijl"/>
    <w:basedOn w:val="Standaard"/>
    <w:link w:val="StandaardrijksstijlChar"/>
    <w:qFormat/>
    <w:rsid w:val="00D741F3"/>
    <w:pPr>
      <w:autoSpaceDE w:val="0"/>
      <w:autoSpaceDN w:val="0"/>
      <w:adjustRightInd w:val="0"/>
    </w:pPr>
    <w:rPr>
      <w:rFonts w:cs="Arial"/>
      <w:color w:val="000000"/>
      <w:spacing w:val="5"/>
      <w:sz w:val="18"/>
      <w:szCs w:val="18"/>
    </w:rPr>
  </w:style>
  <w:style w:type="character" w:customStyle="1" w:styleId="StandaardrijksstijlChar">
    <w:name w:val="Standaard rijksstijl Char"/>
    <w:basedOn w:val="Standaardalinea-lettertype"/>
    <w:link w:val="Standaardrijksstijl"/>
    <w:rsid w:val="00D741F3"/>
    <w:rPr>
      <w:rFonts w:ascii="Arial" w:eastAsia="Calibri" w:hAnsi="Arial" w:cs="Arial"/>
      <w:color w:val="000000"/>
      <w:spacing w:val="5"/>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ivd.nl/onderwerpen/informatiebeveiliging/beveiligingsproducten/geevalueerde-producte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4C259E-EFDB-445F-AD8F-BCB8E9448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7</Pages>
  <Words>2836</Words>
  <Characters>15602</Characters>
  <Application>Microsoft Office Word</Application>
  <DocSecurity>0</DocSecurity>
  <Lines>130</Lines>
  <Paragraphs>36</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18402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Astrid A.P. de Ru - Snel</dc:creator>
  <cp:keywords/>
  <dc:description/>
  <cp:lastModifiedBy>Anne Matthijs A.M. van Marle</cp:lastModifiedBy>
  <cp:revision>28</cp:revision>
  <dcterms:created xsi:type="dcterms:W3CDTF">2024-08-22T06:07:00Z</dcterms:created>
  <dcterms:modified xsi:type="dcterms:W3CDTF">2025-07-03T06:24:00Z</dcterms:modified>
</cp:coreProperties>
</file>