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A19AEB" w14:textId="2FCC1FD9" w:rsidR="0037709F" w:rsidRPr="0037709F" w:rsidRDefault="0037709F" w:rsidP="0037709F">
      <w:pPr>
        <w:pageBreakBefore/>
        <w:spacing w:after="660" w:line="300" w:lineRule="atLeast"/>
        <w:ind w:left="426"/>
        <w:outlineLvl w:val="0"/>
        <w:rPr>
          <w:rFonts w:ascii="Verdana" w:eastAsia="DejaVu Sans" w:hAnsi="Verdana" w:cs="Times New Roman"/>
          <w:sz w:val="24"/>
          <w:lang w:eastAsia="nl-NL"/>
        </w:rPr>
      </w:pPr>
      <w:bookmarkStart w:id="0" w:name="_Toc46249998"/>
      <w:bookmarkStart w:id="1" w:name="_Toc118189468"/>
      <w:r>
        <w:rPr>
          <w:rFonts w:ascii="Verdana" w:eastAsia="DejaVu Sans" w:hAnsi="Verdana" w:cs="Times New Roman"/>
          <w:sz w:val="24"/>
          <w:lang w:eastAsia="nl-NL"/>
        </w:rPr>
        <w:t xml:space="preserve">Bijlage </w:t>
      </w:r>
      <w:r w:rsidR="001E2A68">
        <w:rPr>
          <w:rFonts w:ascii="Verdana" w:eastAsia="DejaVu Sans" w:hAnsi="Verdana" w:cs="Times New Roman"/>
          <w:sz w:val="24"/>
          <w:lang w:eastAsia="nl-NL"/>
        </w:rPr>
        <w:t>G</w:t>
      </w:r>
      <w:r>
        <w:rPr>
          <w:rFonts w:ascii="Verdana" w:eastAsia="DejaVu Sans" w:hAnsi="Verdana" w:cs="Times New Roman"/>
          <w:sz w:val="24"/>
          <w:lang w:eastAsia="nl-NL"/>
        </w:rPr>
        <w:t xml:space="preserve">  </w:t>
      </w:r>
      <w:r>
        <w:rPr>
          <w:rFonts w:ascii="Verdana" w:eastAsia="DejaVu Sans" w:hAnsi="Verdana" w:cs="Times New Roman"/>
          <w:sz w:val="24"/>
          <w:lang w:eastAsia="nl-NL"/>
        </w:rPr>
        <w:tab/>
      </w:r>
      <w:r w:rsidRPr="0037709F">
        <w:rPr>
          <w:rFonts w:ascii="Verdana" w:eastAsia="DejaVu Sans" w:hAnsi="Verdana" w:cs="Times New Roman"/>
          <w:sz w:val="24"/>
          <w:lang w:eastAsia="nl-NL"/>
        </w:rPr>
        <w:t>Inschrijvingsstaat</w:t>
      </w:r>
      <w:bookmarkEnd w:id="0"/>
      <w:bookmarkEnd w:id="1"/>
      <w:r w:rsidRPr="0037709F">
        <w:rPr>
          <w:rFonts w:ascii="Verdana" w:eastAsia="DejaVu Sans" w:hAnsi="Verdana" w:cs="Times New Roman"/>
          <w:sz w:val="24"/>
          <w:lang w:eastAsia="nl-NL"/>
        </w:rPr>
        <w:t xml:space="preserve"> </w:t>
      </w:r>
    </w:p>
    <w:p w14:paraId="66C0E756" w14:textId="77777777" w:rsidR="0037709F" w:rsidRPr="0037709F" w:rsidRDefault="0037709F" w:rsidP="0037709F">
      <w:pPr>
        <w:ind w:left="426"/>
        <w:rPr>
          <w:rFonts w:ascii="Verdana" w:eastAsia="DejaVu Sans" w:hAnsi="Verdana" w:cs="Times New Roman"/>
          <w:color w:val="000000"/>
          <w:szCs w:val="24"/>
          <w:lang w:eastAsia="nl-NL"/>
        </w:rPr>
      </w:pPr>
    </w:p>
    <w:p w14:paraId="37B710F2" w14:textId="17A794F2" w:rsidR="0037709F" w:rsidRPr="0037709F" w:rsidRDefault="00526F32" w:rsidP="0037709F">
      <w:pPr>
        <w:spacing w:line="240" w:lineRule="atLeast"/>
        <w:ind w:left="426"/>
        <w:rPr>
          <w:rFonts w:ascii="Verdana" w:eastAsia="DejaVu Sans" w:hAnsi="Verdana" w:cs="Times New Roman"/>
          <w:lang w:eastAsia="nl-NL"/>
        </w:rPr>
      </w:pPr>
      <w:r>
        <w:rPr>
          <w:rFonts w:ascii="Verdana" w:eastAsia="DejaVu Sans" w:hAnsi="Verdana" w:cs="Times New Roman"/>
          <w:lang w:eastAsia="nl-NL"/>
        </w:rPr>
        <w:t>Voor de uitvoering van project</w:t>
      </w:r>
      <w:r w:rsidRPr="00526F32">
        <w:t xml:space="preserve"> </w:t>
      </w:r>
      <w:r w:rsidR="00330489">
        <w:t xml:space="preserve">Voortoetsen CAL </w:t>
      </w:r>
      <w:r w:rsidR="0037709F" w:rsidRPr="0037709F">
        <w:rPr>
          <w:rFonts w:ascii="Verdana" w:eastAsia="DejaVu Sans" w:hAnsi="Verdana" w:cs="Times New Roman"/>
          <w:lang w:eastAsia="nl-NL"/>
        </w:rPr>
        <w:t xml:space="preserve">met </w:t>
      </w:r>
      <w:r w:rsidR="0037709F" w:rsidRPr="00414797">
        <w:rPr>
          <w:rFonts w:ascii="Verdana" w:eastAsia="DejaVu Sans" w:hAnsi="Verdana" w:cs="Times New Roman"/>
          <w:lang w:eastAsia="nl-NL"/>
        </w:rPr>
        <w:t>zaaknummer</w:t>
      </w:r>
      <w:r w:rsidR="00414797" w:rsidRPr="00414797">
        <w:rPr>
          <w:rFonts w:ascii="Verdana" w:eastAsia="DejaVu Sans" w:hAnsi="Verdana" w:cs="Times New Roman"/>
          <w:lang w:eastAsia="nl-NL"/>
        </w:rPr>
        <w:t xml:space="preserve"> </w:t>
      </w:r>
      <w:r w:rsidR="00B43006" w:rsidRPr="00B43006">
        <w:rPr>
          <w:rFonts w:ascii="Verdana" w:eastAsia="DejaVu Sans" w:hAnsi="Verdana" w:cs="Times New Roman"/>
          <w:lang w:eastAsia="nl-NL"/>
        </w:rPr>
        <w:t>31206807</w:t>
      </w:r>
    </w:p>
    <w:p w14:paraId="0511F03B" w14:textId="77777777" w:rsidR="0037709F" w:rsidRPr="0037709F" w:rsidRDefault="0037709F" w:rsidP="0037709F">
      <w:pPr>
        <w:tabs>
          <w:tab w:val="left" w:pos="3456"/>
          <w:tab w:val="right" w:pos="9026"/>
        </w:tabs>
        <w:spacing w:line="240" w:lineRule="atLeast"/>
        <w:ind w:left="426"/>
        <w:rPr>
          <w:rFonts w:ascii="Verdana" w:eastAsia="DejaVu Sans" w:hAnsi="Verdana" w:cs="Times New Roman"/>
          <w:lang w:eastAsia="nl-NL"/>
        </w:rPr>
      </w:pPr>
      <w:r w:rsidRPr="0037709F">
        <w:rPr>
          <w:rFonts w:ascii="Verdana" w:eastAsia="DejaVu Sans" w:hAnsi="Verdana" w:cs="Times New Roman"/>
          <w:lang w:eastAsia="nl-NL"/>
        </w:rPr>
        <w:t>Ondergetekende(n): ………………….…………………………….</w:t>
      </w:r>
    </w:p>
    <w:p w14:paraId="1C39B285" w14:textId="77777777" w:rsidR="0037709F" w:rsidRPr="0037709F" w:rsidRDefault="0037709F" w:rsidP="0037709F">
      <w:pPr>
        <w:tabs>
          <w:tab w:val="left" w:pos="3456"/>
          <w:tab w:val="right" w:pos="9026"/>
        </w:tabs>
        <w:spacing w:line="240" w:lineRule="atLeast"/>
        <w:ind w:left="426"/>
        <w:rPr>
          <w:rFonts w:ascii="Verdana" w:eastAsia="DejaVu Sans" w:hAnsi="Verdana" w:cs="Times New Roman"/>
          <w:lang w:eastAsia="nl-NL"/>
        </w:rPr>
      </w:pPr>
    </w:p>
    <w:p w14:paraId="6C825CCC" w14:textId="77777777" w:rsidR="0037709F" w:rsidRPr="0037709F" w:rsidRDefault="0037709F" w:rsidP="0037709F">
      <w:pPr>
        <w:tabs>
          <w:tab w:val="left" w:pos="-1440"/>
          <w:tab w:val="left" w:pos="-72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spacing w:line="240" w:lineRule="atLeast"/>
        <w:ind w:left="426"/>
        <w:rPr>
          <w:rFonts w:ascii="Verdana" w:eastAsia="DejaVu Sans" w:hAnsi="Verdana" w:cs="Times New Roman"/>
          <w:lang w:eastAsia="nl-NL"/>
        </w:rPr>
      </w:pPr>
      <w:r w:rsidRPr="0037709F">
        <w:rPr>
          <w:rFonts w:ascii="Verdana" w:eastAsia="DejaVu Sans" w:hAnsi="Verdana" w:cs="Times New Roman"/>
          <w:lang w:eastAsia="nl-NL"/>
        </w:rPr>
        <w:t>te dezen rechtsgeldig vertegenwoordigd door ………………………….,</w:t>
      </w:r>
    </w:p>
    <w:p w14:paraId="602EFF0F" w14:textId="77777777" w:rsidR="0037709F" w:rsidRPr="0037709F" w:rsidRDefault="0037709F" w:rsidP="0037709F">
      <w:pPr>
        <w:tabs>
          <w:tab w:val="left" w:pos="-1440"/>
          <w:tab w:val="left" w:pos="-72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spacing w:line="240" w:lineRule="atLeast"/>
        <w:ind w:left="426"/>
        <w:rPr>
          <w:rFonts w:ascii="Verdana" w:eastAsia="DejaVu Sans" w:hAnsi="Verdana" w:cs="Times New Roman"/>
          <w:lang w:eastAsia="nl-NL"/>
        </w:rPr>
      </w:pPr>
    </w:p>
    <w:p w14:paraId="05FBD385" w14:textId="77777777" w:rsidR="0037709F" w:rsidRPr="0037709F" w:rsidRDefault="0037709F" w:rsidP="0037709F">
      <w:pPr>
        <w:tabs>
          <w:tab w:val="left" w:pos="-1440"/>
          <w:tab w:val="left" w:pos="-72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spacing w:line="240" w:lineRule="atLeast"/>
        <w:ind w:left="426"/>
        <w:rPr>
          <w:rFonts w:ascii="Verdana" w:eastAsia="DejaVu Sans" w:hAnsi="Verdana" w:cs="Times New Roman"/>
          <w:lang w:eastAsia="nl-NL"/>
        </w:rPr>
      </w:pPr>
      <w:r w:rsidRPr="0037709F">
        <w:rPr>
          <w:rFonts w:ascii="Verdana" w:eastAsia="DejaVu Sans" w:hAnsi="Verdana" w:cs="Times New Roman"/>
          <w:lang w:eastAsia="nl-NL"/>
        </w:rPr>
        <w:t>verklaart (verklaren) zich door ondertekening dezes bereid om diensten te verrichten als beschreven in de aanbestedingsleidraad, tegen onderstaande prijzen (per product) exclusief btw:</w:t>
      </w:r>
    </w:p>
    <w:p w14:paraId="28EE4C77" w14:textId="77777777" w:rsidR="0037709F" w:rsidRPr="0037709F" w:rsidRDefault="0037709F" w:rsidP="0037709F">
      <w:pPr>
        <w:overflowPunct w:val="0"/>
        <w:autoSpaceDE w:val="0"/>
        <w:autoSpaceDN w:val="0"/>
        <w:adjustRightInd w:val="0"/>
        <w:spacing w:line="240" w:lineRule="atLeast"/>
        <w:ind w:left="426"/>
        <w:textAlignment w:val="baseline"/>
        <w:rPr>
          <w:rFonts w:ascii="Verdana" w:eastAsia="Arial Unicode MS" w:hAnsi="Verdana" w:cs="Times New Roman"/>
          <w:b/>
          <w:sz w:val="20"/>
          <w:szCs w:val="20"/>
        </w:rPr>
      </w:pPr>
    </w:p>
    <w:tbl>
      <w:tblPr>
        <w:tblW w:w="9458" w:type="dxa"/>
        <w:tblInd w:w="4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203"/>
        <w:gridCol w:w="992"/>
        <w:gridCol w:w="1985"/>
        <w:gridCol w:w="1842"/>
        <w:gridCol w:w="1436"/>
      </w:tblGrid>
      <w:tr w:rsidR="005C08FC" w:rsidRPr="0037709F" w14:paraId="6EBB8B17" w14:textId="5C570DEB" w:rsidTr="00FB62FC">
        <w:trPr>
          <w:trHeight w:val="267"/>
        </w:trPr>
        <w:tc>
          <w:tcPr>
            <w:tcW w:w="3203" w:type="dxa"/>
            <w:tcBorders>
              <w:top w:val="single" w:sz="4" w:space="0" w:color="auto"/>
              <w:left w:val="single" w:sz="4" w:space="0" w:color="auto"/>
              <w:bottom w:val="single" w:sz="4" w:space="0" w:color="auto"/>
              <w:right w:val="single" w:sz="6" w:space="0" w:color="auto"/>
            </w:tcBorders>
          </w:tcPr>
          <w:p w14:paraId="1FF73B5B" w14:textId="77777777" w:rsidR="005C08FC" w:rsidRPr="005C08FC" w:rsidRDefault="005C08FC" w:rsidP="005C08FC">
            <w:pPr>
              <w:pStyle w:val="Geenafstand"/>
              <w:rPr>
                <w:b/>
                <w:bCs/>
                <w:lang w:eastAsia="nl-NL"/>
              </w:rPr>
            </w:pPr>
            <w:r w:rsidRPr="005C08FC">
              <w:rPr>
                <w:b/>
                <w:bCs/>
                <w:lang w:eastAsia="nl-NL"/>
              </w:rPr>
              <w:t>Diensten / (deel)producten</w:t>
            </w:r>
          </w:p>
        </w:tc>
        <w:tc>
          <w:tcPr>
            <w:tcW w:w="992" w:type="dxa"/>
            <w:tcBorders>
              <w:top w:val="single" w:sz="4" w:space="0" w:color="auto"/>
              <w:left w:val="single" w:sz="6" w:space="0" w:color="auto"/>
              <w:bottom w:val="single" w:sz="4" w:space="0" w:color="auto"/>
              <w:right w:val="single" w:sz="6" w:space="0" w:color="auto"/>
            </w:tcBorders>
          </w:tcPr>
          <w:p w14:paraId="6AACDBA3" w14:textId="77777777" w:rsidR="005C08FC" w:rsidRPr="005C08FC" w:rsidRDefault="005C08FC" w:rsidP="005C08FC">
            <w:pPr>
              <w:pStyle w:val="Geenafstand"/>
              <w:rPr>
                <w:b/>
                <w:bCs/>
                <w:lang w:eastAsia="nl-NL"/>
              </w:rPr>
            </w:pPr>
            <w:r w:rsidRPr="005C08FC">
              <w:rPr>
                <w:b/>
                <w:bCs/>
                <w:lang w:eastAsia="nl-NL"/>
              </w:rPr>
              <w:t>Aantal</w:t>
            </w:r>
          </w:p>
          <w:p w14:paraId="0472E44B" w14:textId="77777777" w:rsidR="005C08FC" w:rsidRPr="005C08FC" w:rsidRDefault="005C08FC" w:rsidP="005C08FC">
            <w:pPr>
              <w:pStyle w:val="Geenafstand"/>
              <w:rPr>
                <w:b/>
                <w:bCs/>
                <w:lang w:eastAsia="nl-NL"/>
              </w:rPr>
            </w:pPr>
          </w:p>
        </w:tc>
        <w:tc>
          <w:tcPr>
            <w:tcW w:w="1985" w:type="dxa"/>
            <w:tcBorders>
              <w:top w:val="single" w:sz="4" w:space="0" w:color="auto"/>
              <w:left w:val="single" w:sz="6" w:space="0" w:color="auto"/>
              <w:bottom w:val="single" w:sz="4" w:space="0" w:color="auto"/>
              <w:right w:val="single" w:sz="4" w:space="0" w:color="auto"/>
            </w:tcBorders>
          </w:tcPr>
          <w:p w14:paraId="46ACD030" w14:textId="5C9BE8C6" w:rsidR="005C08FC" w:rsidRPr="005C08FC" w:rsidRDefault="005C08FC" w:rsidP="005C08FC">
            <w:pPr>
              <w:pStyle w:val="Geenafstand"/>
              <w:rPr>
                <w:b/>
                <w:bCs/>
                <w:lang w:eastAsia="nl-NL"/>
              </w:rPr>
            </w:pPr>
            <w:r w:rsidRPr="005C08FC">
              <w:rPr>
                <w:b/>
                <w:bCs/>
                <w:lang w:eastAsia="nl-NL"/>
              </w:rPr>
              <w:t xml:space="preserve">Uurtarief </w:t>
            </w:r>
            <w:proofErr w:type="spellStart"/>
            <w:r w:rsidRPr="005C08FC">
              <w:rPr>
                <w:b/>
                <w:bCs/>
                <w:lang w:eastAsia="nl-NL"/>
              </w:rPr>
              <w:t>Medior</w:t>
            </w:r>
            <w:proofErr w:type="spellEnd"/>
          </w:p>
        </w:tc>
        <w:tc>
          <w:tcPr>
            <w:tcW w:w="1842" w:type="dxa"/>
            <w:tcBorders>
              <w:top w:val="single" w:sz="4" w:space="0" w:color="auto"/>
              <w:left w:val="single" w:sz="6" w:space="0" w:color="auto"/>
              <w:bottom w:val="single" w:sz="4" w:space="0" w:color="auto"/>
              <w:right w:val="single" w:sz="4" w:space="0" w:color="auto"/>
            </w:tcBorders>
          </w:tcPr>
          <w:p w14:paraId="12BDDD2C" w14:textId="643DD689" w:rsidR="005C08FC" w:rsidRPr="005C08FC" w:rsidRDefault="005C08FC" w:rsidP="005C08FC">
            <w:pPr>
              <w:pStyle w:val="Geenafstand"/>
              <w:rPr>
                <w:b/>
                <w:bCs/>
                <w:lang w:eastAsia="nl-NL"/>
              </w:rPr>
            </w:pPr>
            <w:r w:rsidRPr="005C08FC">
              <w:rPr>
                <w:b/>
                <w:bCs/>
                <w:lang w:eastAsia="nl-NL"/>
              </w:rPr>
              <w:t>Uurtarief Senior</w:t>
            </w:r>
          </w:p>
        </w:tc>
        <w:tc>
          <w:tcPr>
            <w:tcW w:w="1436" w:type="dxa"/>
            <w:tcBorders>
              <w:top w:val="single" w:sz="4" w:space="0" w:color="auto"/>
              <w:left w:val="single" w:sz="6" w:space="0" w:color="auto"/>
              <w:bottom w:val="single" w:sz="4" w:space="0" w:color="auto"/>
              <w:right w:val="single" w:sz="4" w:space="0" w:color="auto"/>
            </w:tcBorders>
          </w:tcPr>
          <w:p w14:paraId="18DA8A93" w14:textId="309EFF36" w:rsidR="005C08FC" w:rsidRPr="005C08FC" w:rsidRDefault="005C08FC" w:rsidP="005C08FC">
            <w:pPr>
              <w:pStyle w:val="Geenafstand"/>
              <w:rPr>
                <w:b/>
                <w:bCs/>
                <w:lang w:eastAsia="nl-NL"/>
              </w:rPr>
            </w:pPr>
            <w:r w:rsidRPr="005C08FC">
              <w:rPr>
                <w:b/>
                <w:bCs/>
                <w:lang w:eastAsia="nl-NL"/>
              </w:rPr>
              <w:t xml:space="preserve">Totaal  kosten </w:t>
            </w:r>
            <w:r w:rsidR="00FB62FC">
              <w:rPr>
                <w:b/>
                <w:bCs/>
                <w:lang w:eastAsia="nl-NL"/>
              </w:rPr>
              <w:t>per product</w:t>
            </w:r>
          </w:p>
        </w:tc>
      </w:tr>
      <w:tr w:rsidR="005C08FC" w:rsidRPr="0037709F" w14:paraId="7C2EC0E3" w14:textId="1302D59D" w:rsidTr="006E4510">
        <w:trPr>
          <w:trHeight w:val="208"/>
        </w:trPr>
        <w:tc>
          <w:tcPr>
            <w:tcW w:w="3203" w:type="dxa"/>
            <w:tcBorders>
              <w:top w:val="single" w:sz="4" w:space="0" w:color="auto"/>
              <w:left w:val="single" w:sz="4" w:space="0" w:color="auto"/>
              <w:bottom w:val="single" w:sz="6" w:space="0" w:color="auto"/>
              <w:right w:val="single" w:sz="6" w:space="0" w:color="auto"/>
            </w:tcBorders>
          </w:tcPr>
          <w:p w14:paraId="2BD3E067" w14:textId="2AB51382" w:rsidR="005C08FC" w:rsidRPr="0058059E" w:rsidRDefault="005C08FC" w:rsidP="005C08FC">
            <w:pPr>
              <w:pStyle w:val="Geenafstand"/>
              <w:rPr>
                <w:sz w:val="16"/>
                <w:szCs w:val="16"/>
              </w:rPr>
            </w:pPr>
            <w:r>
              <w:rPr>
                <w:sz w:val="16"/>
                <w:szCs w:val="16"/>
              </w:rPr>
              <w:t xml:space="preserve">Voortoetsen </w:t>
            </w:r>
            <w:r w:rsidRPr="005C08FC">
              <w:t>(maximaal € 3.</w:t>
            </w:r>
            <w:r w:rsidR="00001B92">
              <w:t>200</w:t>
            </w:r>
            <w:r w:rsidRPr="005C08FC">
              <w:t xml:space="preserve">,- excl. btw per </w:t>
            </w:r>
            <w:proofErr w:type="spellStart"/>
            <w:r w:rsidRPr="005C08FC">
              <w:t>voortoets</w:t>
            </w:r>
            <w:proofErr w:type="spellEnd"/>
            <w:r w:rsidRPr="005C08FC">
              <w:t>)</w:t>
            </w:r>
          </w:p>
        </w:tc>
        <w:tc>
          <w:tcPr>
            <w:tcW w:w="992" w:type="dxa"/>
            <w:tcBorders>
              <w:top w:val="single" w:sz="4" w:space="0" w:color="auto"/>
              <w:left w:val="single" w:sz="6" w:space="0" w:color="auto"/>
              <w:bottom w:val="single" w:sz="6" w:space="0" w:color="auto"/>
              <w:right w:val="single" w:sz="6" w:space="0" w:color="auto"/>
            </w:tcBorders>
          </w:tcPr>
          <w:p w14:paraId="7A548A62" w14:textId="5615C777" w:rsidR="005C08FC" w:rsidRPr="0037709F" w:rsidRDefault="00001B92" w:rsidP="005C08FC">
            <w:pPr>
              <w:pStyle w:val="Geenafstand"/>
              <w:jc w:val="center"/>
              <w:rPr>
                <w:lang w:eastAsia="nl-NL"/>
              </w:rPr>
            </w:pPr>
            <w:r>
              <w:rPr>
                <w:lang w:eastAsia="nl-NL"/>
              </w:rPr>
              <w:t>36</w:t>
            </w:r>
          </w:p>
        </w:tc>
        <w:tc>
          <w:tcPr>
            <w:tcW w:w="1985" w:type="dxa"/>
            <w:tcBorders>
              <w:top w:val="single" w:sz="4" w:space="0" w:color="auto"/>
              <w:left w:val="single" w:sz="6" w:space="0" w:color="auto"/>
              <w:bottom w:val="single" w:sz="6" w:space="0" w:color="auto"/>
              <w:right w:val="single" w:sz="4" w:space="0" w:color="auto"/>
            </w:tcBorders>
            <w:shd w:val="clear" w:color="auto" w:fill="000000" w:themeFill="text1"/>
          </w:tcPr>
          <w:p w14:paraId="184DCFEF" w14:textId="3CFF9907" w:rsidR="005C08FC" w:rsidRPr="006E4510" w:rsidRDefault="005C08FC" w:rsidP="005C08FC">
            <w:pPr>
              <w:tabs>
                <w:tab w:val="left" w:pos="-1440"/>
                <w:tab w:val="left" w:pos="-72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spacing w:line="240" w:lineRule="atLeast"/>
              <w:ind w:left="426"/>
              <w:rPr>
                <w:rFonts w:ascii="Verdana" w:eastAsia="DejaVu Sans" w:hAnsi="Verdana" w:cs="Times New Roman"/>
                <w:highlight w:val="black"/>
                <w:lang w:eastAsia="nl-NL"/>
              </w:rPr>
            </w:pPr>
          </w:p>
        </w:tc>
        <w:tc>
          <w:tcPr>
            <w:tcW w:w="1842" w:type="dxa"/>
            <w:tcBorders>
              <w:top w:val="single" w:sz="4" w:space="0" w:color="auto"/>
              <w:left w:val="single" w:sz="6" w:space="0" w:color="auto"/>
              <w:bottom w:val="single" w:sz="6" w:space="0" w:color="auto"/>
              <w:right w:val="single" w:sz="4" w:space="0" w:color="auto"/>
            </w:tcBorders>
          </w:tcPr>
          <w:p w14:paraId="6EC9A1F4" w14:textId="77777777" w:rsidR="005C08FC" w:rsidRPr="0037709F" w:rsidRDefault="005C08FC" w:rsidP="005C08FC">
            <w:pPr>
              <w:tabs>
                <w:tab w:val="left" w:pos="-1440"/>
                <w:tab w:val="left" w:pos="-72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spacing w:line="240" w:lineRule="atLeast"/>
              <w:ind w:left="426"/>
              <w:rPr>
                <w:rFonts w:ascii="Verdana" w:eastAsia="DejaVu Sans" w:hAnsi="Verdana" w:cs="Times New Roman"/>
                <w:b/>
                <w:lang w:eastAsia="nl-NL"/>
              </w:rPr>
            </w:pPr>
          </w:p>
        </w:tc>
        <w:tc>
          <w:tcPr>
            <w:tcW w:w="1436" w:type="dxa"/>
            <w:tcBorders>
              <w:top w:val="single" w:sz="4" w:space="0" w:color="auto"/>
              <w:left w:val="single" w:sz="6" w:space="0" w:color="auto"/>
              <w:bottom w:val="single" w:sz="6" w:space="0" w:color="auto"/>
              <w:right w:val="single" w:sz="4" w:space="0" w:color="auto"/>
            </w:tcBorders>
          </w:tcPr>
          <w:p w14:paraId="4856F724" w14:textId="37778B42" w:rsidR="005C08FC" w:rsidRPr="0037709F" w:rsidRDefault="005C08FC" w:rsidP="00FB62FC">
            <w:pPr>
              <w:pStyle w:val="Geenafstand"/>
              <w:jc w:val="both"/>
              <w:rPr>
                <w:lang w:eastAsia="nl-NL"/>
              </w:rPr>
            </w:pPr>
            <w:r w:rsidRPr="0037709F">
              <w:rPr>
                <w:lang w:eastAsia="nl-NL"/>
              </w:rPr>
              <w:t xml:space="preserve">€ </w:t>
            </w:r>
            <w:r w:rsidR="00001B92">
              <w:rPr>
                <w:lang w:eastAsia="nl-NL"/>
              </w:rPr>
              <w:t>115.200</w:t>
            </w:r>
            <w:r w:rsidR="006E4510">
              <w:rPr>
                <w:lang w:eastAsia="nl-NL"/>
              </w:rPr>
              <w:t>,-</w:t>
            </w:r>
          </w:p>
        </w:tc>
      </w:tr>
      <w:tr w:rsidR="005C08FC" w:rsidRPr="0037709F" w14:paraId="43507293" w14:textId="4B53F053" w:rsidTr="00FB62FC">
        <w:trPr>
          <w:trHeight w:val="208"/>
        </w:trPr>
        <w:tc>
          <w:tcPr>
            <w:tcW w:w="3203" w:type="dxa"/>
            <w:tcBorders>
              <w:top w:val="single" w:sz="4" w:space="0" w:color="auto"/>
              <w:left w:val="single" w:sz="4" w:space="0" w:color="auto"/>
              <w:bottom w:val="single" w:sz="6" w:space="0" w:color="auto"/>
              <w:right w:val="single" w:sz="6" w:space="0" w:color="auto"/>
            </w:tcBorders>
          </w:tcPr>
          <w:p w14:paraId="28AAC618" w14:textId="77777777" w:rsidR="005C08FC" w:rsidRPr="001F361D" w:rsidRDefault="005C08FC" w:rsidP="005C08FC">
            <w:pPr>
              <w:pStyle w:val="Geenafstand"/>
              <w:rPr>
                <w:u w:val="single"/>
              </w:rPr>
            </w:pPr>
          </w:p>
        </w:tc>
        <w:tc>
          <w:tcPr>
            <w:tcW w:w="992" w:type="dxa"/>
            <w:tcBorders>
              <w:top w:val="single" w:sz="4" w:space="0" w:color="auto"/>
              <w:left w:val="single" w:sz="6" w:space="0" w:color="auto"/>
              <w:bottom w:val="single" w:sz="6" w:space="0" w:color="auto"/>
              <w:right w:val="single" w:sz="6" w:space="0" w:color="auto"/>
            </w:tcBorders>
          </w:tcPr>
          <w:p w14:paraId="3A7E437C" w14:textId="77777777" w:rsidR="005C08FC" w:rsidRPr="0037709F" w:rsidRDefault="005C08FC" w:rsidP="005C08FC">
            <w:pPr>
              <w:pStyle w:val="Geenafstand"/>
              <w:jc w:val="center"/>
              <w:rPr>
                <w:lang w:eastAsia="nl-NL"/>
              </w:rPr>
            </w:pPr>
          </w:p>
        </w:tc>
        <w:tc>
          <w:tcPr>
            <w:tcW w:w="1985" w:type="dxa"/>
            <w:tcBorders>
              <w:top w:val="single" w:sz="4" w:space="0" w:color="auto"/>
              <w:left w:val="single" w:sz="6" w:space="0" w:color="auto"/>
              <w:bottom w:val="single" w:sz="6" w:space="0" w:color="auto"/>
              <w:right w:val="single" w:sz="4" w:space="0" w:color="auto"/>
            </w:tcBorders>
          </w:tcPr>
          <w:p w14:paraId="18EFD1CD" w14:textId="77777777" w:rsidR="005C08FC" w:rsidRPr="0037709F" w:rsidRDefault="005C08FC" w:rsidP="005C08FC">
            <w:pPr>
              <w:tabs>
                <w:tab w:val="left" w:pos="-1440"/>
                <w:tab w:val="left" w:pos="-72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spacing w:line="240" w:lineRule="atLeast"/>
              <w:ind w:left="426"/>
              <w:rPr>
                <w:rFonts w:ascii="Verdana" w:eastAsia="DejaVu Sans" w:hAnsi="Verdana" w:cs="Times New Roman"/>
                <w:lang w:eastAsia="nl-NL"/>
              </w:rPr>
            </w:pPr>
          </w:p>
        </w:tc>
        <w:tc>
          <w:tcPr>
            <w:tcW w:w="1842" w:type="dxa"/>
            <w:tcBorders>
              <w:top w:val="single" w:sz="4" w:space="0" w:color="auto"/>
              <w:left w:val="single" w:sz="6" w:space="0" w:color="auto"/>
              <w:bottom w:val="single" w:sz="6" w:space="0" w:color="auto"/>
              <w:right w:val="single" w:sz="4" w:space="0" w:color="auto"/>
            </w:tcBorders>
          </w:tcPr>
          <w:p w14:paraId="6E378E98" w14:textId="77777777" w:rsidR="005C08FC" w:rsidRPr="0037709F" w:rsidRDefault="005C08FC" w:rsidP="005C08FC">
            <w:pPr>
              <w:tabs>
                <w:tab w:val="left" w:pos="-1440"/>
                <w:tab w:val="left" w:pos="-72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spacing w:line="240" w:lineRule="atLeast"/>
              <w:ind w:left="426"/>
              <w:rPr>
                <w:rFonts w:ascii="Verdana" w:eastAsia="DejaVu Sans" w:hAnsi="Verdana" w:cs="Times New Roman"/>
                <w:lang w:eastAsia="nl-NL"/>
              </w:rPr>
            </w:pPr>
          </w:p>
        </w:tc>
        <w:tc>
          <w:tcPr>
            <w:tcW w:w="1436" w:type="dxa"/>
            <w:tcBorders>
              <w:top w:val="single" w:sz="4" w:space="0" w:color="auto"/>
              <w:left w:val="single" w:sz="6" w:space="0" w:color="auto"/>
              <w:bottom w:val="single" w:sz="6" w:space="0" w:color="auto"/>
              <w:right w:val="single" w:sz="4" w:space="0" w:color="auto"/>
            </w:tcBorders>
          </w:tcPr>
          <w:p w14:paraId="64665361" w14:textId="77777777" w:rsidR="005C08FC" w:rsidRPr="0037709F" w:rsidRDefault="005C08FC" w:rsidP="00FB62FC">
            <w:pPr>
              <w:pStyle w:val="Geenafstand"/>
              <w:jc w:val="both"/>
              <w:rPr>
                <w:lang w:eastAsia="nl-NL"/>
              </w:rPr>
            </w:pPr>
          </w:p>
        </w:tc>
      </w:tr>
      <w:tr w:rsidR="005C08FC" w:rsidRPr="0037709F" w14:paraId="237678AB" w14:textId="44999B50" w:rsidTr="00FB62FC">
        <w:trPr>
          <w:trHeight w:val="208"/>
        </w:trPr>
        <w:tc>
          <w:tcPr>
            <w:tcW w:w="3203" w:type="dxa"/>
            <w:vMerge w:val="restart"/>
            <w:tcBorders>
              <w:top w:val="single" w:sz="4" w:space="0" w:color="auto"/>
              <w:left w:val="single" w:sz="4" w:space="0" w:color="auto"/>
              <w:right w:val="single" w:sz="6" w:space="0" w:color="auto"/>
            </w:tcBorders>
          </w:tcPr>
          <w:p w14:paraId="3FE76A23" w14:textId="31EA2AD9" w:rsidR="00FB62FC" w:rsidRDefault="005C08FC" w:rsidP="005C08FC">
            <w:pPr>
              <w:pStyle w:val="Geenafstand"/>
            </w:pPr>
            <w:r>
              <w:rPr>
                <w:sz w:val="16"/>
                <w:szCs w:val="16"/>
              </w:rPr>
              <w:t>Overleggen: Inhoudelijke</w:t>
            </w:r>
            <w:r w:rsidR="00E47160">
              <w:rPr>
                <w:sz w:val="16"/>
                <w:szCs w:val="16"/>
              </w:rPr>
              <w:t xml:space="preserve"> +</w:t>
            </w:r>
            <w:r>
              <w:rPr>
                <w:sz w:val="16"/>
                <w:szCs w:val="16"/>
              </w:rPr>
              <w:t xml:space="preserve"> </w:t>
            </w:r>
            <w:r w:rsidR="00FB62FC">
              <w:rPr>
                <w:sz w:val="16"/>
                <w:szCs w:val="16"/>
              </w:rPr>
              <w:t>VGO</w:t>
            </w:r>
            <w:r>
              <w:rPr>
                <w:sz w:val="16"/>
                <w:szCs w:val="16"/>
              </w:rPr>
              <w:t xml:space="preserve"> </w:t>
            </w:r>
            <w:r w:rsidRPr="005C08FC">
              <w:t xml:space="preserve">                 </w:t>
            </w:r>
            <w:r w:rsidR="00FB62FC">
              <w:t xml:space="preserve"> </w:t>
            </w:r>
          </w:p>
          <w:p w14:paraId="004847B9" w14:textId="4118C94D" w:rsidR="005C08FC" w:rsidRPr="005C08FC" w:rsidRDefault="00FB62FC" w:rsidP="005C08FC">
            <w:pPr>
              <w:pStyle w:val="Geenafstand"/>
              <w:rPr>
                <w:sz w:val="16"/>
                <w:szCs w:val="16"/>
              </w:rPr>
            </w:pPr>
            <w:r>
              <w:t xml:space="preserve">                 </w:t>
            </w:r>
            <w:r w:rsidRPr="005C08FC">
              <w:rPr>
                <w:rFonts w:cs="Verdana"/>
                <w:color w:val="000000"/>
                <w:sz w:val="16"/>
                <w:szCs w:val="16"/>
              </w:rPr>
              <w:t>Financieel</w:t>
            </w:r>
            <w:r w:rsidR="005C08FC" w:rsidRPr="005C08FC">
              <w:rPr>
                <w:rFonts w:cs="Verdana"/>
                <w:color w:val="000000"/>
                <w:sz w:val="16"/>
                <w:szCs w:val="16"/>
              </w:rPr>
              <w:t xml:space="preserve"> </w:t>
            </w:r>
            <w:r>
              <w:rPr>
                <w:sz w:val="16"/>
                <w:szCs w:val="16"/>
              </w:rPr>
              <w:t xml:space="preserve">VGO </w:t>
            </w:r>
            <w:r w:rsidRPr="005C08FC">
              <w:t xml:space="preserve"> </w:t>
            </w:r>
          </w:p>
        </w:tc>
        <w:tc>
          <w:tcPr>
            <w:tcW w:w="992" w:type="dxa"/>
            <w:tcBorders>
              <w:top w:val="single" w:sz="4" w:space="0" w:color="auto"/>
              <w:left w:val="single" w:sz="6" w:space="0" w:color="auto"/>
              <w:bottom w:val="single" w:sz="6" w:space="0" w:color="auto"/>
              <w:right w:val="single" w:sz="6" w:space="0" w:color="auto"/>
            </w:tcBorders>
          </w:tcPr>
          <w:p w14:paraId="6FF44145" w14:textId="55DB30E4" w:rsidR="005C08FC" w:rsidRPr="0037709F" w:rsidRDefault="00001B92" w:rsidP="005C08FC">
            <w:pPr>
              <w:pStyle w:val="Geenafstand"/>
              <w:jc w:val="center"/>
              <w:rPr>
                <w:lang w:eastAsia="nl-NL"/>
              </w:rPr>
            </w:pPr>
            <w:r>
              <w:rPr>
                <w:lang w:eastAsia="nl-NL"/>
              </w:rPr>
              <w:t>2</w:t>
            </w:r>
          </w:p>
        </w:tc>
        <w:tc>
          <w:tcPr>
            <w:tcW w:w="1985" w:type="dxa"/>
            <w:tcBorders>
              <w:top w:val="single" w:sz="4" w:space="0" w:color="auto"/>
              <w:left w:val="single" w:sz="6" w:space="0" w:color="auto"/>
              <w:bottom w:val="single" w:sz="6" w:space="0" w:color="auto"/>
              <w:right w:val="single" w:sz="4" w:space="0" w:color="auto"/>
            </w:tcBorders>
          </w:tcPr>
          <w:p w14:paraId="0878F5B3" w14:textId="77777777" w:rsidR="005C08FC" w:rsidRPr="0037709F" w:rsidRDefault="005C08FC" w:rsidP="005C08FC">
            <w:pPr>
              <w:tabs>
                <w:tab w:val="left" w:pos="-1440"/>
                <w:tab w:val="left" w:pos="-72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spacing w:line="240" w:lineRule="atLeast"/>
              <w:ind w:left="426"/>
              <w:rPr>
                <w:rFonts w:ascii="Verdana" w:eastAsia="DejaVu Sans" w:hAnsi="Verdana" w:cs="Times New Roman"/>
                <w:lang w:eastAsia="nl-NL"/>
              </w:rPr>
            </w:pPr>
          </w:p>
        </w:tc>
        <w:tc>
          <w:tcPr>
            <w:tcW w:w="1842" w:type="dxa"/>
            <w:tcBorders>
              <w:top w:val="single" w:sz="4" w:space="0" w:color="auto"/>
              <w:left w:val="single" w:sz="6" w:space="0" w:color="auto"/>
              <w:bottom w:val="single" w:sz="6" w:space="0" w:color="auto"/>
              <w:right w:val="single" w:sz="4" w:space="0" w:color="auto"/>
            </w:tcBorders>
          </w:tcPr>
          <w:p w14:paraId="53E81531" w14:textId="77777777" w:rsidR="005C08FC" w:rsidRPr="0037709F" w:rsidRDefault="005C08FC" w:rsidP="005C08FC">
            <w:pPr>
              <w:tabs>
                <w:tab w:val="left" w:pos="-1440"/>
                <w:tab w:val="left" w:pos="-72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spacing w:line="240" w:lineRule="atLeast"/>
              <w:ind w:left="426"/>
              <w:rPr>
                <w:rFonts w:ascii="Verdana" w:eastAsia="DejaVu Sans" w:hAnsi="Verdana" w:cs="Times New Roman"/>
                <w:lang w:eastAsia="nl-NL"/>
              </w:rPr>
            </w:pPr>
          </w:p>
        </w:tc>
        <w:tc>
          <w:tcPr>
            <w:tcW w:w="1436" w:type="dxa"/>
            <w:tcBorders>
              <w:top w:val="single" w:sz="4" w:space="0" w:color="auto"/>
              <w:left w:val="single" w:sz="6" w:space="0" w:color="auto"/>
              <w:bottom w:val="single" w:sz="6" w:space="0" w:color="auto"/>
              <w:right w:val="single" w:sz="4" w:space="0" w:color="auto"/>
            </w:tcBorders>
          </w:tcPr>
          <w:p w14:paraId="0981DD6F" w14:textId="77777777" w:rsidR="005C08FC" w:rsidRPr="0037709F" w:rsidRDefault="005C08FC" w:rsidP="00FB62FC">
            <w:pPr>
              <w:pStyle w:val="Geenafstand"/>
              <w:jc w:val="both"/>
              <w:rPr>
                <w:lang w:eastAsia="nl-NL"/>
              </w:rPr>
            </w:pPr>
          </w:p>
        </w:tc>
      </w:tr>
      <w:tr w:rsidR="005C08FC" w:rsidRPr="0037709F" w14:paraId="6CD742F3" w14:textId="56189CA0" w:rsidTr="00FB62FC">
        <w:trPr>
          <w:trHeight w:val="208"/>
        </w:trPr>
        <w:tc>
          <w:tcPr>
            <w:tcW w:w="3203" w:type="dxa"/>
            <w:vMerge/>
            <w:tcBorders>
              <w:left w:val="single" w:sz="4" w:space="0" w:color="auto"/>
              <w:bottom w:val="single" w:sz="6" w:space="0" w:color="auto"/>
              <w:right w:val="single" w:sz="6" w:space="0" w:color="auto"/>
            </w:tcBorders>
          </w:tcPr>
          <w:p w14:paraId="13000B25" w14:textId="3916201D" w:rsidR="005C08FC" w:rsidRPr="00824D8A" w:rsidRDefault="005C08FC" w:rsidP="005C08FC">
            <w:pPr>
              <w:pStyle w:val="Geenafstand"/>
              <w:rPr>
                <w:u w:val="single"/>
              </w:rPr>
            </w:pPr>
          </w:p>
        </w:tc>
        <w:tc>
          <w:tcPr>
            <w:tcW w:w="992" w:type="dxa"/>
            <w:tcBorders>
              <w:top w:val="single" w:sz="6" w:space="0" w:color="auto"/>
              <w:left w:val="single" w:sz="6" w:space="0" w:color="auto"/>
              <w:bottom w:val="single" w:sz="6" w:space="0" w:color="auto"/>
              <w:right w:val="single" w:sz="6" w:space="0" w:color="auto"/>
            </w:tcBorders>
          </w:tcPr>
          <w:p w14:paraId="03B847D0" w14:textId="01B7A00B" w:rsidR="005C08FC" w:rsidRPr="0037709F" w:rsidRDefault="00001B92" w:rsidP="005C08FC">
            <w:pPr>
              <w:pStyle w:val="Geenafstand"/>
              <w:jc w:val="center"/>
              <w:rPr>
                <w:lang w:eastAsia="nl-NL"/>
              </w:rPr>
            </w:pPr>
            <w:r>
              <w:rPr>
                <w:lang w:eastAsia="nl-NL"/>
              </w:rPr>
              <w:t>2</w:t>
            </w:r>
          </w:p>
        </w:tc>
        <w:tc>
          <w:tcPr>
            <w:tcW w:w="1985" w:type="dxa"/>
            <w:tcBorders>
              <w:top w:val="single" w:sz="6" w:space="0" w:color="auto"/>
              <w:left w:val="single" w:sz="6" w:space="0" w:color="auto"/>
              <w:bottom w:val="single" w:sz="6" w:space="0" w:color="auto"/>
              <w:right w:val="single" w:sz="4" w:space="0" w:color="auto"/>
            </w:tcBorders>
          </w:tcPr>
          <w:p w14:paraId="4FA7A0F9" w14:textId="77777777" w:rsidR="005C08FC" w:rsidRPr="0037709F" w:rsidRDefault="005C08FC" w:rsidP="005C08FC">
            <w:pPr>
              <w:tabs>
                <w:tab w:val="left" w:pos="-1440"/>
                <w:tab w:val="left" w:pos="-72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spacing w:line="240" w:lineRule="atLeast"/>
              <w:ind w:left="426"/>
              <w:rPr>
                <w:rFonts w:ascii="Verdana" w:eastAsia="DejaVu Sans" w:hAnsi="Verdana" w:cs="Times New Roman"/>
                <w:lang w:eastAsia="nl-NL"/>
              </w:rPr>
            </w:pPr>
          </w:p>
        </w:tc>
        <w:tc>
          <w:tcPr>
            <w:tcW w:w="1842" w:type="dxa"/>
            <w:tcBorders>
              <w:top w:val="single" w:sz="6" w:space="0" w:color="auto"/>
              <w:left w:val="single" w:sz="6" w:space="0" w:color="auto"/>
              <w:bottom w:val="single" w:sz="6" w:space="0" w:color="auto"/>
              <w:right w:val="single" w:sz="4" w:space="0" w:color="auto"/>
            </w:tcBorders>
          </w:tcPr>
          <w:p w14:paraId="093D93E6" w14:textId="77777777" w:rsidR="005C08FC" w:rsidRPr="0037709F" w:rsidRDefault="005C08FC" w:rsidP="005C08FC">
            <w:pPr>
              <w:tabs>
                <w:tab w:val="left" w:pos="-1440"/>
                <w:tab w:val="left" w:pos="-72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spacing w:line="240" w:lineRule="atLeast"/>
              <w:ind w:left="426"/>
              <w:rPr>
                <w:rFonts w:ascii="Verdana" w:eastAsia="DejaVu Sans" w:hAnsi="Verdana" w:cs="Times New Roman"/>
                <w:lang w:eastAsia="nl-NL"/>
              </w:rPr>
            </w:pPr>
          </w:p>
        </w:tc>
        <w:tc>
          <w:tcPr>
            <w:tcW w:w="1436" w:type="dxa"/>
            <w:tcBorders>
              <w:top w:val="single" w:sz="6" w:space="0" w:color="auto"/>
              <w:left w:val="single" w:sz="6" w:space="0" w:color="auto"/>
              <w:bottom w:val="single" w:sz="6" w:space="0" w:color="auto"/>
              <w:right w:val="single" w:sz="4" w:space="0" w:color="auto"/>
            </w:tcBorders>
          </w:tcPr>
          <w:p w14:paraId="1A5F9601" w14:textId="77777777" w:rsidR="005C08FC" w:rsidRPr="0037709F" w:rsidRDefault="005C08FC" w:rsidP="00FB62FC">
            <w:pPr>
              <w:pStyle w:val="Geenafstand"/>
              <w:jc w:val="both"/>
              <w:rPr>
                <w:lang w:eastAsia="nl-NL"/>
              </w:rPr>
            </w:pPr>
          </w:p>
        </w:tc>
      </w:tr>
      <w:tr w:rsidR="005C08FC" w:rsidRPr="0037709F" w14:paraId="20EA18BC" w14:textId="600A67B9" w:rsidTr="00FB62FC">
        <w:trPr>
          <w:trHeight w:val="208"/>
        </w:trPr>
        <w:tc>
          <w:tcPr>
            <w:tcW w:w="3203" w:type="dxa"/>
            <w:tcBorders>
              <w:top w:val="single" w:sz="6" w:space="0" w:color="auto"/>
              <w:left w:val="single" w:sz="4" w:space="0" w:color="auto"/>
              <w:bottom w:val="single" w:sz="6" w:space="0" w:color="auto"/>
              <w:right w:val="single" w:sz="6" w:space="0" w:color="auto"/>
            </w:tcBorders>
          </w:tcPr>
          <w:p w14:paraId="193063F5" w14:textId="7EBDA649" w:rsidR="005C08FC" w:rsidRPr="0058059E" w:rsidRDefault="005C08FC" w:rsidP="005C08FC">
            <w:pPr>
              <w:pStyle w:val="Geenafstand"/>
              <w:rPr>
                <w:sz w:val="16"/>
                <w:szCs w:val="16"/>
              </w:rPr>
            </w:pPr>
          </w:p>
        </w:tc>
        <w:tc>
          <w:tcPr>
            <w:tcW w:w="992" w:type="dxa"/>
            <w:tcBorders>
              <w:top w:val="single" w:sz="6" w:space="0" w:color="auto"/>
              <w:left w:val="single" w:sz="6" w:space="0" w:color="auto"/>
              <w:bottom w:val="single" w:sz="6" w:space="0" w:color="auto"/>
              <w:right w:val="single" w:sz="6" w:space="0" w:color="auto"/>
            </w:tcBorders>
          </w:tcPr>
          <w:p w14:paraId="70777542" w14:textId="77777777" w:rsidR="005C08FC" w:rsidRPr="0037709F" w:rsidRDefault="005C08FC" w:rsidP="005C08FC">
            <w:pPr>
              <w:pStyle w:val="Geenafstand"/>
              <w:jc w:val="center"/>
              <w:rPr>
                <w:lang w:eastAsia="nl-NL"/>
              </w:rPr>
            </w:pPr>
          </w:p>
        </w:tc>
        <w:tc>
          <w:tcPr>
            <w:tcW w:w="1985" w:type="dxa"/>
            <w:tcBorders>
              <w:top w:val="single" w:sz="6" w:space="0" w:color="auto"/>
              <w:left w:val="single" w:sz="6" w:space="0" w:color="auto"/>
              <w:bottom w:val="single" w:sz="6" w:space="0" w:color="auto"/>
              <w:right w:val="single" w:sz="4" w:space="0" w:color="auto"/>
            </w:tcBorders>
          </w:tcPr>
          <w:p w14:paraId="31DA5B37" w14:textId="77777777" w:rsidR="005C08FC" w:rsidRPr="0037709F" w:rsidRDefault="005C08FC" w:rsidP="005C08FC">
            <w:pPr>
              <w:tabs>
                <w:tab w:val="left" w:pos="-1440"/>
                <w:tab w:val="left" w:pos="-72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spacing w:line="240" w:lineRule="atLeast"/>
              <w:ind w:left="426"/>
              <w:rPr>
                <w:rFonts w:ascii="Verdana" w:eastAsia="DejaVu Sans" w:hAnsi="Verdana" w:cs="Times New Roman"/>
                <w:lang w:eastAsia="nl-NL"/>
              </w:rPr>
            </w:pPr>
          </w:p>
        </w:tc>
        <w:tc>
          <w:tcPr>
            <w:tcW w:w="1842" w:type="dxa"/>
            <w:tcBorders>
              <w:top w:val="single" w:sz="6" w:space="0" w:color="auto"/>
              <w:left w:val="single" w:sz="6" w:space="0" w:color="auto"/>
              <w:bottom w:val="single" w:sz="6" w:space="0" w:color="auto"/>
              <w:right w:val="single" w:sz="4" w:space="0" w:color="auto"/>
            </w:tcBorders>
          </w:tcPr>
          <w:p w14:paraId="0A3A095D" w14:textId="77777777" w:rsidR="005C08FC" w:rsidRPr="0037709F" w:rsidRDefault="005C08FC" w:rsidP="005C08FC">
            <w:pPr>
              <w:tabs>
                <w:tab w:val="left" w:pos="-1440"/>
                <w:tab w:val="left" w:pos="-72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spacing w:line="240" w:lineRule="atLeast"/>
              <w:ind w:left="426"/>
              <w:rPr>
                <w:rFonts w:ascii="Verdana" w:eastAsia="DejaVu Sans" w:hAnsi="Verdana" w:cs="Times New Roman"/>
                <w:lang w:eastAsia="nl-NL"/>
              </w:rPr>
            </w:pPr>
          </w:p>
        </w:tc>
        <w:tc>
          <w:tcPr>
            <w:tcW w:w="1436" w:type="dxa"/>
            <w:tcBorders>
              <w:top w:val="single" w:sz="6" w:space="0" w:color="auto"/>
              <w:left w:val="single" w:sz="6" w:space="0" w:color="auto"/>
              <w:bottom w:val="single" w:sz="6" w:space="0" w:color="auto"/>
              <w:right w:val="single" w:sz="4" w:space="0" w:color="auto"/>
            </w:tcBorders>
          </w:tcPr>
          <w:p w14:paraId="6F85F080" w14:textId="77777777" w:rsidR="005C08FC" w:rsidRPr="0037709F" w:rsidRDefault="005C08FC" w:rsidP="00FB62FC">
            <w:pPr>
              <w:pStyle w:val="Geenafstand"/>
              <w:jc w:val="both"/>
              <w:rPr>
                <w:lang w:eastAsia="nl-NL"/>
              </w:rPr>
            </w:pPr>
          </w:p>
        </w:tc>
      </w:tr>
      <w:tr w:rsidR="005C08FC" w:rsidRPr="0037709F" w14:paraId="4A3E54C6" w14:textId="006855CA" w:rsidTr="00FB62FC">
        <w:trPr>
          <w:trHeight w:val="208"/>
        </w:trPr>
        <w:tc>
          <w:tcPr>
            <w:tcW w:w="3203" w:type="dxa"/>
            <w:tcBorders>
              <w:top w:val="single" w:sz="6" w:space="0" w:color="auto"/>
              <w:left w:val="single" w:sz="4" w:space="0" w:color="auto"/>
              <w:bottom w:val="single" w:sz="6" w:space="0" w:color="auto"/>
              <w:right w:val="single" w:sz="6" w:space="0" w:color="auto"/>
            </w:tcBorders>
          </w:tcPr>
          <w:p w14:paraId="4FC3B046" w14:textId="757A53DE" w:rsidR="005C08FC" w:rsidRPr="005C08FC" w:rsidRDefault="005C08FC" w:rsidP="005C08FC">
            <w:pPr>
              <w:pStyle w:val="Geenafstand"/>
              <w:rPr>
                <w:rFonts w:cs="Verdana"/>
                <w:color w:val="000000"/>
                <w:sz w:val="16"/>
                <w:szCs w:val="16"/>
              </w:rPr>
            </w:pPr>
            <w:r w:rsidRPr="005C08FC">
              <w:rPr>
                <w:rFonts w:cs="Verdana"/>
                <w:color w:val="000000"/>
                <w:sz w:val="16"/>
                <w:szCs w:val="16"/>
              </w:rPr>
              <w:t>Klant</w:t>
            </w:r>
            <w:r w:rsidR="00E47160">
              <w:rPr>
                <w:rFonts w:cs="Verdana"/>
                <w:color w:val="000000"/>
                <w:sz w:val="16"/>
                <w:szCs w:val="16"/>
              </w:rPr>
              <w:t xml:space="preserve"> </w:t>
            </w:r>
            <w:r w:rsidR="00FB62FC">
              <w:rPr>
                <w:rFonts w:cs="Verdana"/>
                <w:color w:val="000000"/>
                <w:sz w:val="16"/>
                <w:szCs w:val="16"/>
              </w:rPr>
              <w:t>t</w:t>
            </w:r>
            <w:r w:rsidR="00FB62FC" w:rsidRPr="005C08FC">
              <w:rPr>
                <w:rFonts w:cs="Verdana"/>
                <w:color w:val="000000"/>
                <w:sz w:val="16"/>
                <w:szCs w:val="16"/>
              </w:rPr>
              <w:t>evredenheid</w:t>
            </w:r>
            <w:r w:rsidR="00FB62FC">
              <w:rPr>
                <w:rFonts w:cs="Verdana"/>
                <w:color w:val="000000"/>
                <w:sz w:val="16"/>
                <w:szCs w:val="16"/>
              </w:rPr>
              <w:t>s</w:t>
            </w:r>
            <w:r w:rsidRPr="005C08FC">
              <w:rPr>
                <w:rFonts w:cs="Verdana"/>
                <w:color w:val="000000"/>
                <w:sz w:val="16"/>
                <w:szCs w:val="16"/>
              </w:rPr>
              <w:t>meting</w:t>
            </w:r>
          </w:p>
        </w:tc>
        <w:tc>
          <w:tcPr>
            <w:tcW w:w="992" w:type="dxa"/>
            <w:tcBorders>
              <w:top w:val="single" w:sz="6" w:space="0" w:color="auto"/>
              <w:left w:val="single" w:sz="6" w:space="0" w:color="auto"/>
              <w:bottom w:val="single" w:sz="6" w:space="0" w:color="auto"/>
              <w:right w:val="single" w:sz="6" w:space="0" w:color="auto"/>
            </w:tcBorders>
          </w:tcPr>
          <w:p w14:paraId="214E4E50" w14:textId="61725423" w:rsidR="005C08FC" w:rsidRPr="0037709F" w:rsidRDefault="00001B92" w:rsidP="005C08FC">
            <w:pPr>
              <w:pStyle w:val="Geenafstand"/>
              <w:jc w:val="center"/>
              <w:rPr>
                <w:b/>
                <w:lang w:eastAsia="nl-NL"/>
              </w:rPr>
            </w:pPr>
            <w:r>
              <w:rPr>
                <w:lang w:eastAsia="nl-NL"/>
              </w:rPr>
              <w:t>2</w:t>
            </w:r>
          </w:p>
        </w:tc>
        <w:tc>
          <w:tcPr>
            <w:tcW w:w="1985" w:type="dxa"/>
            <w:tcBorders>
              <w:top w:val="single" w:sz="6" w:space="0" w:color="auto"/>
              <w:left w:val="single" w:sz="6" w:space="0" w:color="auto"/>
              <w:bottom w:val="single" w:sz="6" w:space="0" w:color="auto"/>
              <w:right w:val="single" w:sz="4" w:space="0" w:color="auto"/>
            </w:tcBorders>
          </w:tcPr>
          <w:p w14:paraId="541F2795" w14:textId="77777777" w:rsidR="005C08FC" w:rsidRPr="0037709F" w:rsidRDefault="005C08FC" w:rsidP="005C08FC">
            <w:pPr>
              <w:tabs>
                <w:tab w:val="left" w:pos="-1440"/>
                <w:tab w:val="left" w:pos="-72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spacing w:line="240" w:lineRule="atLeast"/>
              <w:ind w:left="426"/>
              <w:rPr>
                <w:rFonts w:ascii="Verdana" w:eastAsia="DejaVu Sans" w:hAnsi="Verdana" w:cs="Times New Roman"/>
                <w:b/>
                <w:lang w:eastAsia="nl-NL"/>
              </w:rPr>
            </w:pPr>
          </w:p>
        </w:tc>
        <w:tc>
          <w:tcPr>
            <w:tcW w:w="1842" w:type="dxa"/>
            <w:tcBorders>
              <w:top w:val="single" w:sz="6" w:space="0" w:color="auto"/>
              <w:left w:val="single" w:sz="6" w:space="0" w:color="auto"/>
              <w:bottom w:val="single" w:sz="6" w:space="0" w:color="auto"/>
              <w:right w:val="single" w:sz="4" w:space="0" w:color="auto"/>
            </w:tcBorders>
          </w:tcPr>
          <w:p w14:paraId="3DAFE074" w14:textId="77777777" w:rsidR="005C08FC" w:rsidRPr="0037709F" w:rsidRDefault="005C08FC" w:rsidP="005C08FC">
            <w:pPr>
              <w:tabs>
                <w:tab w:val="left" w:pos="-1440"/>
                <w:tab w:val="left" w:pos="-72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spacing w:line="240" w:lineRule="atLeast"/>
              <w:ind w:left="426"/>
              <w:rPr>
                <w:rFonts w:ascii="Verdana" w:eastAsia="DejaVu Sans" w:hAnsi="Verdana" w:cs="Times New Roman"/>
                <w:b/>
                <w:lang w:eastAsia="nl-NL"/>
              </w:rPr>
            </w:pPr>
          </w:p>
        </w:tc>
        <w:tc>
          <w:tcPr>
            <w:tcW w:w="1436" w:type="dxa"/>
            <w:tcBorders>
              <w:top w:val="single" w:sz="6" w:space="0" w:color="auto"/>
              <w:left w:val="single" w:sz="6" w:space="0" w:color="auto"/>
              <w:bottom w:val="single" w:sz="6" w:space="0" w:color="auto"/>
              <w:right w:val="single" w:sz="4" w:space="0" w:color="auto"/>
            </w:tcBorders>
          </w:tcPr>
          <w:p w14:paraId="1F429338" w14:textId="77777777" w:rsidR="005C08FC" w:rsidRPr="0037709F" w:rsidRDefault="005C08FC" w:rsidP="00FB62FC">
            <w:pPr>
              <w:pStyle w:val="Geenafstand"/>
              <w:jc w:val="both"/>
              <w:rPr>
                <w:lang w:eastAsia="nl-NL"/>
              </w:rPr>
            </w:pPr>
          </w:p>
        </w:tc>
      </w:tr>
      <w:tr w:rsidR="005C08FC" w:rsidRPr="0037709F" w14:paraId="3AD79C81" w14:textId="58167B5F" w:rsidTr="00FB62FC">
        <w:trPr>
          <w:trHeight w:val="208"/>
        </w:trPr>
        <w:tc>
          <w:tcPr>
            <w:tcW w:w="3203" w:type="dxa"/>
            <w:tcBorders>
              <w:top w:val="single" w:sz="6" w:space="0" w:color="auto"/>
              <w:left w:val="single" w:sz="4" w:space="0" w:color="auto"/>
              <w:bottom w:val="single" w:sz="6" w:space="0" w:color="auto"/>
              <w:right w:val="single" w:sz="6" w:space="0" w:color="auto"/>
            </w:tcBorders>
          </w:tcPr>
          <w:p w14:paraId="5446FB02" w14:textId="696D9B7F" w:rsidR="005C08FC" w:rsidRPr="0058059E" w:rsidRDefault="005C08FC" w:rsidP="005C08FC">
            <w:pPr>
              <w:pStyle w:val="Geenafstand"/>
              <w:rPr>
                <w:sz w:val="16"/>
                <w:szCs w:val="16"/>
              </w:rPr>
            </w:pPr>
          </w:p>
        </w:tc>
        <w:tc>
          <w:tcPr>
            <w:tcW w:w="992" w:type="dxa"/>
            <w:tcBorders>
              <w:top w:val="single" w:sz="6" w:space="0" w:color="auto"/>
              <w:left w:val="single" w:sz="6" w:space="0" w:color="auto"/>
              <w:bottom w:val="single" w:sz="6" w:space="0" w:color="auto"/>
              <w:right w:val="single" w:sz="6" w:space="0" w:color="auto"/>
            </w:tcBorders>
          </w:tcPr>
          <w:p w14:paraId="421855B7" w14:textId="77777777" w:rsidR="005C08FC" w:rsidRPr="0037709F" w:rsidRDefault="005C08FC" w:rsidP="005C08FC">
            <w:pPr>
              <w:pStyle w:val="Geenafstand"/>
              <w:jc w:val="center"/>
              <w:rPr>
                <w:b/>
                <w:lang w:eastAsia="nl-NL"/>
              </w:rPr>
            </w:pPr>
          </w:p>
        </w:tc>
        <w:tc>
          <w:tcPr>
            <w:tcW w:w="1985" w:type="dxa"/>
            <w:tcBorders>
              <w:top w:val="single" w:sz="6" w:space="0" w:color="auto"/>
              <w:left w:val="single" w:sz="6" w:space="0" w:color="auto"/>
              <w:bottom w:val="single" w:sz="6" w:space="0" w:color="auto"/>
              <w:right w:val="single" w:sz="4" w:space="0" w:color="auto"/>
            </w:tcBorders>
          </w:tcPr>
          <w:p w14:paraId="3A9D2D17" w14:textId="77777777" w:rsidR="005C08FC" w:rsidRPr="0037709F" w:rsidRDefault="005C08FC" w:rsidP="005C08FC">
            <w:pPr>
              <w:tabs>
                <w:tab w:val="left" w:pos="-1440"/>
                <w:tab w:val="left" w:pos="-72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spacing w:line="240" w:lineRule="atLeast"/>
              <w:ind w:left="426"/>
              <w:rPr>
                <w:rFonts w:ascii="Verdana" w:eastAsia="DejaVu Sans" w:hAnsi="Verdana" w:cs="Times New Roman"/>
                <w:b/>
                <w:lang w:eastAsia="nl-NL"/>
              </w:rPr>
            </w:pPr>
          </w:p>
        </w:tc>
        <w:tc>
          <w:tcPr>
            <w:tcW w:w="1842" w:type="dxa"/>
            <w:tcBorders>
              <w:top w:val="single" w:sz="6" w:space="0" w:color="auto"/>
              <w:left w:val="single" w:sz="6" w:space="0" w:color="auto"/>
              <w:bottom w:val="single" w:sz="6" w:space="0" w:color="auto"/>
              <w:right w:val="single" w:sz="4" w:space="0" w:color="auto"/>
            </w:tcBorders>
          </w:tcPr>
          <w:p w14:paraId="7187D5E8" w14:textId="77777777" w:rsidR="005C08FC" w:rsidRPr="0037709F" w:rsidRDefault="005C08FC" w:rsidP="005C08FC">
            <w:pPr>
              <w:tabs>
                <w:tab w:val="left" w:pos="-1440"/>
                <w:tab w:val="left" w:pos="-72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spacing w:line="240" w:lineRule="atLeast"/>
              <w:ind w:left="426"/>
              <w:rPr>
                <w:rFonts w:ascii="Verdana" w:eastAsia="DejaVu Sans" w:hAnsi="Verdana" w:cs="Times New Roman"/>
                <w:b/>
                <w:lang w:eastAsia="nl-NL"/>
              </w:rPr>
            </w:pPr>
          </w:p>
        </w:tc>
        <w:tc>
          <w:tcPr>
            <w:tcW w:w="1436" w:type="dxa"/>
            <w:tcBorders>
              <w:top w:val="single" w:sz="6" w:space="0" w:color="auto"/>
              <w:left w:val="single" w:sz="6" w:space="0" w:color="auto"/>
              <w:bottom w:val="single" w:sz="6" w:space="0" w:color="auto"/>
              <w:right w:val="single" w:sz="4" w:space="0" w:color="auto"/>
            </w:tcBorders>
          </w:tcPr>
          <w:p w14:paraId="032622CA" w14:textId="77777777" w:rsidR="005C08FC" w:rsidRPr="0037709F" w:rsidRDefault="005C08FC" w:rsidP="00FB62FC">
            <w:pPr>
              <w:pStyle w:val="Geenafstand"/>
              <w:jc w:val="both"/>
              <w:rPr>
                <w:lang w:eastAsia="nl-NL"/>
              </w:rPr>
            </w:pPr>
          </w:p>
        </w:tc>
      </w:tr>
      <w:tr w:rsidR="005C08FC" w:rsidRPr="0037709F" w14:paraId="5C3A9396" w14:textId="69115C72" w:rsidTr="00FB62FC">
        <w:trPr>
          <w:trHeight w:val="208"/>
        </w:trPr>
        <w:tc>
          <w:tcPr>
            <w:tcW w:w="3203" w:type="dxa"/>
            <w:tcBorders>
              <w:top w:val="single" w:sz="6" w:space="0" w:color="auto"/>
              <w:left w:val="single" w:sz="4" w:space="0" w:color="auto"/>
              <w:bottom w:val="single" w:sz="6" w:space="0" w:color="auto"/>
              <w:right w:val="single" w:sz="6" w:space="0" w:color="auto"/>
            </w:tcBorders>
          </w:tcPr>
          <w:p w14:paraId="7C9BCFD6" w14:textId="56D6E1FE" w:rsidR="005C08FC" w:rsidRPr="005C08FC" w:rsidRDefault="00FB62FC" w:rsidP="005C08FC">
            <w:pPr>
              <w:pStyle w:val="Geenafstand"/>
              <w:rPr>
                <w:rFonts w:cs="Verdana"/>
                <w:color w:val="000000"/>
                <w:sz w:val="16"/>
                <w:szCs w:val="16"/>
              </w:rPr>
            </w:pPr>
            <w:r w:rsidRPr="00FB62FC">
              <w:rPr>
                <w:rFonts w:cs="Verdana"/>
                <w:color w:val="000000"/>
                <w:sz w:val="16"/>
                <w:szCs w:val="16"/>
              </w:rPr>
              <w:t>Eindrapport</w:t>
            </w:r>
          </w:p>
        </w:tc>
        <w:tc>
          <w:tcPr>
            <w:tcW w:w="992" w:type="dxa"/>
            <w:tcBorders>
              <w:top w:val="single" w:sz="6" w:space="0" w:color="auto"/>
              <w:left w:val="single" w:sz="6" w:space="0" w:color="auto"/>
              <w:bottom w:val="single" w:sz="6" w:space="0" w:color="auto"/>
              <w:right w:val="single" w:sz="6" w:space="0" w:color="auto"/>
            </w:tcBorders>
          </w:tcPr>
          <w:p w14:paraId="00812FD2" w14:textId="6F40BCAB" w:rsidR="005C08FC" w:rsidRPr="0037709F" w:rsidRDefault="00FB62FC" w:rsidP="005C08FC">
            <w:pPr>
              <w:pStyle w:val="Geenafstand"/>
              <w:jc w:val="center"/>
              <w:rPr>
                <w:b/>
                <w:lang w:eastAsia="nl-NL"/>
              </w:rPr>
            </w:pPr>
            <w:r>
              <w:rPr>
                <w:lang w:eastAsia="nl-NL"/>
              </w:rPr>
              <w:t>1</w:t>
            </w:r>
          </w:p>
        </w:tc>
        <w:tc>
          <w:tcPr>
            <w:tcW w:w="1985" w:type="dxa"/>
            <w:tcBorders>
              <w:top w:val="single" w:sz="6" w:space="0" w:color="auto"/>
              <w:left w:val="single" w:sz="6" w:space="0" w:color="auto"/>
              <w:bottom w:val="single" w:sz="6" w:space="0" w:color="auto"/>
              <w:right w:val="single" w:sz="4" w:space="0" w:color="auto"/>
            </w:tcBorders>
          </w:tcPr>
          <w:p w14:paraId="77142E21" w14:textId="77777777" w:rsidR="005C08FC" w:rsidRPr="0037709F" w:rsidRDefault="005C08FC" w:rsidP="005C08FC">
            <w:pPr>
              <w:tabs>
                <w:tab w:val="left" w:pos="-1440"/>
                <w:tab w:val="left" w:pos="-72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spacing w:line="240" w:lineRule="atLeast"/>
              <w:ind w:left="426"/>
              <w:rPr>
                <w:rFonts w:ascii="Verdana" w:eastAsia="DejaVu Sans" w:hAnsi="Verdana" w:cs="Times New Roman"/>
                <w:b/>
                <w:lang w:eastAsia="nl-NL"/>
              </w:rPr>
            </w:pPr>
          </w:p>
        </w:tc>
        <w:tc>
          <w:tcPr>
            <w:tcW w:w="1842" w:type="dxa"/>
            <w:tcBorders>
              <w:top w:val="single" w:sz="6" w:space="0" w:color="auto"/>
              <w:left w:val="single" w:sz="6" w:space="0" w:color="auto"/>
              <w:bottom w:val="single" w:sz="6" w:space="0" w:color="auto"/>
              <w:right w:val="single" w:sz="4" w:space="0" w:color="auto"/>
            </w:tcBorders>
          </w:tcPr>
          <w:p w14:paraId="5A14830B" w14:textId="77777777" w:rsidR="005C08FC" w:rsidRPr="0037709F" w:rsidRDefault="005C08FC" w:rsidP="005C08FC">
            <w:pPr>
              <w:tabs>
                <w:tab w:val="left" w:pos="-1440"/>
                <w:tab w:val="left" w:pos="-72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spacing w:line="240" w:lineRule="atLeast"/>
              <w:ind w:left="426"/>
              <w:rPr>
                <w:rFonts w:ascii="Verdana" w:eastAsia="DejaVu Sans" w:hAnsi="Verdana" w:cs="Times New Roman"/>
                <w:b/>
                <w:lang w:eastAsia="nl-NL"/>
              </w:rPr>
            </w:pPr>
          </w:p>
        </w:tc>
        <w:tc>
          <w:tcPr>
            <w:tcW w:w="1436" w:type="dxa"/>
            <w:tcBorders>
              <w:top w:val="single" w:sz="6" w:space="0" w:color="auto"/>
              <w:left w:val="single" w:sz="6" w:space="0" w:color="auto"/>
              <w:bottom w:val="single" w:sz="6" w:space="0" w:color="auto"/>
              <w:right w:val="single" w:sz="4" w:space="0" w:color="auto"/>
            </w:tcBorders>
          </w:tcPr>
          <w:p w14:paraId="5FF4109D" w14:textId="77777777" w:rsidR="005C08FC" w:rsidRPr="0037709F" w:rsidRDefault="005C08FC" w:rsidP="00FB62FC">
            <w:pPr>
              <w:pStyle w:val="Geenafstand"/>
              <w:jc w:val="both"/>
              <w:rPr>
                <w:lang w:eastAsia="nl-NL"/>
              </w:rPr>
            </w:pPr>
          </w:p>
        </w:tc>
      </w:tr>
      <w:tr w:rsidR="005C08FC" w:rsidRPr="0037709F" w14:paraId="19A43A75" w14:textId="312E4C26" w:rsidTr="00FB62FC">
        <w:trPr>
          <w:trHeight w:val="208"/>
        </w:trPr>
        <w:tc>
          <w:tcPr>
            <w:tcW w:w="3203" w:type="dxa"/>
            <w:tcBorders>
              <w:top w:val="single" w:sz="6" w:space="0" w:color="auto"/>
              <w:left w:val="single" w:sz="4" w:space="0" w:color="auto"/>
              <w:bottom w:val="single" w:sz="6" w:space="0" w:color="auto"/>
              <w:right w:val="single" w:sz="6" w:space="0" w:color="auto"/>
            </w:tcBorders>
          </w:tcPr>
          <w:p w14:paraId="4E3CC093" w14:textId="2CF34CDA" w:rsidR="005C08FC" w:rsidRPr="0058059E" w:rsidRDefault="005C08FC" w:rsidP="005C08FC">
            <w:pPr>
              <w:pStyle w:val="Geenafstand"/>
              <w:rPr>
                <w:sz w:val="16"/>
                <w:szCs w:val="16"/>
              </w:rPr>
            </w:pPr>
          </w:p>
        </w:tc>
        <w:tc>
          <w:tcPr>
            <w:tcW w:w="992" w:type="dxa"/>
            <w:tcBorders>
              <w:top w:val="single" w:sz="6" w:space="0" w:color="auto"/>
              <w:left w:val="single" w:sz="6" w:space="0" w:color="auto"/>
              <w:bottom w:val="single" w:sz="6" w:space="0" w:color="auto"/>
              <w:right w:val="single" w:sz="6" w:space="0" w:color="auto"/>
            </w:tcBorders>
          </w:tcPr>
          <w:p w14:paraId="0BB4B480" w14:textId="77777777" w:rsidR="005C08FC" w:rsidRPr="0037709F" w:rsidRDefault="005C08FC" w:rsidP="005C08FC">
            <w:pPr>
              <w:pStyle w:val="Geenafstand"/>
              <w:jc w:val="center"/>
              <w:rPr>
                <w:b/>
                <w:lang w:eastAsia="nl-NL"/>
              </w:rPr>
            </w:pPr>
          </w:p>
        </w:tc>
        <w:tc>
          <w:tcPr>
            <w:tcW w:w="1985" w:type="dxa"/>
            <w:tcBorders>
              <w:top w:val="single" w:sz="6" w:space="0" w:color="auto"/>
              <w:left w:val="single" w:sz="6" w:space="0" w:color="auto"/>
              <w:bottom w:val="single" w:sz="6" w:space="0" w:color="auto"/>
              <w:right w:val="single" w:sz="4" w:space="0" w:color="auto"/>
            </w:tcBorders>
          </w:tcPr>
          <w:p w14:paraId="2E7D57F6" w14:textId="77777777" w:rsidR="005C08FC" w:rsidRPr="0037709F" w:rsidRDefault="005C08FC" w:rsidP="005C08FC">
            <w:pPr>
              <w:tabs>
                <w:tab w:val="left" w:pos="-1440"/>
                <w:tab w:val="left" w:pos="-72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spacing w:line="240" w:lineRule="atLeast"/>
              <w:ind w:left="426"/>
              <w:rPr>
                <w:rFonts w:ascii="Verdana" w:eastAsia="DejaVu Sans" w:hAnsi="Verdana" w:cs="Times New Roman"/>
                <w:b/>
                <w:lang w:eastAsia="nl-NL"/>
              </w:rPr>
            </w:pPr>
          </w:p>
        </w:tc>
        <w:tc>
          <w:tcPr>
            <w:tcW w:w="1842" w:type="dxa"/>
            <w:tcBorders>
              <w:top w:val="single" w:sz="6" w:space="0" w:color="auto"/>
              <w:left w:val="single" w:sz="6" w:space="0" w:color="auto"/>
              <w:bottom w:val="single" w:sz="6" w:space="0" w:color="auto"/>
              <w:right w:val="single" w:sz="4" w:space="0" w:color="auto"/>
            </w:tcBorders>
          </w:tcPr>
          <w:p w14:paraId="582C23F9" w14:textId="77777777" w:rsidR="005C08FC" w:rsidRPr="0037709F" w:rsidRDefault="005C08FC" w:rsidP="005C08FC">
            <w:pPr>
              <w:tabs>
                <w:tab w:val="left" w:pos="-1440"/>
                <w:tab w:val="left" w:pos="-72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spacing w:line="240" w:lineRule="atLeast"/>
              <w:ind w:left="426"/>
              <w:rPr>
                <w:rFonts w:ascii="Verdana" w:eastAsia="DejaVu Sans" w:hAnsi="Verdana" w:cs="Times New Roman"/>
                <w:b/>
                <w:lang w:eastAsia="nl-NL"/>
              </w:rPr>
            </w:pPr>
          </w:p>
        </w:tc>
        <w:tc>
          <w:tcPr>
            <w:tcW w:w="1436" w:type="dxa"/>
            <w:tcBorders>
              <w:top w:val="single" w:sz="6" w:space="0" w:color="auto"/>
              <w:left w:val="single" w:sz="6" w:space="0" w:color="auto"/>
              <w:bottom w:val="single" w:sz="6" w:space="0" w:color="auto"/>
              <w:right w:val="single" w:sz="4" w:space="0" w:color="auto"/>
            </w:tcBorders>
          </w:tcPr>
          <w:p w14:paraId="306CDCF4" w14:textId="77777777" w:rsidR="005C08FC" w:rsidRPr="0037709F" w:rsidRDefault="005C08FC" w:rsidP="00FB62FC">
            <w:pPr>
              <w:pStyle w:val="Geenafstand"/>
              <w:jc w:val="both"/>
              <w:rPr>
                <w:lang w:eastAsia="nl-NL"/>
              </w:rPr>
            </w:pPr>
          </w:p>
        </w:tc>
      </w:tr>
      <w:tr w:rsidR="005C08FC" w:rsidRPr="0037709F" w14:paraId="50840EFF" w14:textId="5B6539C8" w:rsidTr="00FB62FC">
        <w:trPr>
          <w:trHeight w:val="208"/>
        </w:trPr>
        <w:tc>
          <w:tcPr>
            <w:tcW w:w="3203" w:type="dxa"/>
            <w:tcBorders>
              <w:top w:val="single" w:sz="6" w:space="0" w:color="auto"/>
              <w:left w:val="single" w:sz="4" w:space="0" w:color="auto"/>
              <w:bottom w:val="single" w:sz="6" w:space="0" w:color="auto"/>
              <w:right w:val="single" w:sz="6" w:space="0" w:color="auto"/>
            </w:tcBorders>
          </w:tcPr>
          <w:p w14:paraId="4C6355EC" w14:textId="77777777" w:rsidR="005C08FC" w:rsidRPr="00572100" w:rsidRDefault="005C08FC" w:rsidP="005C08FC">
            <w:pPr>
              <w:pStyle w:val="Geenafstand"/>
              <w:rPr>
                <w:rFonts w:eastAsia="DejaVu Sans" w:cs="Times New Roman"/>
                <w:b/>
                <w:u w:val="single"/>
                <w:lang w:eastAsia="nl-NL"/>
              </w:rPr>
            </w:pPr>
          </w:p>
        </w:tc>
        <w:tc>
          <w:tcPr>
            <w:tcW w:w="992" w:type="dxa"/>
            <w:tcBorders>
              <w:top w:val="single" w:sz="6" w:space="0" w:color="auto"/>
              <w:left w:val="single" w:sz="6" w:space="0" w:color="auto"/>
              <w:bottom w:val="single" w:sz="6" w:space="0" w:color="auto"/>
              <w:right w:val="single" w:sz="6" w:space="0" w:color="auto"/>
            </w:tcBorders>
          </w:tcPr>
          <w:p w14:paraId="19E41A26" w14:textId="77777777" w:rsidR="005C08FC" w:rsidRPr="0037709F" w:rsidRDefault="005C08FC" w:rsidP="005C08FC">
            <w:pPr>
              <w:pStyle w:val="Geenafstand"/>
              <w:jc w:val="center"/>
              <w:rPr>
                <w:lang w:eastAsia="nl-NL"/>
              </w:rPr>
            </w:pPr>
          </w:p>
        </w:tc>
        <w:tc>
          <w:tcPr>
            <w:tcW w:w="1985" w:type="dxa"/>
            <w:tcBorders>
              <w:top w:val="single" w:sz="6" w:space="0" w:color="auto"/>
              <w:left w:val="single" w:sz="6" w:space="0" w:color="auto"/>
              <w:bottom w:val="single" w:sz="6" w:space="0" w:color="auto"/>
              <w:right w:val="single" w:sz="4" w:space="0" w:color="auto"/>
            </w:tcBorders>
          </w:tcPr>
          <w:p w14:paraId="5ECBEE5B" w14:textId="77777777" w:rsidR="005C08FC" w:rsidRPr="0037709F" w:rsidRDefault="005C08FC" w:rsidP="005C08FC">
            <w:pPr>
              <w:tabs>
                <w:tab w:val="left" w:pos="-1440"/>
                <w:tab w:val="left" w:pos="-72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spacing w:line="240" w:lineRule="atLeast"/>
              <w:ind w:left="426"/>
              <w:rPr>
                <w:rFonts w:ascii="Verdana" w:eastAsia="DejaVu Sans" w:hAnsi="Verdana" w:cs="Times New Roman"/>
                <w:lang w:eastAsia="nl-NL"/>
              </w:rPr>
            </w:pPr>
          </w:p>
        </w:tc>
        <w:tc>
          <w:tcPr>
            <w:tcW w:w="1842" w:type="dxa"/>
            <w:tcBorders>
              <w:top w:val="single" w:sz="6" w:space="0" w:color="auto"/>
              <w:left w:val="single" w:sz="6" w:space="0" w:color="auto"/>
              <w:bottom w:val="single" w:sz="6" w:space="0" w:color="auto"/>
              <w:right w:val="single" w:sz="4" w:space="0" w:color="auto"/>
            </w:tcBorders>
          </w:tcPr>
          <w:p w14:paraId="55668FE3" w14:textId="77777777" w:rsidR="005C08FC" w:rsidRPr="0037709F" w:rsidRDefault="005C08FC" w:rsidP="005C08FC">
            <w:pPr>
              <w:tabs>
                <w:tab w:val="left" w:pos="-1440"/>
                <w:tab w:val="left" w:pos="-72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spacing w:line="240" w:lineRule="atLeast"/>
              <w:ind w:left="426"/>
              <w:rPr>
                <w:rFonts w:ascii="Verdana" w:eastAsia="DejaVu Sans" w:hAnsi="Verdana" w:cs="Times New Roman"/>
                <w:lang w:eastAsia="nl-NL"/>
              </w:rPr>
            </w:pPr>
          </w:p>
        </w:tc>
        <w:tc>
          <w:tcPr>
            <w:tcW w:w="1436" w:type="dxa"/>
            <w:tcBorders>
              <w:top w:val="single" w:sz="6" w:space="0" w:color="auto"/>
              <w:left w:val="single" w:sz="6" w:space="0" w:color="auto"/>
              <w:bottom w:val="single" w:sz="6" w:space="0" w:color="auto"/>
              <w:right w:val="single" w:sz="4" w:space="0" w:color="auto"/>
            </w:tcBorders>
          </w:tcPr>
          <w:p w14:paraId="5AAAD653" w14:textId="77777777" w:rsidR="005C08FC" w:rsidRPr="0037709F" w:rsidRDefault="005C08FC" w:rsidP="00FB62FC">
            <w:pPr>
              <w:pStyle w:val="Geenafstand"/>
              <w:jc w:val="both"/>
              <w:rPr>
                <w:lang w:eastAsia="nl-NL"/>
              </w:rPr>
            </w:pPr>
          </w:p>
        </w:tc>
      </w:tr>
      <w:tr w:rsidR="005C08FC" w:rsidRPr="0037709F" w14:paraId="0823A1D9" w14:textId="66ED0657" w:rsidTr="00FB62FC">
        <w:trPr>
          <w:trHeight w:val="208"/>
        </w:trPr>
        <w:tc>
          <w:tcPr>
            <w:tcW w:w="3203" w:type="dxa"/>
            <w:tcBorders>
              <w:top w:val="single" w:sz="6" w:space="0" w:color="auto"/>
              <w:left w:val="single" w:sz="4" w:space="0" w:color="auto"/>
              <w:bottom w:val="single" w:sz="6" w:space="0" w:color="auto"/>
              <w:right w:val="single" w:sz="6" w:space="0" w:color="auto"/>
            </w:tcBorders>
          </w:tcPr>
          <w:p w14:paraId="754022BA" w14:textId="0CD80863" w:rsidR="005C08FC" w:rsidRPr="0058059E" w:rsidRDefault="005C08FC" w:rsidP="005C08FC">
            <w:pPr>
              <w:pStyle w:val="Geenafstand"/>
              <w:rPr>
                <w:sz w:val="16"/>
                <w:szCs w:val="16"/>
              </w:rPr>
            </w:pPr>
          </w:p>
        </w:tc>
        <w:tc>
          <w:tcPr>
            <w:tcW w:w="992" w:type="dxa"/>
            <w:tcBorders>
              <w:top w:val="single" w:sz="6" w:space="0" w:color="auto"/>
              <w:left w:val="single" w:sz="6" w:space="0" w:color="auto"/>
              <w:bottom w:val="single" w:sz="6" w:space="0" w:color="auto"/>
              <w:right w:val="single" w:sz="6" w:space="0" w:color="auto"/>
            </w:tcBorders>
          </w:tcPr>
          <w:p w14:paraId="38812E76" w14:textId="77777777" w:rsidR="005C08FC" w:rsidRPr="0037709F" w:rsidRDefault="005C08FC" w:rsidP="005C08FC">
            <w:pPr>
              <w:pStyle w:val="Geenafstand"/>
              <w:jc w:val="center"/>
              <w:rPr>
                <w:lang w:eastAsia="nl-NL"/>
              </w:rPr>
            </w:pPr>
          </w:p>
        </w:tc>
        <w:tc>
          <w:tcPr>
            <w:tcW w:w="1985" w:type="dxa"/>
            <w:tcBorders>
              <w:top w:val="single" w:sz="6" w:space="0" w:color="auto"/>
              <w:left w:val="single" w:sz="6" w:space="0" w:color="auto"/>
              <w:bottom w:val="single" w:sz="6" w:space="0" w:color="auto"/>
              <w:right w:val="single" w:sz="4" w:space="0" w:color="auto"/>
            </w:tcBorders>
          </w:tcPr>
          <w:p w14:paraId="4EE02621" w14:textId="77777777" w:rsidR="005C08FC" w:rsidRPr="0037709F" w:rsidRDefault="005C08FC" w:rsidP="005C08FC">
            <w:pPr>
              <w:tabs>
                <w:tab w:val="left" w:pos="-1440"/>
                <w:tab w:val="left" w:pos="-72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spacing w:line="240" w:lineRule="atLeast"/>
              <w:ind w:left="426"/>
              <w:rPr>
                <w:rFonts w:ascii="Verdana" w:eastAsia="DejaVu Sans" w:hAnsi="Verdana" w:cs="Times New Roman"/>
                <w:lang w:eastAsia="nl-NL"/>
              </w:rPr>
            </w:pPr>
          </w:p>
        </w:tc>
        <w:tc>
          <w:tcPr>
            <w:tcW w:w="1842" w:type="dxa"/>
            <w:tcBorders>
              <w:top w:val="single" w:sz="6" w:space="0" w:color="auto"/>
              <w:left w:val="single" w:sz="6" w:space="0" w:color="auto"/>
              <w:bottom w:val="single" w:sz="6" w:space="0" w:color="auto"/>
              <w:right w:val="single" w:sz="4" w:space="0" w:color="auto"/>
            </w:tcBorders>
          </w:tcPr>
          <w:p w14:paraId="2E192FCB" w14:textId="77777777" w:rsidR="005C08FC" w:rsidRPr="0037709F" w:rsidRDefault="005C08FC" w:rsidP="005C08FC">
            <w:pPr>
              <w:tabs>
                <w:tab w:val="left" w:pos="-1440"/>
                <w:tab w:val="left" w:pos="-72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spacing w:line="240" w:lineRule="atLeast"/>
              <w:ind w:left="426"/>
              <w:rPr>
                <w:rFonts w:ascii="Verdana" w:eastAsia="DejaVu Sans" w:hAnsi="Verdana" w:cs="Times New Roman"/>
                <w:lang w:eastAsia="nl-NL"/>
              </w:rPr>
            </w:pPr>
          </w:p>
        </w:tc>
        <w:tc>
          <w:tcPr>
            <w:tcW w:w="1436" w:type="dxa"/>
            <w:tcBorders>
              <w:top w:val="single" w:sz="6" w:space="0" w:color="auto"/>
              <w:left w:val="single" w:sz="6" w:space="0" w:color="auto"/>
              <w:bottom w:val="single" w:sz="6" w:space="0" w:color="auto"/>
              <w:right w:val="single" w:sz="4" w:space="0" w:color="auto"/>
            </w:tcBorders>
          </w:tcPr>
          <w:p w14:paraId="174B3FB6" w14:textId="77777777" w:rsidR="005C08FC" w:rsidRPr="0037709F" w:rsidRDefault="005C08FC" w:rsidP="00FB62FC">
            <w:pPr>
              <w:pStyle w:val="Geenafstand"/>
              <w:jc w:val="both"/>
              <w:rPr>
                <w:lang w:eastAsia="nl-NL"/>
              </w:rPr>
            </w:pPr>
          </w:p>
        </w:tc>
      </w:tr>
      <w:tr w:rsidR="005C08FC" w:rsidRPr="0037709F" w14:paraId="62033542" w14:textId="3CD7EF1A" w:rsidTr="00FB62FC">
        <w:trPr>
          <w:trHeight w:val="208"/>
        </w:trPr>
        <w:tc>
          <w:tcPr>
            <w:tcW w:w="3203" w:type="dxa"/>
            <w:tcBorders>
              <w:top w:val="single" w:sz="6" w:space="0" w:color="auto"/>
              <w:left w:val="single" w:sz="4" w:space="0" w:color="auto"/>
              <w:bottom w:val="single" w:sz="6" w:space="0" w:color="auto"/>
              <w:right w:val="single" w:sz="6" w:space="0" w:color="auto"/>
            </w:tcBorders>
          </w:tcPr>
          <w:p w14:paraId="5A04BDD9" w14:textId="77777777" w:rsidR="005C08FC" w:rsidRPr="001F361D" w:rsidRDefault="005C08FC" w:rsidP="005C08FC">
            <w:pPr>
              <w:pStyle w:val="Geenafstand"/>
              <w:rPr>
                <w:u w:val="single"/>
              </w:rPr>
            </w:pPr>
          </w:p>
        </w:tc>
        <w:tc>
          <w:tcPr>
            <w:tcW w:w="992" w:type="dxa"/>
            <w:tcBorders>
              <w:top w:val="single" w:sz="6" w:space="0" w:color="auto"/>
              <w:left w:val="single" w:sz="6" w:space="0" w:color="auto"/>
              <w:bottom w:val="single" w:sz="6" w:space="0" w:color="auto"/>
              <w:right w:val="single" w:sz="6" w:space="0" w:color="auto"/>
            </w:tcBorders>
          </w:tcPr>
          <w:p w14:paraId="02F41AA2" w14:textId="77777777" w:rsidR="005C08FC" w:rsidRPr="0037709F" w:rsidRDefault="005C08FC" w:rsidP="005C08FC">
            <w:pPr>
              <w:pStyle w:val="Geenafstand"/>
              <w:jc w:val="center"/>
              <w:rPr>
                <w:lang w:eastAsia="nl-NL"/>
              </w:rPr>
            </w:pPr>
          </w:p>
        </w:tc>
        <w:tc>
          <w:tcPr>
            <w:tcW w:w="1985" w:type="dxa"/>
            <w:tcBorders>
              <w:top w:val="single" w:sz="6" w:space="0" w:color="auto"/>
              <w:left w:val="single" w:sz="6" w:space="0" w:color="auto"/>
              <w:bottom w:val="single" w:sz="6" w:space="0" w:color="auto"/>
              <w:right w:val="single" w:sz="4" w:space="0" w:color="auto"/>
            </w:tcBorders>
          </w:tcPr>
          <w:p w14:paraId="69AE626F" w14:textId="77777777" w:rsidR="005C08FC" w:rsidRPr="0037709F" w:rsidRDefault="005C08FC" w:rsidP="005C08FC">
            <w:pPr>
              <w:tabs>
                <w:tab w:val="left" w:pos="-1440"/>
                <w:tab w:val="left" w:pos="-72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spacing w:line="240" w:lineRule="atLeast"/>
              <w:ind w:left="426"/>
              <w:rPr>
                <w:rFonts w:ascii="Verdana" w:eastAsia="DejaVu Sans" w:hAnsi="Verdana" w:cs="Times New Roman"/>
                <w:lang w:eastAsia="nl-NL"/>
              </w:rPr>
            </w:pPr>
          </w:p>
        </w:tc>
        <w:tc>
          <w:tcPr>
            <w:tcW w:w="1842" w:type="dxa"/>
            <w:tcBorders>
              <w:top w:val="single" w:sz="6" w:space="0" w:color="auto"/>
              <w:left w:val="single" w:sz="6" w:space="0" w:color="auto"/>
              <w:bottom w:val="single" w:sz="6" w:space="0" w:color="auto"/>
              <w:right w:val="single" w:sz="4" w:space="0" w:color="auto"/>
            </w:tcBorders>
          </w:tcPr>
          <w:p w14:paraId="42FC84F2" w14:textId="77777777" w:rsidR="005C08FC" w:rsidRPr="0037709F" w:rsidRDefault="005C08FC" w:rsidP="005C08FC">
            <w:pPr>
              <w:tabs>
                <w:tab w:val="left" w:pos="-1440"/>
                <w:tab w:val="left" w:pos="-72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spacing w:line="240" w:lineRule="atLeast"/>
              <w:ind w:left="426"/>
              <w:rPr>
                <w:rFonts w:ascii="Verdana" w:eastAsia="DejaVu Sans" w:hAnsi="Verdana" w:cs="Times New Roman"/>
                <w:lang w:eastAsia="nl-NL"/>
              </w:rPr>
            </w:pPr>
          </w:p>
        </w:tc>
        <w:tc>
          <w:tcPr>
            <w:tcW w:w="1436" w:type="dxa"/>
            <w:tcBorders>
              <w:top w:val="single" w:sz="6" w:space="0" w:color="auto"/>
              <w:left w:val="single" w:sz="6" w:space="0" w:color="auto"/>
              <w:bottom w:val="single" w:sz="6" w:space="0" w:color="auto"/>
              <w:right w:val="single" w:sz="4" w:space="0" w:color="auto"/>
            </w:tcBorders>
          </w:tcPr>
          <w:p w14:paraId="6C852335" w14:textId="77777777" w:rsidR="005C08FC" w:rsidRPr="0037709F" w:rsidRDefault="005C08FC" w:rsidP="00FB62FC">
            <w:pPr>
              <w:pStyle w:val="Geenafstand"/>
              <w:jc w:val="both"/>
              <w:rPr>
                <w:lang w:eastAsia="nl-NL"/>
              </w:rPr>
            </w:pPr>
          </w:p>
        </w:tc>
      </w:tr>
      <w:tr w:rsidR="005C08FC" w:rsidRPr="0037709F" w14:paraId="60459D5E" w14:textId="4AA4ACA7" w:rsidTr="00FB62FC">
        <w:trPr>
          <w:trHeight w:val="608"/>
        </w:trPr>
        <w:tc>
          <w:tcPr>
            <w:tcW w:w="3203" w:type="dxa"/>
            <w:tcBorders>
              <w:top w:val="single" w:sz="4" w:space="0" w:color="auto"/>
              <w:left w:val="single" w:sz="4" w:space="0" w:color="auto"/>
              <w:bottom w:val="single" w:sz="4" w:space="0" w:color="auto"/>
              <w:right w:val="single" w:sz="4" w:space="0" w:color="auto"/>
            </w:tcBorders>
          </w:tcPr>
          <w:p w14:paraId="301F1C44" w14:textId="77777777" w:rsidR="005C08FC" w:rsidRPr="0037709F" w:rsidRDefault="005C08FC" w:rsidP="005C08FC">
            <w:pPr>
              <w:pStyle w:val="Geenafstand"/>
              <w:rPr>
                <w:rFonts w:eastAsia="DejaVu Sans" w:cs="Times New Roman"/>
                <w:b/>
                <w:lang w:eastAsia="nl-NL"/>
              </w:rPr>
            </w:pPr>
            <w:r w:rsidRPr="0037709F">
              <w:rPr>
                <w:rFonts w:eastAsia="DejaVu Sans" w:cs="Times New Roman"/>
                <w:b/>
                <w:lang w:eastAsia="nl-NL"/>
              </w:rPr>
              <w:t>Totaal inschrijving</w:t>
            </w:r>
          </w:p>
        </w:tc>
        <w:tc>
          <w:tcPr>
            <w:tcW w:w="992" w:type="dxa"/>
            <w:tcBorders>
              <w:top w:val="single" w:sz="4" w:space="0" w:color="auto"/>
              <w:left w:val="single" w:sz="4" w:space="0" w:color="auto"/>
              <w:bottom w:val="single" w:sz="4" w:space="0" w:color="auto"/>
              <w:right w:val="single" w:sz="4" w:space="0" w:color="auto"/>
            </w:tcBorders>
          </w:tcPr>
          <w:p w14:paraId="348C16C6" w14:textId="6AA1C3A8" w:rsidR="005C08FC" w:rsidRPr="0037709F" w:rsidRDefault="005C08FC" w:rsidP="005C08FC">
            <w:pPr>
              <w:pStyle w:val="Geenafstand"/>
              <w:jc w:val="center"/>
              <w:rPr>
                <w:b/>
                <w:lang w:eastAsia="nl-NL"/>
              </w:rPr>
            </w:pPr>
            <w:r w:rsidRPr="0037709F">
              <w:rPr>
                <w:b/>
                <w:lang w:eastAsia="nl-NL"/>
              </w:rPr>
              <w:t xml:space="preserve"> ….</w:t>
            </w:r>
          </w:p>
        </w:tc>
        <w:tc>
          <w:tcPr>
            <w:tcW w:w="1985" w:type="dxa"/>
            <w:tcBorders>
              <w:top w:val="single" w:sz="4" w:space="0" w:color="auto"/>
              <w:left w:val="single" w:sz="4" w:space="0" w:color="auto"/>
              <w:bottom w:val="single" w:sz="4" w:space="0" w:color="auto"/>
              <w:right w:val="single" w:sz="4" w:space="0" w:color="auto"/>
            </w:tcBorders>
          </w:tcPr>
          <w:p w14:paraId="7D527B00" w14:textId="349E656E" w:rsidR="005C08FC" w:rsidRPr="0037709F" w:rsidRDefault="005C08FC" w:rsidP="005C08FC">
            <w:pPr>
              <w:tabs>
                <w:tab w:val="left" w:pos="-1440"/>
                <w:tab w:val="left" w:pos="-72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spacing w:line="240" w:lineRule="atLeast"/>
              <w:ind w:left="426"/>
              <w:rPr>
                <w:rFonts w:ascii="Verdana" w:eastAsia="DejaVu Sans" w:hAnsi="Verdana" w:cs="Times New Roman"/>
                <w:b/>
                <w:lang w:eastAsia="nl-NL"/>
              </w:rPr>
            </w:pPr>
          </w:p>
        </w:tc>
        <w:tc>
          <w:tcPr>
            <w:tcW w:w="1842" w:type="dxa"/>
            <w:tcBorders>
              <w:top w:val="single" w:sz="4" w:space="0" w:color="auto"/>
              <w:left w:val="single" w:sz="4" w:space="0" w:color="auto"/>
              <w:bottom w:val="single" w:sz="4" w:space="0" w:color="auto"/>
              <w:right w:val="single" w:sz="4" w:space="0" w:color="auto"/>
            </w:tcBorders>
          </w:tcPr>
          <w:p w14:paraId="2A805B03" w14:textId="77777777" w:rsidR="005C08FC" w:rsidRPr="0037709F" w:rsidRDefault="005C08FC" w:rsidP="005C08FC">
            <w:pPr>
              <w:tabs>
                <w:tab w:val="left" w:pos="-1440"/>
                <w:tab w:val="left" w:pos="-72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spacing w:line="240" w:lineRule="atLeast"/>
              <w:ind w:left="426"/>
              <w:rPr>
                <w:rFonts w:ascii="Verdana" w:eastAsia="DejaVu Sans" w:hAnsi="Verdana" w:cs="Times New Roman"/>
                <w:b/>
                <w:lang w:eastAsia="nl-NL"/>
              </w:rPr>
            </w:pPr>
          </w:p>
        </w:tc>
        <w:tc>
          <w:tcPr>
            <w:tcW w:w="1436" w:type="dxa"/>
            <w:tcBorders>
              <w:top w:val="single" w:sz="4" w:space="0" w:color="auto"/>
              <w:left w:val="single" w:sz="4" w:space="0" w:color="auto"/>
              <w:bottom w:val="single" w:sz="4" w:space="0" w:color="auto"/>
              <w:right w:val="single" w:sz="4" w:space="0" w:color="auto"/>
            </w:tcBorders>
          </w:tcPr>
          <w:p w14:paraId="19303B7D" w14:textId="1E900A4C" w:rsidR="005C08FC" w:rsidRPr="0037709F" w:rsidRDefault="005C08FC" w:rsidP="00FB62FC">
            <w:pPr>
              <w:pStyle w:val="Geenafstand"/>
              <w:jc w:val="both"/>
              <w:rPr>
                <w:lang w:eastAsia="nl-NL"/>
              </w:rPr>
            </w:pPr>
            <w:r w:rsidRPr="0037709F">
              <w:rPr>
                <w:lang w:eastAsia="nl-NL"/>
              </w:rPr>
              <w:t>€ ….</w:t>
            </w:r>
          </w:p>
        </w:tc>
      </w:tr>
    </w:tbl>
    <w:p w14:paraId="69B30E6A" w14:textId="77777777" w:rsidR="0037709F" w:rsidRPr="0037709F" w:rsidRDefault="0037709F" w:rsidP="0037709F">
      <w:pPr>
        <w:spacing w:line="240" w:lineRule="atLeast"/>
        <w:ind w:left="426"/>
        <w:rPr>
          <w:rFonts w:ascii="Verdana" w:eastAsia="DejaVu Sans" w:hAnsi="Verdana" w:cs="Times New Roman"/>
          <w:szCs w:val="24"/>
          <w:lang w:eastAsia="nl-NL"/>
        </w:rPr>
      </w:pPr>
    </w:p>
    <w:p w14:paraId="7CFA5A88" w14:textId="77777777" w:rsidR="00E70147" w:rsidRDefault="00E70147" w:rsidP="0058059E">
      <w:pPr>
        <w:pStyle w:val="Geenafstand"/>
        <w:ind w:firstLine="426"/>
        <w:rPr>
          <w:lang w:eastAsia="nl-NL"/>
        </w:rPr>
      </w:pPr>
      <w:r w:rsidRPr="00E70147">
        <w:rPr>
          <w:lang w:eastAsia="nl-NL"/>
        </w:rPr>
        <w:t>De betaling van de opdrachtsom</w:t>
      </w:r>
      <w:r w:rsidR="0058059E">
        <w:rPr>
          <w:lang w:eastAsia="nl-NL"/>
        </w:rPr>
        <w:t xml:space="preserve">, </w:t>
      </w:r>
      <w:r w:rsidRPr="00E70147">
        <w:rPr>
          <w:lang w:eastAsia="nl-NL"/>
        </w:rPr>
        <w:t>geschiedt op basis van een vaste prij</w:t>
      </w:r>
      <w:r w:rsidR="0058059E">
        <w:rPr>
          <w:lang w:eastAsia="nl-NL"/>
        </w:rPr>
        <w:t>s.</w:t>
      </w:r>
    </w:p>
    <w:p w14:paraId="021B028C" w14:textId="77777777" w:rsidR="0037709F" w:rsidRPr="0037709F" w:rsidRDefault="0037709F" w:rsidP="0037709F">
      <w:pPr>
        <w:spacing w:after="120" w:line="240" w:lineRule="atLeast"/>
        <w:ind w:left="426"/>
        <w:rPr>
          <w:rFonts w:ascii="Verdana" w:eastAsia="DejaVu Sans" w:hAnsi="Verdana" w:cs="Times New Roman"/>
          <w:lang w:eastAsia="nl-NL"/>
        </w:rPr>
      </w:pPr>
      <w:r w:rsidRPr="0037709F">
        <w:rPr>
          <w:rFonts w:ascii="Verdana" w:eastAsia="DejaVu Sans" w:hAnsi="Verdana" w:cs="Times New Roman"/>
          <w:lang w:eastAsia="nl-NL"/>
        </w:rPr>
        <w:t>Het totaal van de inschrijving geldt als bestedingslimiet.</w:t>
      </w:r>
    </w:p>
    <w:p w14:paraId="1039BE6D" w14:textId="77777777" w:rsidR="00330489" w:rsidRDefault="0037709F" w:rsidP="00330489">
      <w:pPr>
        <w:spacing w:after="120" w:line="240" w:lineRule="atLeast"/>
        <w:ind w:left="426"/>
        <w:rPr>
          <w:rFonts w:ascii="Verdana" w:eastAsia="DejaVu Sans" w:hAnsi="Verdana" w:cs="Times New Roman"/>
          <w:szCs w:val="24"/>
          <w:lang w:eastAsia="nl-NL"/>
        </w:rPr>
      </w:pPr>
      <w:r w:rsidRPr="0037709F">
        <w:rPr>
          <w:rFonts w:ascii="Verdana" w:eastAsia="DejaVu Sans" w:hAnsi="Verdana" w:cs="Times New Roman"/>
          <w:szCs w:val="24"/>
          <w:lang w:eastAsia="nl-NL"/>
        </w:rPr>
        <w:t>Indien de aanbestedingsleidraad één of meer optie(s) bevat, verbindt opdrachtnemer zich tevens tot uitvoering van die Optie(s)</w:t>
      </w:r>
      <w:r w:rsidR="00330489">
        <w:rPr>
          <w:rFonts w:ascii="Verdana" w:eastAsia="DejaVu Sans" w:hAnsi="Verdana" w:cs="Times New Roman"/>
          <w:szCs w:val="24"/>
          <w:lang w:eastAsia="nl-NL"/>
        </w:rPr>
        <w:t xml:space="preserve">. </w:t>
      </w:r>
    </w:p>
    <w:p w14:paraId="3918BF37" w14:textId="6E5B5BDC" w:rsidR="0063602E" w:rsidRPr="0063602E" w:rsidRDefault="0063602E" w:rsidP="0063602E">
      <w:pPr>
        <w:spacing w:after="120" w:line="240" w:lineRule="atLeast"/>
        <w:ind w:left="426"/>
        <w:rPr>
          <w:rFonts w:ascii="Verdana" w:eastAsia="DejaVu Sans" w:hAnsi="Verdana" w:cs="Times New Roman"/>
          <w:szCs w:val="24"/>
          <w:lang w:eastAsia="nl-NL"/>
        </w:rPr>
      </w:pPr>
      <w:r w:rsidRPr="0063602E">
        <w:rPr>
          <w:rFonts w:ascii="Verdana" w:eastAsia="DejaVu Sans" w:hAnsi="Verdana" w:cs="Times New Roman"/>
          <w:szCs w:val="24"/>
          <w:lang w:eastAsia="nl-NL"/>
        </w:rPr>
        <w:t xml:space="preserve">Indien bij een </w:t>
      </w:r>
      <w:r w:rsidR="00001B92">
        <w:rPr>
          <w:rFonts w:ascii="Verdana" w:eastAsia="DejaVu Sans" w:hAnsi="Verdana" w:cs="Times New Roman"/>
          <w:szCs w:val="24"/>
          <w:lang w:eastAsia="nl-NL"/>
        </w:rPr>
        <w:t xml:space="preserve">wijziging </w:t>
      </w:r>
      <w:r w:rsidRPr="0063602E">
        <w:rPr>
          <w:rFonts w:ascii="Verdana" w:eastAsia="DejaVu Sans" w:hAnsi="Verdana" w:cs="Times New Roman"/>
          <w:szCs w:val="24"/>
          <w:lang w:eastAsia="nl-NL"/>
        </w:rPr>
        <w:t>(de scope) van de Opdracht naar inzicht van de Opdrachtgever  gewijzigd</w:t>
      </w:r>
      <w:r w:rsidR="00001B92">
        <w:rPr>
          <w:rFonts w:ascii="Verdana" w:eastAsia="DejaVu Sans" w:hAnsi="Verdana" w:cs="Times New Roman"/>
          <w:szCs w:val="24"/>
          <w:lang w:eastAsia="nl-NL"/>
        </w:rPr>
        <w:t xml:space="preserve"> moet worden</w:t>
      </w:r>
      <w:r w:rsidRPr="0063602E">
        <w:rPr>
          <w:rFonts w:ascii="Verdana" w:eastAsia="DejaVu Sans" w:hAnsi="Verdana" w:cs="Times New Roman"/>
          <w:szCs w:val="24"/>
          <w:lang w:eastAsia="nl-NL"/>
        </w:rPr>
        <w:t>, dan wordt voorafgaande aan de te sluiten Wijzigingsovereenkomst aan de Opdrachtnemer een nieuwe offerte gevraagd voor de desbetreffende periode. Voor de op basis van de nieuwe (scope) nieuw vastgestelde of wezenlijk aangepaste producten worden dan gezamenlijk andere tarieven en prijzen vastgesteld.</w:t>
      </w:r>
    </w:p>
    <w:p w14:paraId="613D74FF" w14:textId="0E989FDE" w:rsidR="0037709F" w:rsidRPr="00330489" w:rsidRDefault="0037709F" w:rsidP="00330489">
      <w:pPr>
        <w:spacing w:after="120" w:line="240" w:lineRule="atLeast"/>
        <w:ind w:left="426"/>
        <w:rPr>
          <w:rFonts w:ascii="Verdana" w:eastAsia="DejaVu Sans" w:hAnsi="Verdana" w:cs="Times New Roman"/>
          <w:szCs w:val="24"/>
          <w:lang w:eastAsia="nl-NL"/>
        </w:rPr>
      </w:pPr>
      <w:r w:rsidRPr="0037709F">
        <w:rPr>
          <w:rFonts w:ascii="Verdana" w:eastAsia="DejaVu Sans" w:hAnsi="Verdana" w:cs="Times New Roman"/>
          <w:szCs w:val="24"/>
          <w:lang w:eastAsia="nl-NL"/>
        </w:rPr>
        <w:t>Indien meer- of minderwerk aan de orde is gelden de prijzen per (deel) product, zoals in deze Inschrijvingsstaat aangegeven.</w:t>
      </w:r>
    </w:p>
    <w:p w14:paraId="7FDE18E5" w14:textId="77777777" w:rsidR="00153F99" w:rsidRPr="0037709F" w:rsidRDefault="00153F99" w:rsidP="0037709F">
      <w:pPr>
        <w:tabs>
          <w:tab w:val="left" w:pos="-1440"/>
          <w:tab w:val="left" w:pos="-72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spacing w:line="240" w:lineRule="atLeast"/>
        <w:ind w:left="426"/>
        <w:rPr>
          <w:rFonts w:ascii="Verdana" w:eastAsia="DejaVu Sans" w:hAnsi="Verdana" w:cs="Times New Roman"/>
          <w:b/>
          <w:lang w:eastAsia="nl-NL"/>
        </w:rPr>
      </w:pPr>
    </w:p>
    <w:p w14:paraId="066E14C9" w14:textId="77777777" w:rsidR="0037709F" w:rsidRPr="0037709F" w:rsidRDefault="0037709F" w:rsidP="0037709F">
      <w:pPr>
        <w:tabs>
          <w:tab w:val="left" w:pos="227"/>
          <w:tab w:val="left" w:pos="454"/>
          <w:tab w:val="left" w:pos="680"/>
        </w:tabs>
        <w:autoSpaceDE w:val="0"/>
        <w:autoSpaceDN w:val="0"/>
        <w:adjustRightInd w:val="0"/>
        <w:spacing w:line="240" w:lineRule="atLeast"/>
        <w:ind w:left="426"/>
        <w:rPr>
          <w:rFonts w:ascii="Verdana" w:eastAsia="DejaVu Sans" w:hAnsi="Verdana" w:cs="Times New Roman"/>
          <w:b/>
          <w:bCs/>
          <w:lang w:eastAsia="nl-NL"/>
        </w:rPr>
      </w:pPr>
      <w:r w:rsidRPr="0037709F">
        <w:rPr>
          <w:rFonts w:ascii="Verdana" w:eastAsia="DejaVu Sans" w:hAnsi="Verdana" w:cs="Times New Roman"/>
          <w:b/>
          <w:bCs/>
          <w:lang w:eastAsia="nl-NL"/>
        </w:rPr>
        <w:t>Ondertekening</w:t>
      </w:r>
    </w:p>
    <w:p w14:paraId="482025C8" w14:textId="77777777" w:rsidR="0037709F" w:rsidRPr="0037709F" w:rsidRDefault="0037709F" w:rsidP="0037709F">
      <w:pPr>
        <w:tabs>
          <w:tab w:val="left" w:pos="227"/>
          <w:tab w:val="left" w:pos="454"/>
          <w:tab w:val="left" w:pos="680"/>
        </w:tabs>
        <w:autoSpaceDE w:val="0"/>
        <w:autoSpaceDN w:val="0"/>
        <w:adjustRightInd w:val="0"/>
        <w:spacing w:line="240" w:lineRule="atLeast"/>
        <w:ind w:left="426"/>
        <w:rPr>
          <w:rFonts w:ascii="Verdana" w:eastAsia="DejaVu Sans" w:hAnsi="Verdana" w:cs="Times New Roman"/>
          <w:lang w:eastAsia="nl-NL"/>
        </w:rPr>
      </w:pPr>
    </w:p>
    <w:p w14:paraId="14563D6E" w14:textId="4335CFF9" w:rsidR="0037709F" w:rsidRDefault="0037709F" w:rsidP="0037709F">
      <w:pPr>
        <w:ind w:left="426"/>
        <w:rPr>
          <w:rFonts w:ascii="Verdana" w:eastAsia="DejaVu Sans" w:hAnsi="Verdana" w:cs="Times New Roman"/>
          <w:szCs w:val="24"/>
          <w:lang w:eastAsia="nl-NL"/>
        </w:rPr>
      </w:pPr>
      <w:r w:rsidRPr="0037709F">
        <w:rPr>
          <w:rFonts w:ascii="Verdana" w:eastAsia="DejaVu Sans" w:hAnsi="Verdana" w:cs="Times New Roman"/>
          <w:szCs w:val="24"/>
          <w:lang w:eastAsia="nl-NL"/>
        </w:rPr>
        <w:t xml:space="preserve">Deze verklaring dient </w:t>
      </w:r>
      <w:r w:rsidRPr="0037709F">
        <w:rPr>
          <w:rFonts w:ascii="Verdana" w:eastAsia="DejaVu Sans" w:hAnsi="Verdana" w:cs="V&amp;W Syntax (Adobe)"/>
          <w:szCs w:val="24"/>
          <w:lang w:eastAsia="nl-NL"/>
        </w:rPr>
        <w:t xml:space="preserve">door de inschrijver en in geval van een samenwerkingsverband van ondernemers, </w:t>
      </w:r>
      <w:r w:rsidRPr="0037709F">
        <w:rPr>
          <w:rFonts w:ascii="Verdana" w:eastAsia="DejaVu Sans" w:hAnsi="Verdana" w:cs="Times New Roman"/>
          <w:szCs w:val="24"/>
          <w:lang w:eastAsia="nl-NL"/>
        </w:rPr>
        <w:t>al dan niet een vennootschap onder firma</w:t>
      </w:r>
      <w:r w:rsidRPr="0037709F">
        <w:rPr>
          <w:rFonts w:ascii="Verdana" w:eastAsia="DejaVu Sans" w:hAnsi="Verdana" w:cs="V&amp;W Syntax (Adobe)"/>
          <w:szCs w:val="24"/>
          <w:lang w:eastAsia="nl-NL"/>
        </w:rPr>
        <w:t xml:space="preserve">, </w:t>
      </w:r>
      <w:r w:rsidRPr="0037709F">
        <w:rPr>
          <w:rFonts w:ascii="Verdana" w:eastAsia="DejaVu Sans" w:hAnsi="Verdana" w:cs="V&amp;W Syntax (Adobe)"/>
          <w:szCs w:val="24"/>
          <w:u w:val="single"/>
          <w:lang w:eastAsia="nl-NL"/>
        </w:rPr>
        <w:t>alle</w:t>
      </w:r>
      <w:r w:rsidRPr="0037709F">
        <w:rPr>
          <w:rFonts w:ascii="Verdana" w:eastAsia="DejaVu Sans" w:hAnsi="Verdana" w:cs="V&amp;W Syntax (Adobe)"/>
          <w:szCs w:val="24"/>
          <w:lang w:eastAsia="nl-NL"/>
        </w:rPr>
        <w:t xml:space="preserve"> inschrijvers, </w:t>
      </w:r>
      <w:r w:rsidRPr="0037709F">
        <w:rPr>
          <w:rFonts w:ascii="Verdana" w:eastAsia="DejaVu Sans" w:hAnsi="Verdana" w:cs="Times New Roman"/>
          <w:szCs w:val="24"/>
          <w:lang w:eastAsia="nl-NL"/>
        </w:rPr>
        <w:t>digitaal te worden ondertekend</w:t>
      </w:r>
      <w:r w:rsidR="005041CC" w:rsidRPr="005041CC">
        <w:rPr>
          <w:rFonts w:ascii="Verdana" w:eastAsia="DejaVu Sans" w:hAnsi="Verdana" w:cs="Times New Roman"/>
          <w:lang w:eastAsia="nl-NL"/>
        </w:rPr>
        <w:t xml:space="preserve"> </w:t>
      </w:r>
      <w:r w:rsidR="005041CC" w:rsidRPr="005041CC">
        <w:rPr>
          <w:rFonts w:ascii="Verdana" w:eastAsia="DejaVu Sans" w:hAnsi="Verdana" w:cs="Times New Roman"/>
          <w:szCs w:val="24"/>
          <w:lang w:eastAsia="nl-NL"/>
        </w:rPr>
        <w:t>conform paragraaf 4.1.3. van de Aanbestedingsleidraad</w:t>
      </w:r>
      <w:r w:rsidR="005041CC">
        <w:rPr>
          <w:rFonts w:ascii="Verdana" w:eastAsia="DejaVu Sans" w:hAnsi="Verdana" w:cs="Times New Roman"/>
          <w:szCs w:val="24"/>
          <w:lang w:eastAsia="nl-NL"/>
        </w:rPr>
        <w:t>.</w:t>
      </w:r>
    </w:p>
    <w:p w14:paraId="4B7F5B49" w14:textId="77777777" w:rsidR="0037709F" w:rsidRDefault="0037709F" w:rsidP="0037709F">
      <w:pPr>
        <w:ind w:left="426"/>
        <w:rPr>
          <w:rFonts w:ascii="Verdana" w:eastAsia="DejaVu Sans" w:hAnsi="Verdana" w:cs="Times New Roman"/>
          <w:szCs w:val="24"/>
          <w:lang w:eastAsia="nl-NL"/>
        </w:rPr>
      </w:pPr>
    </w:p>
    <w:p w14:paraId="6FDDCD71" w14:textId="77777777" w:rsidR="0037709F" w:rsidRDefault="0037709F" w:rsidP="0037709F">
      <w:pPr>
        <w:rPr>
          <w:rFonts w:ascii="Verdana" w:eastAsia="DejaVu Sans" w:hAnsi="Verdana" w:cs="Times New Roman"/>
          <w:szCs w:val="24"/>
          <w:lang w:eastAsia="nl-NL"/>
        </w:rPr>
      </w:pPr>
    </w:p>
    <w:p w14:paraId="2B1F64A8" w14:textId="77777777" w:rsidR="003F5EB0" w:rsidRPr="003F5EB0" w:rsidRDefault="003F5EB0" w:rsidP="003F5EB0"/>
    <w:sectPr w:rsidR="003F5EB0" w:rsidRPr="003F5EB0" w:rsidSect="000B3F94">
      <w:footerReference w:type="default" r:id="rId7"/>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78EE1C" w14:textId="77777777" w:rsidR="0037709F" w:rsidRDefault="0037709F" w:rsidP="0088501B">
      <w:r>
        <w:separator/>
      </w:r>
    </w:p>
  </w:endnote>
  <w:endnote w:type="continuationSeparator" w:id="0">
    <w:p w14:paraId="396E66CC" w14:textId="77777777" w:rsidR="0037709F" w:rsidRDefault="0037709F"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DejaVu Sans">
    <w:altName w:val="Arial"/>
    <w:panose1 w:val="020B0603030804020204"/>
    <w:charset w:val="00"/>
    <w:family w:val="swiss"/>
    <w:pitch w:val="variable"/>
    <w:sig w:usb0="E7002EFF" w:usb1="D200FDFF" w:usb2="0A24602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00000000" w:usb1="E9DFFFFF" w:usb2="0000003F" w:usb3="00000000" w:csb0="003F01FF" w:csb1="00000000"/>
  </w:font>
  <w:font w:name="V&amp;W Syntax (Adobe)">
    <w:panose1 w:val="020B0500000000000000"/>
    <w:charset w:val="00"/>
    <w:family w:val="swiss"/>
    <w:pitch w:val="variable"/>
    <w:sig w:usb0="A0000007" w:usb1="00000000"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F9CB8" w14:textId="2ED52744" w:rsidR="00E456EE" w:rsidRDefault="00526F32">
    <w:pPr>
      <w:pStyle w:val="Voettekst"/>
    </w:pPr>
    <w:r>
      <w:t xml:space="preserve">Zaaknummer </w:t>
    </w:r>
    <w:r w:rsidR="00B43006" w:rsidRPr="00B43006">
      <w:t>31206807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36A07" w14:textId="77777777" w:rsidR="0037709F" w:rsidRDefault="0037709F" w:rsidP="0088501B">
      <w:r>
        <w:separator/>
      </w:r>
    </w:p>
  </w:footnote>
  <w:footnote w:type="continuationSeparator" w:id="0">
    <w:p w14:paraId="7DB440FE" w14:textId="77777777" w:rsidR="0037709F" w:rsidRDefault="0037709F" w:rsidP="008850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63964C2"/>
    <w:multiLevelType w:val="multilevel"/>
    <w:tmpl w:val="06962652"/>
    <w:numStyleLink w:val="Lijststijl"/>
  </w:abstractNum>
  <w:abstractNum w:abstractNumId="6"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09483BD7"/>
    <w:multiLevelType w:val="multilevel"/>
    <w:tmpl w:val="06962652"/>
    <w:numStyleLink w:val="Lijststijl"/>
  </w:abstractNum>
  <w:abstractNum w:abstractNumId="8" w15:restartNumberingAfterBreak="0">
    <w:nsid w:val="0A9D5DE4"/>
    <w:multiLevelType w:val="multilevel"/>
    <w:tmpl w:val="06962652"/>
    <w:numStyleLink w:val="Lijststijl"/>
  </w:abstractNum>
  <w:abstractNum w:abstractNumId="9"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0"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1"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2" w15:restartNumberingAfterBreak="0">
    <w:nsid w:val="1895513E"/>
    <w:multiLevelType w:val="multilevel"/>
    <w:tmpl w:val="06962652"/>
    <w:numStyleLink w:val="Lijststijl"/>
  </w:abstractNum>
  <w:abstractNum w:abstractNumId="13" w15:restartNumberingAfterBreak="0">
    <w:nsid w:val="18F65698"/>
    <w:multiLevelType w:val="multilevel"/>
    <w:tmpl w:val="06962652"/>
    <w:numStyleLink w:val="Lijststijl"/>
  </w:abstractNum>
  <w:abstractNum w:abstractNumId="14" w15:restartNumberingAfterBreak="0">
    <w:nsid w:val="2327403A"/>
    <w:multiLevelType w:val="hybridMultilevel"/>
    <w:tmpl w:val="DD242D9E"/>
    <w:lvl w:ilvl="0" w:tplc="29C0FD50">
      <w:numFmt w:val="bullet"/>
      <w:lvlText w:val="-"/>
      <w:lvlJc w:val="left"/>
      <w:pPr>
        <w:ind w:left="720" w:hanging="360"/>
      </w:pPr>
      <w:rPr>
        <w:rFonts w:ascii="Verdana" w:eastAsia="DejaVu Sans"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6F82458"/>
    <w:multiLevelType w:val="multilevel"/>
    <w:tmpl w:val="6A8E5BD4"/>
    <w:numStyleLink w:val="Stijl2"/>
  </w:abstractNum>
  <w:abstractNum w:abstractNumId="17"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8"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9" w15:restartNumberingAfterBreak="0">
    <w:nsid w:val="31CB79D8"/>
    <w:multiLevelType w:val="multilevel"/>
    <w:tmpl w:val="06962652"/>
    <w:numStyleLink w:val="Lijststijl"/>
  </w:abstractNum>
  <w:abstractNum w:abstractNumId="20" w15:restartNumberingAfterBreak="0">
    <w:nsid w:val="31E853D2"/>
    <w:multiLevelType w:val="multilevel"/>
    <w:tmpl w:val="06962652"/>
    <w:numStyleLink w:val="Lijststijl"/>
  </w:abstractNum>
  <w:abstractNum w:abstractNumId="21"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6A6389A"/>
    <w:multiLevelType w:val="multilevel"/>
    <w:tmpl w:val="6A8E5BD4"/>
    <w:numStyleLink w:val="Stijl2"/>
  </w:abstractNum>
  <w:abstractNum w:abstractNumId="23"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7DB631B"/>
    <w:multiLevelType w:val="multilevel"/>
    <w:tmpl w:val="06962652"/>
    <w:numStyleLink w:val="Lijststijl"/>
  </w:abstractNum>
  <w:abstractNum w:abstractNumId="26" w15:restartNumberingAfterBreak="0">
    <w:nsid w:val="48CD31CF"/>
    <w:multiLevelType w:val="hybridMultilevel"/>
    <w:tmpl w:val="85849750"/>
    <w:lvl w:ilvl="0" w:tplc="29C0FD50">
      <w:numFmt w:val="bullet"/>
      <w:lvlText w:val="-"/>
      <w:lvlJc w:val="left"/>
      <w:pPr>
        <w:ind w:left="720" w:hanging="360"/>
      </w:pPr>
      <w:rPr>
        <w:rFonts w:ascii="Verdana" w:eastAsia="DejaVu Sans"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9" w15:restartNumberingAfterBreak="0">
    <w:nsid w:val="5CAF5D0D"/>
    <w:multiLevelType w:val="multilevel"/>
    <w:tmpl w:val="06962652"/>
    <w:numStyleLink w:val="Lijststijl"/>
  </w:abstractNum>
  <w:abstractNum w:abstractNumId="30"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9050C84"/>
    <w:multiLevelType w:val="multilevel"/>
    <w:tmpl w:val="06962652"/>
    <w:numStyleLink w:val="Lijststijl"/>
  </w:abstractNum>
  <w:num w:numId="1" w16cid:durableId="963922511">
    <w:abstractNumId w:val="9"/>
  </w:num>
  <w:num w:numId="2" w16cid:durableId="1027022350">
    <w:abstractNumId w:val="11"/>
  </w:num>
  <w:num w:numId="3" w16cid:durableId="794830174">
    <w:abstractNumId w:val="29"/>
  </w:num>
  <w:num w:numId="4" w16cid:durableId="1019042069">
    <w:abstractNumId w:val="10"/>
  </w:num>
  <w:num w:numId="5" w16cid:durableId="2079085476">
    <w:abstractNumId w:val="16"/>
  </w:num>
  <w:num w:numId="6" w16cid:durableId="697049555">
    <w:abstractNumId w:val="19"/>
  </w:num>
  <w:num w:numId="7" w16cid:durableId="880287501">
    <w:abstractNumId w:val="2"/>
  </w:num>
  <w:num w:numId="8" w16cid:durableId="726227265">
    <w:abstractNumId w:val="1"/>
  </w:num>
  <w:num w:numId="9" w16cid:durableId="137307859">
    <w:abstractNumId w:val="0"/>
  </w:num>
  <w:num w:numId="10" w16cid:durableId="1273392539">
    <w:abstractNumId w:val="7"/>
  </w:num>
  <w:num w:numId="11" w16cid:durableId="1889872499">
    <w:abstractNumId w:val="5"/>
  </w:num>
  <w:num w:numId="12" w16cid:durableId="1761676941">
    <w:abstractNumId w:val="5"/>
  </w:num>
  <w:num w:numId="13" w16cid:durableId="882408547">
    <w:abstractNumId w:val="30"/>
  </w:num>
  <w:num w:numId="14" w16cid:durableId="716709984">
    <w:abstractNumId w:val="3"/>
  </w:num>
  <w:num w:numId="15" w16cid:durableId="1857845951">
    <w:abstractNumId w:val="17"/>
  </w:num>
  <w:num w:numId="16" w16cid:durableId="2008285406">
    <w:abstractNumId w:val="23"/>
  </w:num>
  <w:num w:numId="17" w16cid:durableId="1328754375">
    <w:abstractNumId w:val="8"/>
  </w:num>
  <w:num w:numId="18" w16cid:durableId="1627420279">
    <w:abstractNumId w:val="20"/>
  </w:num>
  <w:num w:numId="19" w16cid:durableId="1243566770">
    <w:abstractNumId w:val="31"/>
  </w:num>
  <w:num w:numId="20" w16cid:durableId="1949266889">
    <w:abstractNumId w:val="12"/>
  </w:num>
  <w:num w:numId="21" w16cid:durableId="252708391">
    <w:abstractNumId w:val="22"/>
  </w:num>
  <w:num w:numId="22" w16cid:durableId="243884463">
    <w:abstractNumId w:val="25"/>
  </w:num>
  <w:num w:numId="23" w16cid:durableId="756634774">
    <w:abstractNumId w:val="18"/>
  </w:num>
  <w:num w:numId="24" w16cid:durableId="1590312535">
    <w:abstractNumId w:val="28"/>
  </w:num>
  <w:num w:numId="25" w16cid:durableId="1594195067">
    <w:abstractNumId w:val="27"/>
  </w:num>
  <w:num w:numId="26" w16cid:durableId="381490118">
    <w:abstractNumId w:val="6"/>
  </w:num>
  <w:num w:numId="27" w16cid:durableId="1941133506">
    <w:abstractNumId w:val="15"/>
  </w:num>
  <w:num w:numId="28" w16cid:durableId="950551379">
    <w:abstractNumId w:val="21"/>
  </w:num>
  <w:num w:numId="29" w16cid:durableId="1800100767">
    <w:abstractNumId w:val="4"/>
  </w:num>
  <w:num w:numId="30" w16cid:durableId="998923026">
    <w:abstractNumId w:val="13"/>
  </w:num>
  <w:num w:numId="31" w16cid:durableId="858201868">
    <w:abstractNumId w:val="24"/>
  </w:num>
  <w:num w:numId="32" w16cid:durableId="1554191386">
    <w:abstractNumId w:val="14"/>
  </w:num>
  <w:num w:numId="33" w16cid:durableId="174283083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09F"/>
    <w:rsid w:val="00001B92"/>
    <w:rsid w:val="00043163"/>
    <w:rsid w:val="00056D70"/>
    <w:rsid w:val="000B3F94"/>
    <w:rsid w:val="000E1F3B"/>
    <w:rsid w:val="00153F99"/>
    <w:rsid w:val="00173156"/>
    <w:rsid w:val="001C59F5"/>
    <w:rsid w:val="001D6F03"/>
    <w:rsid w:val="001E2A68"/>
    <w:rsid w:val="002A6578"/>
    <w:rsid w:val="002B1092"/>
    <w:rsid w:val="002E0FD2"/>
    <w:rsid w:val="00330489"/>
    <w:rsid w:val="00337DDC"/>
    <w:rsid w:val="0037709F"/>
    <w:rsid w:val="0038549E"/>
    <w:rsid w:val="003C4BF2"/>
    <w:rsid w:val="003D51FB"/>
    <w:rsid w:val="003F5199"/>
    <w:rsid w:val="003F5EB0"/>
    <w:rsid w:val="003F6EDB"/>
    <w:rsid w:val="0040142D"/>
    <w:rsid w:val="0040571B"/>
    <w:rsid w:val="00414797"/>
    <w:rsid w:val="00450447"/>
    <w:rsid w:val="00484C27"/>
    <w:rsid w:val="004B0EA1"/>
    <w:rsid w:val="004D766D"/>
    <w:rsid w:val="005041CC"/>
    <w:rsid w:val="00512E35"/>
    <w:rsid w:val="0051381F"/>
    <w:rsid w:val="00526F32"/>
    <w:rsid w:val="00572100"/>
    <w:rsid w:val="0058059E"/>
    <w:rsid w:val="005A4016"/>
    <w:rsid w:val="005A4FBE"/>
    <w:rsid w:val="005C08FC"/>
    <w:rsid w:val="005D2CF1"/>
    <w:rsid w:val="005E046F"/>
    <w:rsid w:val="006006F5"/>
    <w:rsid w:val="006106FC"/>
    <w:rsid w:val="0063602E"/>
    <w:rsid w:val="00650A9B"/>
    <w:rsid w:val="00681443"/>
    <w:rsid w:val="006D2E66"/>
    <w:rsid w:val="006E4510"/>
    <w:rsid w:val="006F42D7"/>
    <w:rsid w:val="007435A7"/>
    <w:rsid w:val="00760DB2"/>
    <w:rsid w:val="007F4AEA"/>
    <w:rsid w:val="008169C1"/>
    <w:rsid w:val="00854499"/>
    <w:rsid w:val="0088386A"/>
    <w:rsid w:val="0088501B"/>
    <w:rsid w:val="008D2753"/>
    <w:rsid w:val="008E3581"/>
    <w:rsid w:val="00905289"/>
    <w:rsid w:val="009C5CF5"/>
    <w:rsid w:val="00A2400C"/>
    <w:rsid w:val="00A32591"/>
    <w:rsid w:val="00A77ABF"/>
    <w:rsid w:val="00A863E9"/>
    <w:rsid w:val="00A90923"/>
    <w:rsid w:val="00B022C4"/>
    <w:rsid w:val="00B13968"/>
    <w:rsid w:val="00B37A3B"/>
    <w:rsid w:val="00B43006"/>
    <w:rsid w:val="00B559E9"/>
    <w:rsid w:val="00B72222"/>
    <w:rsid w:val="00B80650"/>
    <w:rsid w:val="00BA0D09"/>
    <w:rsid w:val="00C36FAA"/>
    <w:rsid w:val="00C71133"/>
    <w:rsid w:val="00CA55CC"/>
    <w:rsid w:val="00CB3317"/>
    <w:rsid w:val="00D07464"/>
    <w:rsid w:val="00DA3555"/>
    <w:rsid w:val="00E06E16"/>
    <w:rsid w:val="00E15813"/>
    <w:rsid w:val="00E456EE"/>
    <w:rsid w:val="00E47160"/>
    <w:rsid w:val="00E70147"/>
    <w:rsid w:val="00ED19E1"/>
    <w:rsid w:val="00ED7AB9"/>
    <w:rsid w:val="00EE5BBE"/>
    <w:rsid w:val="00F032A0"/>
    <w:rsid w:val="00F3331A"/>
    <w:rsid w:val="00F65492"/>
    <w:rsid w:val="00F65E81"/>
    <w:rsid w:val="00FB0705"/>
    <w:rsid w:val="00FB62FC"/>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0A4D867D"/>
  <w15:chartTrackingRefBased/>
  <w15:docId w15:val="{0997ECA7-0773-4A98-8D87-CD473DDFF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C4BF2"/>
  </w:style>
  <w:style w:type="paragraph" w:styleId="Kop1">
    <w:name w:val="heading 1"/>
    <w:basedOn w:val="Standaard"/>
    <w:next w:val="Standaard"/>
    <w:link w:val="Kop1Char"/>
    <w:uiPriority w:val="8"/>
    <w:qFormat/>
    <w:rsid w:val="00B022C4"/>
    <w:pPr>
      <w:keepNext/>
      <w:keepLines/>
      <w:outlineLvl w:val="0"/>
    </w:pPr>
    <w:rPr>
      <w:rFonts w:ascii="Verdana" w:eastAsiaTheme="majorEastAsia" w:hAnsi="Verdan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ascii="Verdana" w:eastAsiaTheme="majorEastAsia" w:hAnsi="Verdana" w:cstheme="majorBidi"/>
      <w:b/>
      <w:bCs/>
      <w:szCs w:val="26"/>
    </w:rPr>
  </w:style>
  <w:style w:type="paragraph" w:styleId="Kop3">
    <w:name w:val="heading 3"/>
    <w:basedOn w:val="Standaard"/>
    <w:next w:val="Standaard"/>
    <w:link w:val="Kop3Char"/>
    <w:uiPriority w:val="9"/>
    <w:qFormat/>
    <w:rsid w:val="00B022C4"/>
    <w:pPr>
      <w:keepNext/>
      <w:keepLines/>
      <w:outlineLvl w:val="2"/>
    </w:pPr>
    <w:rPr>
      <w:rFonts w:ascii="Verdana" w:eastAsiaTheme="majorEastAsia" w:hAnsi="Verdana" w:cstheme="majorBidi"/>
      <w:bCs/>
      <w:i/>
    </w:rPr>
  </w:style>
  <w:style w:type="paragraph" w:styleId="Kop4">
    <w:name w:val="heading 4"/>
    <w:basedOn w:val="Standaard"/>
    <w:next w:val="Standaard"/>
    <w:link w:val="Kop4Char"/>
    <w:uiPriority w:val="9"/>
    <w:qFormat/>
    <w:rsid w:val="00B022C4"/>
    <w:pPr>
      <w:keepNext/>
      <w:keepLines/>
      <w:outlineLvl w:val="3"/>
    </w:pPr>
    <w:rPr>
      <w:rFonts w:ascii="Verdana" w:eastAsiaTheme="majorEastAsia" w:hAnsi="Verdan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szCs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Default">
    <w:name w:val="Default"/>
    <w:rsid w:val="0058059E"/>
    <w:pPr>
      <w:autoSpaceDE w:val="0"/>
      <w:autoSpaceDN w:val="0"/>
      <w:adjustRightInd w:val="0"/>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3797563">
      <w:bodyDiv w:val="1"/>
      <w:marLeft w:val="0"/>
      <w:marRight w:val="0"/>
      <w:marTop w:val="0"/>
      <w:marBottom w:val="0"/>
      <w:divBdr>
        <w:top w:val="none" w:sz="0" w:space="0" w:color="auto"/>
        <w:left w:val="none" w:sz="0" w:space="0" w:color="auto"/>
        <w:bottom w:val="none" w:sz="0" w:space="0" w:color="auto"/>
        <w:right w:val="none" w:sz="0" w:space="0" w:color="auto"/>
      </w:divBdr>
    </w:div>
    <w:div w:id="2021545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37</TotalTime>
  <Pages>1</Pages>
  <Words>283</Words>
  <Characters>1561</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1841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Hage, Charles (WVL)</dc:creator>
  <cp:keywords/>
  <dc:description/>
  <cp:lastModifiedBy>Hakobian, Grigor (RWS WVL)</cp:lastModifiedBy>
  <cp:revision>13</cp:revision>
  <dcterms:created xsi:type="dcterms:W3CDTF">2025-01-13T21:40:00Z</dcterms:created>
  <dcterms:modified xsi:type="dcterms:W3CDTF">2025-04-28T11:24:00Z</dcterms:modified>
</cp:coreProperties>
</file>