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77777777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534B930B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E54624">
              <w:rPr>
                <w:szCs w:val="18"/>
              </w:rPr>
              <w:t>MJPV Stroefheidsmetingen</w:t>
            </w:r>
            <w:r w:rsidR="007C2042">
              <w:rPr>
                <w:szCs w:val="18"/>
              </w:rPr>
              <w:t xml:space="preserve"> 2026-2029</w:t>
            </w:r>
            <w:r w:rsidR="00971370">
              <w:rPr>
                <w:szCs w:val="18"/>
              </w:rPr>
              <w:t xml:space="preserve"> met zaaknummer </w:t>
            </w:r>
            <w:r w:rsidR="00F6553F">
              <w:rPr>
                <w:szCs w:val="18"/>
              </w:rPr>
              <w:t>31208305</w:t>
            </w:r>
            <w:r w:rsidR="006E3446">
              <w:rPr>
                <w:b/>
                <w:szCs w:val="18"/>
              </w:rPr>
              <w:t>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74ED7B00" w:rsidR="00BD05EA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960A18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013040BE" w14:textId="77777777" w:rsidR="000D31CC" w:rsidRDefault="000D31CC" w:rsidP="000D31CC">
            <w:pPr>
              <w:rPr>
                <w:szCs w:val="18"/>
              </w:rPr>
            </w:pPr>
          </w:p>
          <w:p w14:paraId="307B62E2" w14:textId="7F295695" w:rsidR="000D31CC" w:rsidRDefault="000D31CC" w:rsidP="000D31CC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</w:t>
            </w:r>
            <w:r>
              <w:rPr>
                <w:szCs w:val="18"/>
              </w:rPr>
              <w:t xml:space="preserve">verklaart </w:t>
            </w:r>
            <w:r w:rsidRPr="009E7602">
              <w:rPr>
                <w:szCs w:val="18"/>
              </w:rPr>
              <w:t>Inschrijver</w:t>
            </w:r>
            <w:r>
              <w:rPr>
                <w:szCs w:val="18"/>
              </w:rPr>
              <w:t xml:space="preserve"> dat de onderneming </w:t>
            </w:r>
            <w:r w:rsidRPr="000D31CC"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14:paraId="0A43DAFB" w14:textId="77777777" w:rsidR="000D31CC" w:rsidRPr="000D31CC" w:rsidRDefault="000D31CC" w:rsidP="000D31CC">
            <w:pPr>
              <w:rPr>
                <w:szCs w:val="18"/>
              </w:rPr>
            </w:pPr>
          </w:p>
          <w:p w14:paraId="7A7EE8A9" w14:textId="3EE48002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>wordt gedreven voor rekening van een Russisch onderdaan of een in Rusland gevestigde natuurlijk persoon, rechtspersoon, entiteit of lichaam.</w:t>
            </w:r>
          </w:p>
          <w:p w14:paraId="28E28BFF" w14:textId="1F2372E5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een rechtspersoon, entiteit of lichaam </w:t>
            </w:r>
            <w:r>
              <w:rPr>
                <w:szCs w:val="18"/>
              </w:rPr>
              <w:t xml:space="preserve">is </w:t>
            </w:r>
            <w:r w:rsidRPr="000D31CC">
              <w:rPr>
                <w:szCs w:val="18"/>
              </w:rPr>
              <w:t xml:space="preserve">waarvan de eigendomsrechten voor meer dan 50% direct of indirect in handen zijn van een entiteit als bedoeld bij </w:t>
            </w:r>
            <w:r w:rsidR="00F068E2">
              <w:rPr>
                <w:szCs w:val="18"/>
              </w:rPr>
              <w:t>1</w:t>
            </w:r>
            <w:r>
              <w:rPr>
                <w:szCs w:val="18"/>
              </w:rPr>
              <w:t>).</w:t>
            </w:r>
          </w:p>
          <w:p w14:paraId="5996F7BA" w14:textId="0635579D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>
              <w:rPr>
                <w:szCs w:val="18"/>
              </w:rPr>
              <w:t xml:space="preserve">handelt </w:t>
            </w:r>
            <w:r w:rsidRPr="000D31CC">
              <w:rPr>
                <w:szCs w:val="18"/>
              </w:rPr>
              <w:t>namens of op aanwijzing van een entiteit als bedoeld bij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of 2</w:t>
            </w:r>
            <w:r>
              <w:rPr>
                <w:szCs w:val="18"/>
              </w:rPr>
              <w:t>).</w:t>
            </w:r>
          </w:p>
          <w:p w14:paraId="3450797A" w14:textId="0EA3F57C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gebruik </w:t>
            </w:r>
            <w:r>
              <w:rPr>
                <w:szCs w:val="18"/>
              </w:rPr>
              <w:t xml:space="preserve">maakt </w:t>
            </w:r>
            <w:r w:rsidRPr="000D31CC">
              <w:rPr>
                <w:szCs w:val="18"/>
              </w:rPr>
              <w:t>van een onderaannemer, leverancier of andere entiteit, waarbij de prestatie van deze betrokkene meer dan 10% van de waarde van de onderhavige opdracht vertegenwoordigt terwijl tevens voor deze betrokkene één van bovenstaande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t/m 3</w:t>
            </w:r>
            <w:r>
              <w:rPr>
                <w:szCs w:val="18"/>
              </w:rPr>
              <w:t>) aan de orde is.</w:t>
            </w:r>
          </w:p>
          <w:p w14:paraId="5AEABD2B" w14:textId="4A84637E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="00396A48" w:rsidRPr="00396A48">
              <w:rPr>
                <w:szCs w:val="18"/>
              </w:rPr>
              <w:t>en</w:t>
            </w:r>
            <w:r w:rsidR="00396A48">
              <w:rPr>
                <w:szCs w:val="18"/>
              </w:rPr>
              <w:t xml:space="preserve"> en</w:t>
            </w:r>
            <w:r w:rsidR="00396A48" w:rsidRPr="00396A48">
              <w:rPr>
                <w:szCs w:val="18"/>
              </w:rPr>
              <w:t xml:space="preserve"> dat al deze documenten naar waarheid zijn ingevuld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960A18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0F84F65D" w:rsidR="009F143D" w:rsidRPr="006E3446" w:rsidRDefault="006E344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 w:rsidRPr="00D62112">
              <w:rPr>
                <w:szCs w:val="18"/>
                <w:highlight w:val="yellow"/>
                <w:lang w:val="es-ES"/>
              </w:rPr>
              <w:t xml:space="preserve">&lt;Perceel </w:t>
            </w:r>
            <w:r w:rsidR="00844A46">
              <w:rPr>
                <w:szCs w:val="18"/>
                <w:highlight w:val="yellow"/>
                <w:lang w:val="es-ES"/>
              </w:rPr>
              <w:t>1</w:t>
            </w:r>
            <w:r w:rsidRPr="00D62112">
              <w:rPr>
                <w:szCs w:val="18"/>
                <w:highlight w:val="yellow"/>
                <w:lang w:val="es-ES"/>
              </w:rPr>
              <w:t xml:space="preserve">, Perceel </w:t>
            </w:r>
            <w:r w:rsidR="00844A46">
              <w:rPr>
                <w:szCs w:val="18"/>
                <w:highlight w:val="yellow"/>
                <w:lang w:val="es-ES"/>
              </w:rPr>
              <w:t>2</w:t>
            </w:r>
            <w:r w:rsidRPr="00D62112">
              <w:rPr>
                <w:szCs w:val="18"/>
                <w:highlight w:val="yellow"/>
                <w:lang w:val="es-ES"/>
              </w:rPr>
              <w:t>&gt;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77777777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3" w14:textId="654AF574" w:rsidR="00241548" w:rsidRPr="00DB004C" w:rsidRDefault="00241548" w:rsidP="00F068E2">
      <w:pPr>
        <w:rPr>
          <w:i/>
        </w:rPr>
      </w:pPr>
    </w:p>
    <w:sectPr w:rsidR="00241548" w:rsidRPr="00DB004C" w:rsidSect="00F068E2">
      <w:pgSz w:w="11906" w:h="16838"/>
      <w:pgMar w:top="18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361197619">
    <w:abstractNumId w:val="9"/>
  </w:num>
  <w:num w:numId="2" w16cid:durableId="348679084">
    <w:abstractNumId w:val="11"/>
  </w:num>
  <w:num w:numId="3" w16cid:durableId="931595365">
    <w:abstractNumId w:val="26"/>
  </w:num>
  <w:num w:numId="4" w16cid:durableId="1873954346">
    <w:abstractNumId w:val="10"/>
  </w:num>
  <w:num w:numId="5" w16cid:durableId="1443768316">
    <w:abstractNumId w:val="15"/>
  </w:num>
  <w:num w:numId="6" w16cid:durableId="405539425">
    <w:abstractNumId w:val="18"/>
  </w:num>
  <w:num w:numId="7" w16cid:durableId="44570904">
    <w:abstractNumId w:val="2"/>
  </w:num>
  <w:num w:numId="8" w16cid:durableId="1957953826">
    <w:abstractNumId w:val="1"/>
  </w:num>
  <w:num w:numId="9" w16cid:durableId="1694914690">
    <w:abstractNumId w:val="0"/>
  </w:num>
  <w:num w:numId="10" w16cid:durableId="2131195404">
    <w:abstractNumId w:val="7"/>
  </w:num>
  <w:num w:numId="11" w16cid:durableId="548884408">
    <w:abstractNumId w:val="5"/>
  </w:num>
  <w:num w:numId="12" w16cid:durableId="572160435">
    <w:abstractNumId w:val="5"/>
  </w:num>
  <w:num w:numId="13" w16cid:durableId="81879187">
    <w:abstractNumId w:val="27"/>
  </w:num>
  <w:num w:numId="14" w16cid:durableId="467355389">
    <w:abstractNumId w:val="3"/>
  </w:num>
  <w:num w:numId="15" w16cid:durableId="886526964">
    <w:abstractNumId w:val="16"/>
  </w:num>
  <w:num w:numId="16" w16cid:durableId="492642198">
    <w:abstractNumId w:val="22"/>
  </w:num>
  <w:num w:numId="17" w16cid:durableId="1887444933">
    <w:abstractNumId w:val="8"/>
  </w:num>
  <w:num w:numId="18" w16cid:durableId="2030522307">
    <w:abstractNumId w:val="19"/>
  </w:num>
  <w:num w:numId="19" w16cid:durableId="1725062226">
    <w:abstractNumId w:val="30"/>
  </w:num>
  <w:num w:numId="20" w16cid:durableId="1815951372">
    <w:abstractNumId w:val="12"/>
  </w:num>
  <w:num w:numId="21" w16cid:durableId="1287468646">
    <w:abstractNumId w:val="21"/>
  </w:num>
  <w:num w:numId="22" w16cid:durableId="1284847665">
    <w:abstractNumId w:val="23"/>
  </w:num>
  <w:num w:numId="23" w16cid:durableId="740101841">
    <w:abstractNumId w:val="17"/>
  </w:num>
  <w:num w:numId="24" w16cid:durableId="1064991302">
    <w:abstractNumId w:val="25"/>
  </w:num>
  <w:num w:numId="25" w16cid:durableId="585000528">
    <w:abstractNumId w:val="24"/>
  </w:num>
  <w:num w:numId="26" w16cid:durableId="537162021">
    <w:abstractNumId w:val="6"/>
  </w:num>
  <w:num w:numId="27" w16cid:durableId="569316101">
    <w:abstractNumId w:val="14"/>
  </w:num>
  <w:num w:numId="28" w16cid:durableId="2006319548">
    <w:abstractNumId w:val="20"/>
  </w:num>
  <w:num w:numId="29" w16cid:durableId="1609392291">
    <w:abstractNumId w:val="4"/>
  </w:num>
  <w:num w:numId="30" w16cid:durableId="1880818838">
    <w:abstractNumId w:val="29"/>
  </w:num>
  <w:num w:numId="31" w16cid:durableId="1743717203">
    <w:abstractNumId w:val="28"/>
  </w:num>
  <w:num w:numId="32" w16cid:durableId="9471549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D31CC"/>
    <w:rsid w:val="000E1F3B"/>
    <w:rsid w:val="001D6F03"/>
    <w:rsid w:val="00241548"/>
    <w:rsid w:val="002A6578"/>
    <w:rsid w:val="002B1092"/>
    <w:rsid w:val="002E0FD2"/>
    <w:rsid w:val="0030704D"/>
    <w:rsid w:val="003815D2"/>
    <w:rsid w:val="0038549E"/>
    <w:rsid w:val="00396A48"/>
    <w:rsid w:val="003C4BF2"/>
    <w:rsid w:val="0040142D"/>
    <w:rsid w:val="0040571B"/>
    <w:rsid w:val="00441141"/>
    <w:rsid w:val="00450447"/>
    <w:rsid w:val="004B0EA1"/>
    <w:rsid w:val="004D766D"/>
    <w:rsid w:val="0054700F"/>
    <w:rsid w:val="00550237"/>
    <w:rsid w:val="00552087"/>
    <w:rsid w:val="005A4FBE"/>
    <w:rsid w:val="005D2CF1"/>
    <w:rsid w:val="005E046F"/>
    <w:rsid w:val="006006F5"/>
    <w:rsid w:val="00682D3E"/>
    <w:rsid w:val="006D2E66"/>
    <w:rsid w:val="006E3446"/>
    <w:rsid w:val="006F42D7"/>
    <w:rsid w:val="0073653F"/>
    <w:rsid w:val="00765CD9"/>
    <w:rsid w:val="007725D4"/>
    <w:rsid w:val="007C2042"/>
    <w:rsid w:val="007E1696"/>
    <w:rsid w:val="007F4AEA"/>
    <w:rsid w:val="00844A46"/>
    <w:rsid w:val="0088501B"/>
    <w:rsid w:val="008E3581"/>
    <w:rsid w:val="00905289"/>
    <w:rsid w:val="00922BE2"/>
    <w:rsid w:val="00960A18"/>
    <w:rsid w:val="00971370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06A00"/>
    <w:rsid w:val="00B559E9"/>
    <w:rsid w:val="00B72222"/>
    <w:rsid w:val="00B80650"/>
    <w:rsid w:val="00B95AA2"/>
    <w:rsid w:val="00BD05EA"/>
    <w:rsid w:val="00C07E42"/>
    <w:rsid w:val="00C36FAA"/>
    <w:rsid w:val="00CA55CC"/>
    <w:rsid w:val="00D0076D"/>
    <w:rsid w:val="00D61BA1"/>
    <w:rsid w:val="00D62112"/>
    <w:rsid w:val="00DA3555"/>
    <w:rsid w:val="00DB004C"/>
    <w:rsid w:val="00E54624"/>
    <w:rsid w:val="00ED7AB9"/>
    <w:rsid w:val="00EE5BBE"/>
    <w:rsid w:val="00F068E2"/>
    <w:rsid w:val="00F65492"/>
    <w:rsid w:val="00F6553F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c7732160dbd4cdbd72a8a8bd81d22488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19e5629c502e0645e356435bd50e1f9e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EU grens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 xsi:nil="true"/>
    <Inkoopfase xmlns="c1078875-96a9-43ae-a506-1f32208e0bfd" xsi:nil="true"/>
    <Fase_x0020_Europees_x0020_aanbesteden xmlns="c1078875-96a9-43ae-a506-1f32208e0bfd">4 Selectie en gunning</Fase_x0020_Europees_x0020_aanbesteden>
    <Samenvatting xmlns="c2fd60d3-7e4a-416c-9025-a7946b386b51">Akkoordverklaring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2022-07-31T22:00:00+00:00</Publicatie_x0020_datum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>kwaliteit&amp;modellen-ICM@rws.nl</DisplayName>
        <AccountId>246</AccountId>
        <AccountType/>
      </UserInfo>
    </Documentbeheerder>
    <_dlc_DocId xmlns="c2fd60d3-7e4a-416c-9025-a7946b386b51">SW00-1289143531-251</_dlc_DocId>
    <_dlc_DocIdUrl xmlns="c2fd60d3-7e4a-416c-9025-a7946b386b51">
      <Url>https://samenwerken.sp01.intranet.rws.nl/sites/vpr0000734/_layouts/15/DocIdRedir.aspx?ID=SW00-1289143531-251</Url>
      <Description>SW00-1289143531-251</Description>
    </_dlc_DocIdUrl>
    <Nummer xmlns="c1078875-96a9-43ae-a506-1f32208e0bfd" xsi:nil="true"/>
  </documentManagement>
</p:properties>
</file>

<file path=customXml/itemProps1.xml><?xml version="1.0" encoding="utf-8"?>
<ds:datastoreItem xmlns:ds="http://schemas.openxmlformats.org/officeDocument/2006/customXml" ds:itemID="{ADFACC0B-3F55-4694-91EE-505B8C5B3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85F49-E74A-435A-89A7-BE1FB278DC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4E2496-5838-4C56-AD49-CA3BD557D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0A10F-E4AB-4FC3-922A-07EEF3940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1DCE19-4E15-4A23-8C16-F721FEAC3C49}">
  <ds:schemaRefs>
    <ds:schemaRef ds:uri="c1078875-96a9-43ae-a506-1f32208e0bfd"/>
    <ds:schemaRef ds:uri="http://purl.org/dc/dcmitype/"/>
    <ds:schemaRef ds:uri="http://purl.org/dc/terms/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2fd60d3-7e4a-416c-9025-a7946b386b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Akkoordverklaring</dc:title>
  <dc:creator>Mullem, Thijs van (CIV)</dc:creator>
  <cp:lastModifiedBy>Hsu, Jenny (RWS CIV)</cp:lastModifiedBy>
  <cp:revision>8</cp:revision>
  <dcterms:created xsi:type="dcterms:W3CDTF">2025-05-26T07:41:00Z</dcterms:created>
  <dcterms:modified xsi:type="dcterms:W3CDTF">2025-07-11T06:49:00Z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f8899716-d938-4d09-9e9f-e64e4307a34a</vt:lpwstr>
  </property>
</Properties>
</file>