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84B34BA" w:rsidR="00D822D3" w:rsidRDefault="00016399" w:rsidP="00EE6BAF">
      <w:pPr>
        <w:pStyle w:val="BijlageInhKop"/>
      </w:pPr>
      <w:r>
        <w:t xml:space="preserve">Bijlage </w:t>
      </w:r>
      <w:r w:rsidR="0069356D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</w:t>
            </w:r>
            <w:proofErr w:type="gramStart"/>
            <w:r w:rsidR="005B2218" w:rsidRPr="005B2218">
              <w:rPr>
                <w:b/>
              </w:rPr>
              <w:t>tevens</w:t>
            </w:r>
            <w:proofErr w:type="gramEnd"/>
            <w:r w:rsidR="005B2218" w:rsidRPr="005B2218">
              <w:rPr>
                <w:b/>
              </w:rPr>
              <w:t xml:space="preserve">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proofErr w:type="gramStart"/>
            <w:r w:rsidRPr="005B2218">
              <w:rPr>
                <w:b/>
              </w:rPr>
              <w:t>Indien</w:t>
            </w:r>
            <w:proofErr w:type="gramEnd"/>
            <w:r w:rsidRPr="005B2218">
              <w:rPr>
                <w:b/>
              </w:rPr>
              <w:t xml:space="preserve">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83CCB92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proofErr w:type="gramStart"/>
      <w:r w:rsidR="00DB6898">
        <w:t>inzake</w:t>
      </w:r>
      <w:proofErr w:type="gramEnd"/>
      <w:r w:rsidR="00DB6898">
        <w:t xml:space="preserve">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69356D">
        <w:rPr>
          <w:i/>
        </w:rPr>
        <w:t>“</w:t>
      </w:r>
      <w:r w:rsidR="0069356D" w:rsidRPr="0069356D">
        <w:rPr>
          <w:rFonts w:ascii="Verdana" w:hAnsi="Verdana" w:cs="Arial"/>
          <w:sz w:val="18"/>
          <w:szCs w:val="18"/>
        </w:rPr>
        <w:t>Reiniging en keuring (semi) ondergrondse- (pers) en bovengrondse containers</w:t>
      </w:r>
      <w:r w:rsidR="00ED132D" w:rsidRPr="0069356D">
        <w:rPr>
          <w:i/>
        </w:rPr>
        <w:t>”</w:t>
      </w:r>
      <w:r w:rsidR="00ED132D" w:rsidRPr="0069356D">
        <w:t xml:space="preserve"> </w:t>
      </w:r>
      <w:r w:rsidRPr="0069356D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 xml:space="preserve">beschikt of </w:t>
      </w:r>
      <w:proofErr w:type="gramStart"/>
      <w:r w:rsidR="00DB6898">
        <w:t>middels</w:t>
      </w:r>
      <w:proofErr w:type="gramEnd"/>
      <w:r w:rsidR="00DB6898">
        <w:t xml:space="preserve">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0178229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="0069356D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22BCB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85A6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A0FD0"/>
    <w:rsid w:val="005B2218"/>
    <w:rsid w:val="005C7C1B"/>
    <w:rsid w:val="005D72D0"/>
    <w:rsid w:val="005F2DEE"/>
    <w:rsid w:val="0060677A"/>
    <w:rsid w:val="0062560E"/>
    <w:rsid w:val="00641D6E"/>
    <w:rsid w:val="00647267"/>
    <w:rsid w:val="0069356D"/>
    <w:rsid w:val="00760ED4"/>
    <w:rsid w:val="007C11C3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93274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A6C18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B38E7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1B8F17F"/>
  <w15:docId w15:val="{E145C960-E6AC-4F5C-8BEE-1CF26CB7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22BC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22BC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22BC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8" ma:contentTypeDescription="Een nieuw document maken." ma:contentTypeScope="" ma:versionID="8d26d19df906fab7628474f0f54ae9b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88b6d92bf1d651f4acc88a614157e21d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  <SharedWithUsers xmlns="b77e2b43-37d4-4532-953b-53983e0992e2">
      <UserInfo>
        <DisplayName/>
        <AccountId xsi:nil="true"/>
        <AccountType/>
      </UserInfo>
    </SharedWithUsers>
    <MediaLengthInSeconds xmlns="962d65e8-ec2e-4f08-b510-02888a857b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6BD3A-429E-4380-9316-96F464A9E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02108161-638f-4eb9-a539-0e7b466da1b7"/>
    <ds:schemaRef ds:uri="449a4014-0841-4f8e-b8ad-91d60c239400"/>
    <ds:schemaRef ds:uri="40faa72d-7604-4f4d-a488-93cffb7df14f"/>
    <ds:schemaRef ds:uri="962d65e8-ec2e-4f08-b510-02888a857b6e"/>
    <ds:schemaRef ds:uri="b77e2b43-37d4-4532-953b-53983e0992e2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Hakkert</dc:creator>
  <cp:lastModifiedBy>Jennifer Hakkert</cp:lastModifiedBy>
  <cp:revision>3</cp:revision>
  <dcterms:created xsi:type="dcterms:W3CDTF">2025-02-19T13:55:00Z</dcterms:created>
  <dcterms:modified xsi:type="dcterms:W3CDTF">2025-02-20T08:54:00Z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