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7A99EB6D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B04C5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</w:t>
            </w:r>
            <w:proofErr w:type="gramStart"/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>uit maakt</w:t>
            </w:r>
            <w:proofErr w:type="gramEnd"/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F1664">
              <w:rPr>
                <w:rFonts w:ascii="Arial" w:hAnsi="Arial" w:cs="Arial"/>
                <w:b/>
                <w:sz w:val="20"/>
                <w:szCs w:val="20"/>
              </w:rPr>
              <w:t>Indien</w:t>
            </w:r>
            <w:proofErr w:type="gram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3FB8EFC9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4C5D70" w:rsidRPr="00BB2831">
        <w:rPr>
          <w:rFonts w:ascii="Arial" w:hAnsi="Arial" w:cs="Arial"/>
          <w:sz w:val="20"/>
          <w:szCs w:val="20"/>
        </w:rPr>
        <w:t>inzake</w:t>
      </w:r>
      <w:proofErr w:type="gramEnd"/>
      <w:r w:rsidR="004C5D70" w:rsidRPr="00BB2831">
        <w:rPr>
          <w:rFonts w:ascii="Arial" w:hAnsi="Arial" w:cs="Arial"/>
          <w:sz w:val="20"/>
          <w:szCs w:val="20"/>
        </w:rPr>
        <w:t xml:space="preserve"> de o</w:t>
      </w:r>
      <w:r w:rsidR="00B13ECD" w:rsidRPr="00BB2831">
        <w:rPr>
          <w:rFonts w:ascii="Arial" w:hAnsi="Arial" w:cs="Arial"/>
          <w:sz w:val="20"/>
          <w:szCs w:val="20"/>
        </w:rPr>
        <w:t>pdracht behorend</w:t>
      </w:r>
      <w:r w:rsidR="00B13ECD" w:rsidRPr="00E36211">
        <w:rPr>
          <w:rFonts w:ascii="Arial" w:hAnsi="Arial" w:cs="Arial"/>
          <w:sz w:val="20"/>
          <w:szCs w:val="20"/>
        </w:rPr>
        <w:t xml:space="preserve">e bij </w:t>
      </w:r>
      <w:r w:rsidR="00B04C5D" w:rsidRPr="00E36211">
        <w:rPr>
          <w:rFonts w:ascii="Arial" w:hAnsi="Arial" w:cs="Arial"/>
          <w:sz w:val="20"/>
          <w:szCs w:val="20"/>
        </w:rPr>
        <w:t>“Reiniging en keuring (semi) ondergrondse- (pers) en bovengrondse containers”</w:t>
      </w:r>
      <w:r w:rsidR="00B13ECD" w:rsidRPr="00E36211">
        <w:rPr>
          <w:rFonts w:ascii="Arial" w:hAnsi="Arial" w:cs="Arial"/>
          <w:sz w:val="20"/>
          <w:szCs w:val="20"/>
        </w:rPr>
        <w:t xml:space="preserve"> dat</w:t>
      </w:r>
      <w:r w:rsidR="00B13ECD" w:rsidRPr="00BB2831">
        <w:rPr>
          <w:rFonts w:ascii="Arial" w:hAnsi="Arial" w:cs="Arial"/>
          <w:sz w:val="20"/>
          <w:szCs w:val="20"/>
        </w:rPr>
        <w:t>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F7E0F" w:rsidRPr="008F1664">
        <w:rPr>
          <w:rFonts w:ascii="Arial" w:hAnsi="Arial" w:cs="Arial"/>
          <w:sz w:val="20"/>
          <w:szCs w:val="20"/>
        </w:rPr>
        <w:t>indien</w:t>
      </w:r>
      <w:proofErr w:type="gramEnd"/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</w:t>
            </w:r>
            <w:proofErr w:type="gram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statutaire tekenbevoegde </w:t>
            </w:r>
            <w:proofErr w:type="gramStart"/>
            <w:r w:rsidRPr="008F1664">
              <w:rPr>
                <w:rFonts w:ascii="Arial" w:hAnsi="Arial" w:cs="Arial"/>
                <w:b/>
                <w:sz w:val="20"/>
                <w:szCs w:val="20"/>
              </w:rPr>
              <w:t>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proofErr w:type="gramEnd"/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61CE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654AF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C11C3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04C5D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A27BE"/>
    <w:rsid w:val="00CA6C18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53FF8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36211"/>
    <w:rsid w:val="00E51654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3621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3621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36211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  <SharedWithUsers xmlns="b77e2b43-37d4-4532-953b-53983e0992e2">
      <UserInfo>
        <DisplayName/>
        <AccountId xsi:nil="true"/>
        <AccountType/>
      </UserInfo>
    </SharedWithUsers>
    <MediaLengthInSeconds xmlns="962d65e8-ec2e-4f08-b510-02888a857b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  <ds:schemaRef ds:uri="40faa72d-7604-4f4d-a488-93cffb7df14f"/>
    <ds:schemaRef ds:uri="962d65e8-ec2e-4f08-b510-02888a857b6e"/>
    <ds:schemaRef ds:uri="b77e2b43-37d4-4532-953b-53983e0992e2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A8B2BD-8839-4075-8BBB-209F9D82A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Jennifer Hakkert</cp:lastModifiedBy>
  <cp:revision>3</cp:revision>
  <cp:lastPrinted>2008-01-16T14:46:00Z</cp:lastPrinted>
  <dcterms:created xsi:type="dcterms:W3CDTF">2025-02-19T13:53:00Z</dcterms:created>
  <dcterms:modified xsi:type="dcterms:W3CDTF">2025-02-20T09:21:00Z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