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2DF63" w14:textId="20BADA0E" w:rsidR="000538E2" w:rsidRPr="00490531" w:rsidRDefault="000538E2" w:rsidP="000538E2">
      <w:pPr>
        <w:rPr>
          <w:u w:val="single"/>
        </w:rPr>
      </w:pPr>
      <w:r w:rsidRPr="00490531">
        <w:rPr>
          <w:u w:val="single"/>
        </w:rPr>
        <w:t xml:space="preserve">Demarcatie project </w:t>
      </w:r>
      <w:proofErr w:type="spellStart"/>
      <w:r w:rsidR="00674B10">
        <w:rPr>
          <w:u w:val="single"/>
        </w:rPr>
        <w:t>Gilzerbaan</w:t>
      </w:r>
      <w:proofErr w:type="spellEnd"/>
      <w:r w:rsidR="00674B10">
        <w:rPr>
          <w:u w:val="single"/>
        </w:rPr>
        <w:t xml:space="preserve"> </w:t>
      </w:r>
      <w:proofErr w:type="spellStart"/>
      <w:r w:rsidR="00674B10">
        <w:rPr>
          <w:u w:val="single"/>
        </w:rPr>
        <w:t>Rueckertbaan</w:t>
      </w:r>
      <w:proofErr w:type="spellEnd"/>
    </w:p>
    <w:p w14:paraId="5A609FD9" w14:textId="77777777" w:rsidR="000538E2" w:rsidRDefault="000538E2" w:rsidP="000538E2"/>
    <w:p w14:paraId="47E11B3A" w14:textId="76DEC55E" w:rsidR="000538E2" w:rsidRDefault="000538E2" w:rsidP="000538E2">
      <w:r>
        <w:tab/>
      </w:r>
      <w:r>
        <w:tab/>
      </w:r>
      <w:r>
        <w:tab/>
      </w:r>
      <w:r w:rsidR="00AD6E99">
        <w:t xml:space="preserve">           </w:t>
      </w:r>
      <w:r>
        <w:tab/>
      </w:r>
      <w:r w:rsidR="00AD6E99">
        <w:t xml:space="preserve">   </w:t>
      </w:r>
    </w:p>
    <w:p w14:paraId="21DE6048" w14:textId="77777777" w:rsidR="000538E2" w:rsidRDefault="000538E2" w:rsidP="000538E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86"/>
        <w:gridCol w:w="1272"/>
        <w:gridCol w:w="1760"/>
      </w:tblGrid>
      <w:tr w:rsidR="005B309A" w:rsidRPr="00E42641" w14:paraId="10DC75FB" w14:textId="6E343A5A" w:rsidTr="005B309A">
        <w:tc>
          <w:tcPr>
            <w:tcW w:w="2386" w:type="dxa"/>
          </w:tcPr>
          <w:p w14:paraId="66D52E9B" w14:textId="5B46973D" w:rsidR="005B309A" w:rsidRPr="00E42641" w:rsidRDefault="005B309A" w:rsidP="007F71A0">
            <w:pPr>
              <w:rPr>
                <w:b/>
                <w:bCs/>
              </w:rPr>
            </w:pPr>
            <w:r w:rsidRPr="00E42641">
              <w:rPr>
                <w:b/>
                <w:bCs/>
              </w:rPr>
              <w:t>Werkzaamheden</w:t>
            </w:r>
          </w:p>
        </w:tc>
        <w:tc>
          <w:tcPr>
            <w:tcW w:w="1272" w:type="dxa"/>
          </w:tcPr>
          <w:p w14:paraId="1B69DA56" w14:textId="20E41AD4" w:rsidR="005B309A" w:rsidRPr="00E42641" w:rsidRDefault="005B309A" w:rsidP="007F71A0">
            <w:pPr>
              <w:rPr>
                <w:b/>
                <w:bCs/>
              </w:rPr>
            </w:pPr>
            <w:r>
              <w:rPr>
                <w:b/>
                <w:bCs/>
              </w:rPr>
              <w:t>Opdrachtgever</w:t>
            </w:r>
          </w:p>
        </w:tc>
        <w:tc>
          <w:tcPr>
            <w:tcW w:w="1760" w:type="dxa"/>
          </w:tcPr>
          <w:p w14:paraId="32E18A24" w14:textId="2E14ECA8" w:rsidR="005B309A" w:rsidRPr="00E42641" w:rsidRDefault="005B309A" w:rsidP="007F71A0">
            <w:pPr>
              <w:rPr>
                <w:b/>
                <w:bCs/>
              </w:rPr>
            </w:pPr>
            <w:r>
              <w:rPr>
                <w:b/>
                <w:bCs/>
              </w:rPr>
              <w:t>Aannemer</w:t>
            </w:r>
          </w:p>
        </w:tc>
      </w:tr>
      <w:tr w:rsidR="005B309A" w14:paraId="1A94985E" w14:textId="3D5A8744" w:rsidTr="005B309A">
        <w:tc>
          <w:tcPr>
            <w:tcW w:w="2386" w:type="dxa"/>
          </w:tcPr>
          <w:p w14:paraId="10F2F57F" w14:textId="77777777" w:rsidR="005B309A" w:rsidRDefault="005B309A" w:rsidP="007F71A0"/>
        </w:tc>
        <w:tc>
          <w:tcPr>
            <w:tcW w:w="1272" w:type="dxa"/>
          </w:tcPr>
          <w:p w14:paraId="53C0C168" w14:textId="77777777" w:rsidR="005B309A" w:rsidRDefault="005B309A" w:rsidP="007F71A0"/>
        </w:tc>
        <w:tc>
          <w:tcPr>
            <w:tcW w:w="1760" w:type="dxa"/>
          </w:tcPr>
          <w:p w14:paraId="30C69FA5" w14:textId="5214EB1B" w:rsidR="005B309A" w:rsidRDefault="005B309A" w:rsidP="007F71A0"/>
        </w:tc>
      </w:tr>
      <w:tr w:rsidR="005B309A" w14:paraId="6A208D9B" w14:textId="182E6D82" w:rsidTr="005B309A">
        <w:tc>
          <w:tcPr>
            <w:tcW w:w="2386" w:type="dxa"/>
          </w:tcPr>
          <w:p w14:paraId="6B206652" w14:textId="77777777" w:rsidR="005B309A" w:rsidRPr="000F69C4" w:rsidRDefault="005B309A" w:rsidP="007F71A0">
            <w:r>
              <w:t>Taakstellend budget opstellen</w:t>
            </w:r>
          </w:p>
        </w:tc>
        <w:tc>
          <w:tcPr>
            <w:tcW w:w="1272" w:type="dxa"/>
          </w:tcPr>
          <w:p w14:paraId="55025285" w14:textId="77777777" w:rsidR="005B309A" w:rsidRPr="00583791" w:rsidRDefault="005B309A" w:rsidP="007F71A0">
            <w:pPr>
              <w:rPr>
                <w:color w:val="00FF00"/>
              </w:rPr>
            </w:pPr>
            <w:r w:rsidRPr="00583791">
              <w:rPr>
                <w:color w:val="00FF00"/>
              </w:rPr>
              <w:t>Fase 0</w:t>
            </w:r>
          </w:p>
        </w:tc>
        <w:tc>
          <w:tcPr>
            <w:tcW w:w="1760" w:type="dxa"/>
          </w:tcPr>
          <w:p w14:paraId="7A15B706" w14:textId="2EE9DB2C" w:rsidR="005B309A" w:rsidRDefault="005B309A" w:rsidP="007F71A0"/>
        </w:tc>
      </w:tr>
      <w:tr w:rsidR="00DD4C5A" w14:paraId="36FB3F60" w14:textId="490E3E40" w:rsidTr="005B309A">
        <w:tc>
          <w:tcPr>
            <w:tcW w:w="2386" w:type="dxa"/>
          </w:tcPr>
          <w:p w14:paraId="36214227" w14:textId="77777777" w:rsidR="00DD4C5A" w:rsidRDefault="00DD4C5A" w:rsidP="00DD4C5A">
            <w:r>
              <w:t xml:space="preserve">Opstellen </w:t>
            </w:r>
            <w:proofErr w:type="spellStart"/>
            <w:r>
              <w:t>bouwteamovk</w:t>
            </w:r>
            <w:proofErr w:type="spellEnd"/>
          </w:p>
        </w:tc>
        <w:tc>
          <w:tcPr>
            <w:tcW w:w="1272" w:type="dxa"/>
          </w:tcPr>
          <w:p w14:paraId="34F3A3B1" w14:textId="77777777" w:rsidR="00DD4C5A" w:rsidRPr="00583791" w:rsidRDefault="00DD4C5A" w:rsidP="00DD4C5A">
            <w:pPr>
              <w:rPr>
                <w:color w:val="0000FF"/>
              </w:rPr>
            </w:pPr>
            <w:r w:rsidRPr="00583791">
              <w:rPr>
                <w:color w:val="0000FF"/>
              </w:rPr>
              <w:t>Fase 1</w:t>
            </w:r>
          </w:p>
        </w:tc>
        <w:tc>
          <w:tcPr>
            <w:tcW w:w="1760" w:type="dxa"/>
          </w:tcPr>
          <w:p w14:paraId="5E1A2A94" w14:textId="37E59E92" w:rsidR="00DD4C5A" w:rsidRDefault="00DD4C5A" w:rsidP="00DD4C5A"/>
        </w:tc>
      </w:tr>
      <w:tr w:rsidR="00DD4C5A" w14:paraId="7BA8CC49" w14:textId="6B8FCF47" w:rsidTr="005B309A">
        <w:tc>
          <w:tcPr>
            <w:tcW w:w="2386" w:type="dxa"/>
          </w:tcPr>
          <w:p w14:paraId="26D512D1" w14:textId="3BBD69AB" w:rsidR="00DD4C5A" w:rsidRPr="000F69C4" w:rsidRDefault="00DD4C5A" w:rsidP="00DD4C5A">
            <w:r>
              <w:t>Opstellen inschrijvingsleidraad</w:t>
            </w:r>
          </w:p>
        </w:tc>
        <w:tc>
          <w:tcPr>
            <w:tcW w:w="1272" w:type="dxa"/>
          </w:tcPr>
          <w:p w14:paraId="573FAE92" w14:textId="77777777" w:rsidR="00DD4C5A" w:rsidRPr="00583791" w:rsidRDefault="00DD4C5A" w:rsidP="00DD4C5A">
            <w:pPr>
              <w:rPr>
                <w:color w:val="0000FF"/>
              </w:rPr>
            </w:pPr>
            <w:r w:rsidRPr="00583791">
              <w:rPr>
                <w:color w:val="0000FF"/>
              </w:rPr>
              <w:t>Fase 1</w:t>
            </w:r>
          </w:p>
        </w:tc>
        <w:tc>
          <w:tcPr>
            <w:tcW w:w="1760" w:type="dxa"/>
          </w:tcPr>
          <w:p w14:paraId="76E04242" w14:textId="30C7A54E" w:rsidR="00DD4C5A" w:rsidRDefault="00DD4C5A" w:rsidP="00DD4C5A"/>
        </w:tc>
      </w:tr>
      <w:tr w:rsidR="00DD4C5A" w14:paraId="1D0B04B4" w14:textId="04C37174" w:rsidTr="005B309A">
        <w:tc>
          <w:tcPr>
            <w:tcW w:w="2386" w:type="dxa"/>
          </w:tcPr>
          <w:p w14:paraId="62C077A4" w14:textId="77777777" w:rsidR="00DD4C5A" w:rsidRPr="00951C2B" w:rsidRDefault="00DD4C5A" w:rsidP="00DD4C5A">
            <w:r w:rsidRPr="00951C2B">
              <w:t>Onderzoeken</w:t>
            </w:r>
          </w:p>
        </w:tc>
        <w:tc>
          <w:tcPr>
            <w:tcW w:w="1272" w:type="dxa"/>
          </w:tcPr>
          <w:p w14:paraId="0CBABBD4" w14:textId="77777777" w:rsidR="00DD4C5A" w:rsidRPr="00583791" w:rsidRDefault="00DD4C5A" w:rsidP="00DD4C5A">
            <w:pPr>
              <w:rPr>
                <w:color w:val="0000FF"/>
              </w:rPr>
            </w:pPr>
            <w:r w:rsidRPr="00583791">
              <w:rPr>
                <w:color w:val="0000FF"/>
              </w:rPr>
              <w:t>Fase 1</w:t>
            </w:r>
          </w:p>
        </w:tc>
        <w:tc>
          <w:tcPr>
            <w:tcW w:w="1760" w:type="dxa"/>
          </w:tcPr>
          <w:p w14:paraId="1E14BFB3" w14:textId="77777777" w:rsidR="00DD4C5A" w:rsidRPr="006E2B43" w:rsidRDefault="00DD4C5A" w:rsidP="00DD4C5A"/>
        </w:tc>
      </w:tr>
      <w:tr w:rsidR="00DD4C5A" w14:paraId="7510B45E" w14:textId="77777777" w:rsidTr="005B309A">
        <w:tc>
          <w:tcPr>
            <w:tcW w:w="2386" w:type="dxa"/>
          </w:tcPr>
          <w:p w14:paraId="4B9CF2CC" w14:textId="215FA762" w:rsidR="00DD4C5A" w:rsidRPr="0075290B" w:rsidRDefault="00DD4C5A" w:rsidP="00DD4C5A">
            <w:r w:rsidRPr="0075290B">
              <w:t>Aanvragen vergunningen</w:t>
            </w:r>
          </w:p>
        </w:tc>
        <w:tc>
          <w:tcPr>
            <w:tcW w:w="1272" w:type="dxa"/>
          </w:tcPr>
          <w:p w14:paraId="5F1B5127" w14:textId="4FC76DC6" w:rsidR="00DD4C5A" w:rsidRPr="00583791" w:rsidRDefault="00DD4C5A" w:rsidP="00DD4C5A">
            <w:pPr>
              <w:rPr>
                <w:color w:val="0000FF"/>
              </w:rPr>
            </w:pPr>
            <w:r w:rsidRPr="00583791">
              <w:rPr>
                <w:color w:val="FF6600"/>
              </w:rPr>
              <w:t>Fase 2</w:t>
            </w:r>
          </w:p>
        </w:tc>
        <w:tc>
          <w:tcPr>
            <w:tcW w:w="1760" w:type="dxa"/>
          </w:tcPr>
          <w:p w14:paraId="7E71F6A9" w14:textId="4F6EC5F8" w:rsidR="00DD4C5A" w:rsidRPr="006E2B43" w:rsidRDefault="00DD4C5A" w:rsidP="00DD4C5A">
            <w:r w:rsidRPr="00583791">
              <w:rPr>
                <w:color w:val="FF6600"/>
              </w:rPr>
              <w:t>Fase 2 (V)</w:t>
            </w:r>
          </w:p>
        </w:tc>
      </w:tr>
      <w:tr w:rsidR="00DD4C5A" w14:paraId="3A3CC34F" w14:textId="77777777" w:rsidTr="005B309A">
        <w:tc>
          <w:tcPr>
            <w:tcW w:w="2386" w:type="dxa"/>
          </w:tcPr>
          <w:p w14:paraId="66B3428D" w14:textId="492C3867" w:rsidR="00DD4C5A" w:rsidRPr="0075290B" w:rsidRDefault="00DD4C5A" w:rsidP="00DD4C5A">
            <w:r>
              <w:t>Aanvraag milieuvergunning</w:t>
            </w:r>
          </w:p>
        </w:tc>
        <w:tc>
          <w:tcPr>
            <w:tcW w:w="1272" w:type="dxa"/>
          </w:tcPr>
          <w:p w14:paraId="060CFA63" w14:textId="63E67194" w:rsidR="00DD4C5A" w:rsidRPr="00583791" w:rsidRDefault="00DD4C5A" w:rsidP="00DD4C5A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</w:t>
            </w:r>
            <w:r>
              <w:rPr>
                <w:color w:val="FF6600"/>
              </w:rPr>
              <w:t xml:space="preserve"> </w:t>
            </w:r>
          </w:p>
        </w:tc>
        <w:tc>
          <w:tcPr>
            <w:tcW w:w="1760" w:type="dxa"/>
          </w:tcPr>
          <w:p w14:paraId="636524AC" w14:textId="0D540CAE" w:rsidR="00DD4C5A" w:rsidRPr="00583791" w:rsidRDefault="00DD4C5A" w:rsidP="00DD4C5A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</w:t>
            </w:r>
            <w:r w:rsidR="00660338">
              <w:rPr>
                <w:color w:val="FF6600"/>
              </w:rPr>
              <w:t xml:space="preserve"> (V)</w:t>
            </w:r>
          </w:p>
        </w:tc>
      </w:tr>
      <w:tr w:rsidR="00DD4C5A" w14:paraId="720845D8" w14:textId="45D6D920" w:rsidTr="005B309A">
        <w:tc>
          <w:tcPr>
            <w:tcW w:w="2386" w:type="dxa"/>
          </w:tcPr>
          <w:p w14:paraId="4BE159FF" w14:textId="6C849B28" w:rsidR="00DD4C5A" w:rsidRDefault="00DD4C5A" w:rsidP="00DD4C5A">
            <w:r>
              <w:t>Leidinggeven aan en coördinatie</w:t>
            </w:r>
            <w:r w:rsidR="002578DE">
              <w:t xml:space="preserve"> van het</w:t>
            </w:r>
            <w:r>
              <w:t xml:space="preserve"> bouwteam</w:t>
            </w:r>
          </w:p>
        </w:tc>
        <w:tc>
          <w:tcPr>
            <w:tcW w:w="1272" w:type="dxa"/>
          </w:tcPr>
          <w:p w14:paraId="1F4667E0" w14:textId="77777777" w:rsidR="00DD4C5A" w:rsidRPr="00583791" w:rsidRDefault="00DD4C5A" w:rsidP="00DD4C5A">
            <w:pPr>
              <w:rPr>
                <w:color w:val="FF6600"/>
              </w:rPr>
            </w:pPr>
          </w:p>
        </w:tc>
        <w:tc>
          <w:tcPr>
            <w:tcW w:w="1760" w:type="dxa"/>
          </w:tcPr>
          <w:p w14:paraId="2BFF08FB" w14:textId="7750C813" w:rsidR="00DD4C5A" w:rsidRPr="00583791" w:rsidRDefault="00DD4C5A" w:rsidP="00DD4C5A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</w:t>
            </w:r>
          </w:p>
        </w:tc>
      </w:tr>
      <w:tr w:rsidR="00DD4C5A" w14:paraId="156C8451" w14:textId="6C88BAC4" w:rsidTr="005B309A">
        <w:tc>
          <w:tcPr>
            <w:tcW w:w="2386" w:type="dxa"/>
            <w:shd w:val="clear" w:color="auto" w:fill="auto"/>
          </w:tcPr>
          <w:p w14:paraId="3CC906D1" w14:textId="3D2EC1DD" w:rsidR="00DD4C5A" w:rsidRPr="00041653" w:rsidRDefault="00DD4C5A" w:rsidP="00DD4C5A">
            <w:r w:rsidRPr="00041653">
              <w:t>Coördinatie nutsbedrijven</w:t>
            </w:r>
          </w:p>
        </w:tc>
        <w:tc>
          <w:tcPr>
            <w:tcW w:w="1272" w:type="dxa"/>
          </w:tcPr>
          <w:p w14:paraId="07175D84" w14:textId="6029D3E5" w:rsidR="00DD4C5A" w:rsidRPr="00583791" w:rsidRDefault="00DD4C5A" w:rsidP="00DD4C5A">
            <w:pPr>
              <w:rPr>
                <w:color w:val="FF6600"/>
              </w:rPr>
            </w:pPr>
          </w:p>
        </w:tc>
        <w:tc>
          <w:tcPr>
            <w:tcW w:w="1760" w:type="dxa"/>
          </w:tcPr>
          <w:p w14:paraId="26BCCA82" w14:textId="77777777" w:rsidR="00DD4C5A" w:rsidRPr="00583791" w:rsidRDefault="00DD4C5A" w:rsidP="00DD4C5A">
            <w:pPr>
              <w:rPr>
                <w:color w:val="FF6600"/>
              </w:rPr>
            </w:pPr>
            <w:r w:rsidRPr="00583791">
              <w:rPr>
                <w:color w:val="FF6600"/>
              </w:rPr>
              <w:t xml:space="preserve">Fase 2 / </w:t>
            </w:r>
          </w:p>
          <w:p w14:paraId="0936C692" w14:textId="5AF93D98" w:rsidR="00DD4C5A" w:rsidRPr="00583791" w:rsidRDefault="00DD4C5A" w:rsidP="00DD4C5A">
            <w:pPr>
              <w:rPr>
                <w:color w:val="FF6600"/>
              </w:rPr>
            </w:pPr>
            <w:r w:rsidRPr="00583791">
              <w:rPr>
                <w:color w:val="FF0000"/>
              </w:rPr>
              <w:t>Fase 3 (V)</w:t>
            </w:r>
          </w:p>
        </w:tc>
      </w:tr>
      <w:tr w:rsidR="00DD4C5A" w14:paraId="191DA907" w14:textId="320A9752" w:rsidTr="005B309A">
        <w:tc>
          <w:tcPr>
            <w:tcW w:w="2386" w:type="dxa"/>
          </w:tcPr>
          <w:p w14:paraId="2AB1C8EF" w14:textId="19654766" w:rsidR="00DD4C5A" w:rsidRDefault="00DD4C5A" w:rsidP="00DD4C5A">
            <w:r>
              <w:t>Opstellen detailplanning</w:t>
            </w:r>
          </w:p>
        </w:tc>
        <w:tc>
          <w:tcPr>
            <w:tcW w:w="1272" w:type="dxa"/>
          </w:tcPr>
          <w:p w14:paraId="01763FDC" w14:textId="77777777" w:rsidR="00DD4C5A" w:rsidRPr="00583791" w:rsidRDefault="00DD4C5A" w:rsidP="00DD4C5A">
            <w:pPr>
              <w:rPr>
                <w:color w:val="FF6600"/>
              </w:rPr>
            </w:pPr>
          </w:p>
        </w:tc>
        <w:tc>
          <w:tcPr>
            <w:tcW w:w="1760" w:type="dxa"/>
          </w:tcPr>
          <w:p w14:paraId="0976440F" w14:textId="42BEE9B7" w:rsidR="00DD4C5A" w:rsidRPr="00583791" w:rsidRDefault="00DD4C5A" w:rsidP="00DD4C5A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</w:t>
            </w:r>
          </w:p>
        </w:tc>
      </w:tr>
      <w:tr w:rsidR="00DD4C5A" w14:paraId="33D49AB1" w14:textId="71027227" w:rsidTr="005B309A">
        <w:tc>
          <w:tcPr>
            <w:tcW w:w="2386" w:type="dxa"/>
          </w:tcPr>
          <w:p w14:paraId="0EB2BEEF" w14:textId="0A584C7F" w:rsidR="00DD4C5A" w:rsidRPr="002578DE" w:rsidRDefault="00DD4C5A" w:rsidP="00DD4C5A">
            <w:r w:rsidRPr="002578DE">
              <w:t>Onderzoek stikstofberekening (uitvoerings- en gebruikersfase).</w:t>
            </w:r>
          </w:p>
        </w:tc>
        <w:tc>
          <w:tcPr>
            <w:tcW w:w="1272" w:type="dxa"/>
          </w:tcPr>
          <w:p w14:paraId="7A5395FC" w14:textId="77777777" w:rsidR="00DD4C5A" w:rsidRPr="00B016FC" w:rsidRDefault="00DD4C5A" w:rsidP="00DD4C5A">
            <w:pPr>
              <w:rPr>
                <w:color w:val="FF6600"/>
              </w:rPr>
            </w:pPr>
          </w:p>
        </w:tc>
        <w:tc>
          <w:tcPr>
            <w:tcW w:w="1760" w:type="dxa"/>
          </w:tcPr>
          <w:p w14:paraId="29E023DA" w14:textId="209052E3" w:rsidR="00DD4C5A" w:rsidRPr="00583791" w:rsidRDefault="00DD4C5A" w:rsidP="00DD4C5A">
            <w:pPr>
              <w:rPr>
                <w:color w:val="FF6600"/>
              </w:rPr>
            </w:pPr>
            <w:r w:rsidRPr="00B016FC">
              <w:rPr>
                <w:color w:val="FF6600"/>
              </w:rPr>
              <w:t>Fase 2</w:t>
            </w:r>
          </w:p>
        </w:tc>
      </w:tr>
      <w:tr w:rsidR="00DD4C5A" w14:paraId="22B56111" w14:textId="77777777" w:rsidTr="005B309A">
        <w:tc>
          <w:tcPr>
            <w:tcW w:w="2386" w:type="dxa"/>
          </w:tcPr>
          <w:p w14:paraId="09A295CB" w14:textId="7825641E" w:rsidR="00DD4C5A" w:rsidRPr="00B016FC" w:rsidRDefault="00DD4C5A" w:rsidP="00DD4C5A">
            <w:r>
              <w:t>Opstellen risicodossier</w:t>
            </w:r>
          </w:p>
        </w:tc>
        <w:tc>
          <w:tcPr>
            <w:tcW w:w="1272" w:type="dxa"/>
          </w:tcPr>
          <w:p w14:paraId="3D593EE0" w14:textId="099DE3ED" w:rsidR="00DD4C5A" w:rsidRPr="00B016FC" w:rsidRDefault="00DD4C5A" w:rsidP="00DD4C5A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</w:t>
            </w:r>
          </w:p>
        </w:tc>
        <w:tc>
          <w:tcPr>
            <w:tcW w:w="1760" w:type="dxa"/>
          </w:tcPr>
          <w:p w14:paraId="2BE59C99" w14:textId="1FB7FF8F" w:rsidR="00DD4C5A" w:rsidRPr="00B016FC" w:rsidRDefault="00DD4C5A" w:rsidP="00DD4C5A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 (V)</w:t>
            </w:r>
          </w:p>
        </w:tc>
      </w:tr>
      <w:tr w:rsidR="00DD4C5A" w14:paraId="5E3B0628" w14:textId="1AA863DD" w:rsidTr="005B309A">
        <w:tc>
          <w:tcPr>
            <w:tcW w:w="2386" w:type="dxa"/>
          </w:tcPr>
          <w:p w14:paraId="15B21471" w14:textId="4678C7BF" w:rsidR="00DD4C5A" w:rsidRDefault="00386D38" w:rsidP="00DD4C5A">
            <w:r>
              <w:t>Aanvullen en concreti</w:t>
            </w:r>
            <w:r w:rsidR="00B56AE8">
              <w:t>seren van de</w:t>
            </w:r>
            <w:r w:rsidR="00DD4C5A">
              <w:t xml:space="preserve"> KES</w:t>
            </w:r>
          </w:p>
        </w:tc>
        <w:tc>
          <w:tcPr>
            <w:tcW w:w="1272" w:type="dxa"/>
          </w:tcPr>
          <w:p w14:paraId="6BC6F9B5" w14:textId="77777777" w:rsidR="00DD4C5A" w:rsidRPr="00583791" w:rsidRDefault="00DD4C5A" w:rsidP="00DD4C5A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</w:t>
            </w:r>
          </w:p>
        </w:tc>
        <w:tc>
          <w:tcPr>
            <w:tcW w:w="1760" w:type="dxa"/>
          </w:tcPr>
          <w:p w14:paraId="35541C08" w14:textId="0DF94962" w:rsidR="00DD4C5A" w:rsidRPr="00583791" w:rsidRDefault="00DD4C5A" w:rsidP="00DD4C5A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 (V)</w:t>
            </w:r>
          </w:p>
        </w:tc>
      </w:tr>
      <w:tr w:rsidR="00674B10" w14:paraId="1B62C8B0" w14:textId="77777777" w:rsidTr="005B309A">
        <w:tc>
          <w:tcPr>
            <w:tcW w:w="2386" w:type="dxa"/>
          </w:tcPr>
          <w:p w14:paraId="58D1CFBA" w14:textId="2910C103" w:rsidR="00674B10" w:rsidRDefault="00674B10" w:rsidP="00674B10">
            <w:r>
              <w:t>Opstellen SO</w:t>
            </w:r>
          </w:p>
        </w:tc>
        <w:tc>
          <w:tcPr>
            <w:tcW w:w="1272" w:type="dxa"/>
          </w:tcPr>
          <w:p w14:paraId="041B00B8" w14:textId="09421D69" w:rsidR="00674B10" w:rsidRPr="00583791" w:rsidRDefault="00674B10" w:rsidP="00674B10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</w:t>
            </w:r>
          </w:p>
        </w:tc>
        <w:tc>
          <w:tcPr>
            <w:tcW w:w="1760" w:type="dxa"/>
          </w:tcPr>
          <w:p w14:paraId="1AF746C6" w14:textId="486EF27A" w:rsidR="00674B10" w:rsidRPr="00583791" w:rsidRDefault="00674B10" w:rsidP="00674B10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 (V)</w:t>
            </w:r>
          </w:p>
        </w:tc>
      </w:tr>
      <w:tr w:rsidR="00674B10" w14:paraId="4DCB1366" w14:textId="0FBD6ADA" w:rsidTr="005B309A">
        <w:tc>
          <w:tcPr>
            <w:tcW w:w="2386" w:type="dxa"/>
          </w:tcPr>
          <w:p w14:paraId="1C296431" w14:textId="4F24E85B" w:rsidR="00674B10" w:rsidRDefault="00674B10" w:rsidP="00674B10">
            <w:r>
              <w:t>Opstellen VO</w:t>
            </w:r>
          </w:p>
        </w:tc>
        <w:tc>
          <w:tcPr>
            <w:tcW w:w="1272" w:type="dxa"/>
          </w:tcPr>
          <w:p w14:paraId="7AF567F7" w14:textId="77777777" w:rsidR="00674B10" w:rsidRPr="00583791" w:rsidRDefault="00674B10" w:rsidP="00674B10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</w:t>
            </w:r>
          </w:p>
        </w:tc>
        <w:tc>
          <w:tcPr>
            <w:tcW w:w="1760" w:type="dxa"/>
          </w:tcPr>
          <w:p w14:paraId="78B4C215" w14:textId="3FEF149F" w:rsidR="00674B10" w:rsidRPr="00583791" w:rsidRDefault="00674B10" w:rsidP="00674B10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 (V)</w:t>
            </w:r>
          </w:p>
        </w:tc>
      </w:tr>
      <w:tr w:rsidR="00674B10" w14:paraId="30CB1FC3" w14:textId="77777777" w:rsidTr="005B309A">
        <w:tc>
          <w:tcPr>
            <w:tcW w:w="2386" w:type="dxa"/>
          </w:tcPr>
          <w:p w14:paraId="5C4850A3" w14:textId="7374CEA5" w:rsidR="00674B10" w:rsidRDefault="00674B10" w:rsidP="00674B10">
            <w:r>
              <w:t>Opstellen DO</w:t>
            </w:r>
          </w:p>
        </w:tc>
        <w:tc>
          <w:tcPr>
            <w:tcW w:w="1272" w:type="dxa"/>
          </w:tcPr>
          <w:p w14:paraId="5D4A5BEC" w14:textId="5A9FF31B" w:rsidR="00674B10" w:rsidRPr="00583791" w:rsidRDefault="00674B10" w:rsidP="00674B10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</w:t>
            </w:r>
          </w:p>
        </w:tc>
        <w:tc>
          <w:tcPr>
            <w:tcW w:w="1760" w:type="dxa"/>
          </w:tcPr>
          <w:p w14:paraId="08B55D5B" w14:textId="453E3FC1" w:rsidR="00674B10" w:rsidRPr="00583791" w:rsidRDefault="00674B10" w:rsidP="00674B10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 (V)</w:t>
            </w:r>
          </w:p>
        </w:tc>
      </w:tr>
      <w:tr w:rsidR="00674B10" w14:paraId="30786102" w14:textId="01EE7CDF" w:rsidTr="005B309A">
        <w:tc>
          <w:tcPr>
            <w:tcW w:w="2386" w:type="dxa"/>
          </w:tcPr>
          <w:p w14:paraId="02B3FF08" w14:textId="00612BCF" w:rsidR="00674B10" w:rsidRDefault="00674B10" w:rsidP="00674B10">
            <w:r>
              <w:t xml:space="preserve">Opstellen UO </w:t>
            </w:r>
          </w:p>
        </w:tc>
        <w:tc>
          <w:tcPr>
            <w:tcW w:w="1272" w:type="dxa"/>
          </w:tcPr>
          <w:p w14:paraId="4E4B9A9D" w14:textId="73744F47" w:rsidR="00674B10" w:rsidRPr="00583791" w:rsidRDefault="00674B10" w:rsidP="00674B10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</w:t>
            </w:r>
          </w:p>
        </w:tc>
        <w:tc>
          <w:tcPr>
            <w:tcW w:w="1760" w:type="dxa"/>
          </w:tcPr>
          <w:p w14:paraId="10F1FEAE" w14:textId="6A52A9CC" w:rsidR="00674B10" w:rsidRPr="00583791" w:rsidRDefault="00674B10" w:rsidP="00674B10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 (V)</w:t>
            </w:r>
          </w:p>
        </w:tc>
      </w:tr>
      <w:tr w:rsidR="00674B10" w14:paraId="3CC03561" w14:textId="6EFCF99D" w:rsidTr="005B309A">
        <w:tc>
          <w:tcPr>
            <w:tcW w:w="2386" w:type="dxa"/>
          </w:tcPr>
          <w:p w14:paraId="152E6777" w14:textId="5CE31AF4" w:rsidR="00674B10" w:rsidRDefault="00674B10" w:rsidP="00674B10">
            <w:r>
              <w:t>Opstellen SSK raming per ontwerpfase (VO en UO)</w:t>
            </w:r>
          </w:p>
        </w:tc>
        <w:tc>
          <w:tcPr>
            <w:tcW w:w="1272" w:type="dxa"/>
          </w:tcPr>
          <w:p w14:paraId="3043FCA0" w14:textId="77777777" w:rsidR="00674B10" w:rsidRPr="00583791" w:rsidRDefault="00674B10" w:rsidP="00674B10">
            <w:pPr>
              <w:rPr>
                <w:color w:val="FF6600"/>
              </w:rPr>
            </w:pPr>
          </w:p>
        </w:tc>
        <w:tc>
          <w:tcPr>
            <w:tcW w:w="1760" w:type="dxa"/>
          </w:tcPr>
          <w:p w14:paraId="05E1BFFB" w14:textId="47333B0C" w:rsidR="00674B10" w:rsidRPr="00583791" w:rsidRDefault="00674B10" w:rsidP="00674B10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</w:t>
            </w:r>
          </w:p>
        </w:tc>
      </w:tr>
      <w:tr w:rsidR="00674B10" w14:paraId="6B254ADF" w14:textId="77777777" w:rsidTr="005B309A">
        <w:tc>
          <w:tcPr>
            <w:tcW w:w="2386" w:type="dxa"/>
          </w:tcPr>
          <w:p w14:paraId="3C0DD86F" w14:textId="157836E0" w:rsidR="00674B10" w:rsidRDefault="00674B10" w:rsidP="00674B10">
            <w:r>
              <w:t>Opstellen uitvoeringsovereenkomst</w:t>
            </w:r>
          </w:p>
        </w:tc>
        <w:tc>
          <w:tcPr>
            <w:tcW w:w="1272" w:type="dxa"/>
          </w:tcPr>
          <w:p w14:paraId="7A34E71F" w14:textId="52B5E0BB" w:rsidR="00674B10" w:rsidRPr="00583791" w:rsidRDefault="00674B10" w:rsidP="00674B10">
            <w:pPr>
              <w:rPr>
                <w:color w:val="FF6600"/>
              </w:rPr>
            </w:pPr>
            <w:r>
              <w:rPr>
                <w:color w:val="FF6600"/>
              </w:rPr>
              <w:t>Fase 2</w:t>
            </w:r>
          </w:p>
        </w:tc>
        <w:tc>
          <w:tcPr>
            <w:tcW w:w="1760" w:type="dxa"/>
          </w:tcPr>
          <w:p w14:paraId="5A93976E" w14:textId="711D0A5F" w:rsidR="00674B10" w:rsidRPr="00583791" w:rsidRDefault="00674B10" w:rsidP="00674B10">
            <w:pPr>
              <w:rPr>
                <w:color w:val="FF6600"/>
              </w:rPr>
            </w:pPr>
            <w:r>
              <w:rPr>
                <w:color w:val="FF6600"/>
              </w:rPr>
              <w:t>Fase 2 (V)</w:t>
            </w:r>
          </w:p>
        </w:tc>
      </w:tr>
      <w:tr w:rsidR="00674B10" w14:paraId="782D6ECD" w14:textId="11723227" w:rsidTr="005B309A">
        <w:tc>
          <w:tcPr>
            <w:tcW w:w="2386" w:type="dxa"/>
          </w:tcPr>
          <w:p w14:paraId="34CC9970" w14:textId="77777777" w:rsidR="00674B10" w:rsidRDefault="00674B10" w:rsidP="00674B10">
            <w:r>
              <w:t>Onafhankelijke check kosten</w:t>
            </w:r>
          </w:p>
        </w:tc>
        <w:tc>
          <w:tcPr>
            <w:tcW w:w="1272" w:type="dxa"/>
          </w:tcPr>
          <w:p w14:paraId="2827374E" w14:textId="1ACB7471" w:rsidR="00674B10" w:rsidRPr="00583791" w:rsidRDefault="00674B10" w:rsidP="00674B10">
            <w:pPr>
              <w:rPr>
                <w:color w:val="FF6600"/>
              </w:rPr>
            </w:pPr>
            <w:r w:rsidRPr="00583791">
              <w:rPr>
                <w:color w:val="FF6600"/>
              </w:rPr>
              <w:t>Fase 2</w:t>
            </w:r>
          </w:p>
        </w:tc>
        <w:tc>
          <w:tcPr>
            <w:tcW w:w="1760" w:type="dxa"/>
          </w:tcPr>
          <w:p w14:paraId="16839333" w14:textId="59E1A210" w:rsidR="00674B10" w:rsidRPr="00583791" w:rsidRDefault="00674B10" w:rsidP="00674B10">
            <w:pPr>
              <w:rPr>
                <w:color w:val="FF6600"/>
              </w:rPr>
            </w:pPr>
          </w:p>
        </w:tc>
      </w:tr>
      <w:tr w:rsidR="00674B10" w14:paraId="729E53A2" w14:textId="138A6F22" w:rsidTr="005B309A">
        <w:tc>
          <w:tcPr>
            <w:tcW w:w="2386" w:type="dxa"/>
          </w:tcPr>
          <w:p w14:paraId="12178F37" w14:textId="634074B3" w:rsidR="00674B10" w:rsidRPr="000F69C4" w:rsidRDefault="00674B10" w:rsidP="00674B10">
            <w:r w:rsidRPr="000F09B7">
              <w:t>Uitvoeringsbegeleiding</w:t>
            </w:r>
            <w:r>
              <w:t xml:space="preserve"> (toezicht)</w:t>
            </w:r>
          </w:p>
        </w:tc>
        <w:tc>
          <w:tcPr>
            <w:tcW w:w="1272" w:type="dxa"/>
          </w:tcPr>
          <w:p w14:paraId="2CDDF1F2" w14:textId="77777777" w:rsidR="00674B10" w:rsidRPr="00583791" w:rsidRDefault="00674B10" w:rsidP="00674B10">
            <w:pPr>
              <w:rPr>
                <w:color w:val="FF0000"/>
              </w:rPr>
            </w:pPr>
            <w:r w:rsidRPr="00583791">
              <w:rPr>
                <w:color w:val="FF0000"/>
              </w:rPr>
              <w:t>Fase 3</w:t>
            </w:r>
          </w:p>
        </w:tc>
        <w:tc>
          <w:tcPr>
            <w:tcW w:w="1760" w:type="dxa"/>
          </w:tcPr>
          <w:p w14:paraId="2784C20F" w14:textId="3EC8EA0D" w:rsidR="00674B10" w:rsidRDefault="00674B10" w:rsidP="00674B10"/>
        </w:tc>
      </w:tr>
      <w:tr w:rsidR="00674B10" w14:paraId="495551AB" w14:textId="6FD42EEB" w:rsidTr="005B309A">
        <w:tc>
          <w:tcPr>
            <w:tcW w:w="2386" w:type="dxa"/>
          </w:tcPr>
          <w:p w14:paraId="3EFB6C7B" w14:textId="3FDDDA3C" w:rsidR="00674B10" w:rsidRPr="007B004D" w:rsidRDefault="00674B10" w:rsidP="00674B10">
            <w:r w:rsidRPr="007B004D">
              <w:t xml:space="preserve">Realisatie </w:t>
            </w:r>
          </w:p>
        </w:tc>
        <w:tc>
          <w:tcPr>
            <w:tcW w:w="1272" w:type="dxa"/>
          </w:tcPr>
          <w:p w14:paraId="4E7D839F" w14:textId="77777777" w:rsidR="00674B10" w:rsidRDefault="00674B10" w:rsidP="00674B10"/>
        </w:tc>
        <w:tc>
          <w:tcPr>
            <w:tcW w:w="1760" w:type="dxa"/>
          </w:tcPr>
          <w:p w14:paraId="73E59165" w14:textId="5549DEA5" w:rsidR="00674B10" w:rsidRPr="00583791" w:rsidRDefault="00674B10" w:rsidP="00674B10">
            <w:pPr>
              <w:rPr>
                <w:color w:val="FF0000"/>
              </w:rPr>
            </w:pPr>
            <w:r w:rsidRPr="00583791">
              <w:rPr>
                <w:color w:val="FF0000"/>
              </w:rPr>
              <w:t>Fase 3</w:t>
            </w:r>
          </w:p>
        </w:tc>
      </w:tr>
    </w:tbl>
    <w:p w14:paraId="2C8BB184" w14:textId="77777777" w:rsidR="000538E2" w:rsidRDefault="000538E2" w:rsidP="000538E2"/>
    <w:p w14:paraId="0625E50F" w14:textId="08D32FCD" w:rsidR="000538E2" w:rsidRDefault="000538E2" w:rsidP="000538E2">
      <w:r>
        <w:t>Gemeente levert : projectleiding, contractmanagement</w:t>
      </w:r>
      <w:r w:rsidR="0031494B">
        <w:t xml:space="preserve"> en vakad</w:t>
      </w:r>
      <w:r w:rsidR="00405713">
        <w:t>viseurs.</w:t>
      </w:r>
    </w:p>
    <w:p w14:paraId="4F0E9BC5" w14:textId="77777777" w:rsidR="000538E2" w:rsidRDefault="000538E2" w:rsidP="000538E2">
      <w:r>
        <w:t>Per fase doet gemeente check op raming.</w:t>
      </w:r>
    </w:p>
    <w:p w14:paraId="7E7ABFC9" w14:textId="481DA8DB" w:rsidR="000538E2" w:rsidRDefault="000538E2" w:rsidP="000538E2">
      <w:r>
        <w:t xml:space="preserve">Uitvoeringsbegeleiding </w:t>
      </w:r>
      <w:r w:rsidR="00C87001">
        <w:t xml:space="preserve">(toezicht) </w:t>
      </w:r>
      <w:r>
        <w:t>doet gemeente.</w:t>
      </w:r>
    </w:p>
    <w:p w14:paraId="461C7F73" w14:textId="77777777" w:rsidR="000538E2" w:rsidRDefault="000538E2" w:rsidP="000538E2"/>
    <w:p w14:paraId="6A3F975E" w14:textId="54CD2F1C" w:rsidR="00AB4C7D" w:rsidRDefault="002F2E87" w:rsidP="00AB4C7D">
      <w:r>
        <w:t xml:space="preserve">De </w:t>
      </w:r>
      <w:r w:rsidR="00D35BB9">
        <w:t xml:space="preserve">'V' in bovenstaand schema staat voor 'verantwoordelijk'. </w:t>
      </w:r>
    </w:p>
    <w:p w14:paraId="7DC0DC58" w14:textId="105359C5" w:rsidR="00AB4C7D" w:rsidRPr="00AB4C7D" w:rsidRDefault="00AB4C7D" w:rsidP="00AB4C7D">
      <w:pPr>
        <w:rPr>
          <w:color w:val="2EFC24"/>
        </w:rPr>
      </w:pPr>
      <w:r w:rsidRPr="00AB4C7D">
        <w:rPr>
          <w:color w:val="2EFC24"/>
        </w:rPr>
        <w:t>Fase 0: Inkoopfase</w:t>
      </w:r>
    </w:p>
    <w:p w14:paraId="212DE4B0" w14:textId="5ED8CD9E" w:rsidR="00AB4C7D" w:rsidRPr="00AB4C7D" w:rsidRDefault="00AB4C7D" w:rsidP="00AB4C7D">
      <w:pPr>
        <w:rPr>
          <w:color w:val="0000FF"/>
        </w:rPr>
      </w:pPr>
      <w:r w:rsidRPr="00AB4C7D">
        <w:rPr>
          <w:color w:val="0000FF"/>
        </w:rPr>
        <w:t>Fase 1: Voorbereidingsfase</w:t>
      </w:r>
    </w:p>
    <w:p w14:paraId="1B60B734" w14:textId="14F64450" w:rsidR="00AB4C7D" w:rsidRPr="00AB4C7D" w:rsidRDefault="00AB4C7D" w:rsidP="00AB4C7D">
      <w:pPr>
        <w:rPr>
          <w:color w:val="E36C0A" w:themeColor="accent6" w:themeShade="BF"/>
        </w:rPr>
      </w:pPr>
      <w:r w:rsidRPr="00AB4C7D">
        <w:rPr>
          <w:color w:val="E36C0A" w:themeColor="accent6" w:themeShade="BF"/>
        </w:rPr>
        <w:t>Fase 2: Bouwteamfase</w:t>
      </w:r>
    </w:p>
    <w:p w14:paraId="582FB40F" w14:textId="3DA927E4" w:rsidR="00AB4C7D" w:rsidRPr="00BA1B56" w:rsidRDefault="00AB4C7D" w:rsidP="00AB4C7D">
      <w:r w:rsidRPr="00AB4C7D">
        <w:rPr>
          <w:color w:val="FF0000"/>
        </w:rPr>
        <w:t>Fase 3: Realisatiefase</w:t>
      </w:r>
    </w:p>
    <w:sectPr w:rsidR="00AB4C7D" w:rsidRPr="00BA1B56" w:rsidSect="00F911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EF11E" w14:textId="77777777" w:rsidR="001D5AA2" w:rsidRDefault="001D5AA2" w:rsidP="00F91A8A">
      <w:pPr>
        <w:spacing w:line="240" w:lineRule="auto"/>
      </w:pPr>
      <w:r>
        <w:separator/>
      </w:r>
    </w:p>
  </w:endnote>
  <w:endnote w:type="continuationSeparator" w:id="0">
    <w:p w14:paraId="3B4C4F03" w14:textId="77777777" w:rsidR="001D5AA2" w:rsidRDefault="001D5AA2" w:rsidP="00F91A8A">
      <w:pPr>
        <w:spacing w:line="240" w:lineRule="auto"/>
      </w:pPr>
      <w:r>
        <w:continuationSeparator/>
      </w:r>
    </w:p>
  </w:endnote>
  <w:endnote w:type="continuationNotice" w:id="1">
    <w:p w14:paraId="3DF4A5DC" w14:textId="77777777" w:rsidR="001D5AA2" w:rsidRDefault="001D5AA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C3FCC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774E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5D11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F9966" w14:textId="77777777" w:rsidR="001D5AA2" w:rsidRDefault="001D5AA2" w:rsidP="00F91A8A">
      <w:pPr>
        <w:spacing w:line="240" w:lineRule="auto"/>
      </w:pPr>
      <w:r>
        <w:separator/>
      </w:r>
    </w:p>
  </w:footnote>
  <w:footnote w:type="continuationSeparator" w:id="0">
    <w:p w14:paraId="6A163321" w14:textId="77777777" w:rsidR="001D5AA2" w:rsidRDefault="001D5AA2" w:rsidP="00F91A8A">
      <w:pPr>
        <w:spacing w:line="240" w:lineRule="auto"/>
      </w:pPr>
      <w:r>
        <w:continuationSeparator/>
      </w:r>
    </w:p>
  </w:footnote>
  <w:footnote w:type="continuationNotice" w:id="1">
    <w:p w14:paraId="5144BBE7" w14:textId="77777777" w:rsidR="001D5AA2" w:rsidRDefault="001D5AA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1B7A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21283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69AE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A01C2"/>
    <w:multiLevelType w:val="hybridMultilevel"/>
    <w:tmpl w:val="2C4823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247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E2"/>
    <w:rsid w:val="00004117"/>
    <w:rsid w:val="00041653"/>
    <w:rsid w:val="000518DF"/>
    <w:rsid w:val="000538E2"/>
    <w:rsid w:val="00081959"/>
    <w:rsid w:val="000952A4"/>
    <w:rsid w:val="000976EF"/>
    <w:rsid w:val="000A0F9D"/>
    <w:rsid w:val="000C157C"/>
    <w:rsid w:val="000C55BD"/>
    <w:rsid w:val="000E27D1"/>
    <w:rsid w:val="000E77F8"/>
    <w:rsid w:val="00144CBA"/>
    <w:rsid w:val="00145E22"/>
    <w:rsid w:val="00177D34"/>
    <w:rsid w:val="00183BFF"/>
    <w:rsid w:val="00186254"/>
    <w:rsid w:val="001A5181"/>
    <w:rsid w:val="001A5E77"/>
    <w:rsid w:val="001B22DC"/>
    <w:rsid w:val="001B2AA2"/>
    <w:rsid w:val="001B556D"/>
    <w:rsid w:val="001C6144"/>
    <w:rsid w:val="001D5AA2"/>
    <w:rsid w:val="001F04ED"/>
    <w:rsid w:val="00205AD8"/>
    <w:rsid w:val="0021065C"/>
    <w:rsid w:val="002204DA"/>
    <w:rsid w:val="0023530A"/>
    <w:rsid w:val="00245D1C"/>
    <w:rsid w:val="002578DE"/>
    <w:rsid w:val="002E30EC"/>
    <w:rsid w:val="002F2E87"/>
    <w:rsid w:val="002F745B"/>
    <w:rsid w:val="00302283"/>
    <w:rsid w:val="0031494B"/>
    <w:rsid w:val="00344773"/>
    <w:rsid w:val="00367551"/>
    <w:rsid w:val="003721F8"/>
    <w:rsid w:val="00375914"/>
    <w:rsid w:val="00380A7C"/>
    <w:rsid w:val="00386D38"/>
    <w:rsid w:val="0039449F"/>
    <w:rsid w:val="00397005"/>
    <w:rsid w:val="003B190A"/>
    <w:rsid w:val="003C0631"/>
    <w:rsid w:val="003E354B"/>
    <w:rsid w:val="00405713"/>
    <w:rsid w:val="00441F3C"/>
    <w:rsid w:val="00456DCC"/>
    <w:rsid w:val="00490531"/>
    <w:rsid w:val="004C1B12"/>
    <w:rsid w:val="004D1C2A"/>
    <w:rsid w:val="004F1427"/>
    <w:rsid w:val="004F25F4"/>
    <w:rsid w:val="005355A5"/>
    <w:rsid w:val="00537233"/>
    <w:rsid w:val="00551BEB"/>
    <w:rsid w:val="00562863"/>
    <w:rsid w:val="00577A6D"/>
    <w:rsid w:val="00583791"/>
    <w:rsid w:val="005B309A"/>
    <w:rsid w:val="005B4B4F"/>
    <w:rsid w:val="005C3A6E"/>
    <w:rsid w:val="005D0129"/>
    <w:rsid w:val="0060525A"/>
    <w:rsid w:val="00610885"/>
    <w:rsid w:val="0063599E"/>
    <w:rsid w:val="00643947"/>
    <w:rsid w:val="00660338"/>
    <w:rsid w:val="006733CF"/>
    <w:rsid w:val="00674B10"/>
    <w:rsid w:val="00682A1A"/>
    <w:rsid w:val="00683025"/>
    <w:rsid w:val="006944B7"/>
    <w:rsid w:val="006D4D1B"/>
    <w:rsid w:val="006D6161"/>
    <w:rsid w:val="006E2B43"/>
    <w:rsid w:val="00727265"/>
    <w:rsid w:val="007428ED"/>
    <w:rsid w:val="00746903"/>
    <w:rsid w:val="00747D8B"/>
    <w:rsid w:val="00751E60"/>
    <w:rsid w:val="0075290B"/>
    <w:rsid w:val="00763ADF"/>
    <w:rsid w:val="00764F02"/>
    <w:rsid w:val="007701D0"/>
    <w:rsid w:val="007B004D"/>
    <w:rsid w:val="007B72B7"/>
    <w:rsid w:val="007D034A"/>
    <w:rsid w:val="007E02ED"/>
    <w:rsid w:val="00806928"/>
    <w:rsid w:val="00850600"/>
    <w:rsid w:val="008579E3"/>
    <w:rsid w:val="008A3A57"/>
    <w:rsid w:val="008B05CF"/>
    <w:rsid w:val="008D03D7"/>
    <w:rsid w:val="0091036A"/>
    <w:rsid w:val="009241B8"/>
    <w:rsid w:val="00951C2B"/>
    <w:rsid w:val="009535B6"/>
    <w:rsid w:val="00992A80"/>
    <w:rsid w:val="009A2EC2"/>
    <w:rsid w:val="009D7A0C"/>
    <w:rsid w:val="00A04B6B"/>
    <w:rsid w:val="00A2417C"/>
    <w:rsid w:val="00A60438"/>
    <w:rsid w:val="00A9425F"/>
    <w:rsid w:val="00AA679A"/>
    <w:rsid w:val="00AB4C7D"/>
    <w:rsid w:val="00AD5FEE"/>
    <w:rsid w:val="00AD6E99"/>
    <w:rsid w:val="00AE058E"/>
    <w:rsid w:val="00AE1E5C"/>
    <w:rsid w:val="00AF271F"/>
    <w:rsid w:val="00B016FC"/>
    <w:rsid w:val="00B02095"/>
    <w:rsid w:val="00B07798"/>
    <w:rsid w:val="00B140EA"/>
    <w:rsid w:val="00B2335F"/>
    <w:rsid w:val="00B56AE8"/>
    <w:rsid w:val="00BA1B56"/>
    <w:rsid w:val="00C11C2D"/>
    <w:rsid w:val="00C16001"/>
    <w:rsid w:val="00C4694D"/>
    <w:rsid w:val="00C87001"/>
    <w:rsid w:val="00CD396E"/>
    <w:rsid w:val="00CD516B"/>
    <w:rsid w:val="00CE1BF6"/>
    <w:rsid w:val="00CE46AC"/>
    <w:rsid w:val="00D046D1"/>
    <w:rsid w:val="00D31963"/>
    <w:rsid w:val="00D35BB9"/>
    <w:rsid w:val="00D36B96"/>
    <w:rsid w:val="00D4276F"/>
    <w:rsid w:val="00D6394D"/>
    <w:rsid w:val="00DD4C5A"/>
    <w:rsid w:val="00E0200F"/>
    <w:rsid w:val="00E1328C"/>
    <w:rsid w:val="00E21DE7"/>
    <w:rsid w:val="00E26C27"/>
    <w:rsid w:val="00E27773"/>
    <w:rsid w:val="00E42641"/>
    <w:rsid w:val="00E601B6"/>
    <w:rsid w:val="00E6099C"/>
    <w:rsid w:val="00E6721D"/>
    <w:rsid w:val="00E70749"/>
    <w:rsid w:val="00E82CD3"/>
    <w:rsid w:val="00E82EBF"/>
    <w:rsid w:val="00E875DC"/>
    <w:rsid w:val="00EA15FB"/>
    <w:rsid w:val="00EB0008"/>
    <w:rsid w:val="00ED544D"/>
    <w:rsid w:val="00F104A2"/>
    <w:rsid w:val="00F171D1"/>
    <w:rsid w:val="00F24EB0"/>
    <w:rsid w:val="00F76014"/>
    <w:rsid w:val="00F831BB"/>
    <w:rsid w:val="00F84EDB"/>
    <w:rsid w:val="00F9114F"/>
    <w:rsid w:val="00F91A8A"/>
    <w:rsid w:val="00FB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5E4D1"/>
  <w15:docId w15:val="{8940D0BE-D1CF-431A-BB4C-3AD05711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38E2"/>
    <w:pPr>
      <w:spacing w:after="0" w:line="240" w:lineRule="atLeast"/>
    </w:pPr>
    <w:rPr>
      <w:rFonts w:ascii="Lucida Til VL" w:eastAsia="Times New Roman" w:hAnsi="Lucida Til VL" w:cs="Times New Roman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asciiTheme="minorHAnsi" w:eastAsiaTheme="majorEastAsia" w:hAnsiTheme="minorHAnsi" w:cstheme="majorBidi"/>
      <w:b/>
      <w:bCs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asciiTheme="minorHAnsi" w:eastAsiaTheme="majorEastAsia" w:hAnsiTheme="minorHAnsi" w:cstheme="majorBidi"/>
      <w:b/>
      <w:bCs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asciiTheme="minorHAnsi" w:eastAsiaTheme="majorEastAsia" w:hAnsiTheme="minorHAnsi" w:cstheme="majorBidi"/>
      <w:bCs/>
      <w:i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asciiTheme="minorHAnsi" w:eastAsiaTheme="majorEastAsia" w:hAnsiTheme="minorHAnsi" w:cstheme="majorBidi"/>
      <w:b/>
      <w:bCs/>
      <w:iCs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rFonts w:asciiTheme="minorHAnsi" w:eastAsiaTheme="minorHAnsi" w:hAnsiTheme="minorHAnsi" w:cstheme="minorBidi"/>
      <w:i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rFonts w:asciiTheme="minorHAnsi" w:eastAsiaTheme="minorHAnsi" w:hAnsiTheme="minorHAnsi" w:cstheme="minorBidi"/>
      <w:i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table" w:styleId="Tabelraster">
    <w:name w:val="Table Grid"/>
    <w:basedOn w:val="Standaardtabel"/>
    <w:rsid w:val="0005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D7A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D7A0C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7A0C"/>
    <w:rPr>
      <w:rFonts w:ascii="Lucida Til VL" w:eastAsia="Times New Roman" w:hAnsi="Lucida Til V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D7A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D7A0C"/>
    <w:rPr>
      <w:rFonts w:ascii="Lucida Til VL" w:eastAsia="Times New Roman" w:hAnsi="Lucida Til V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7A0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7A0C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6E2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880b31-9ccb-461c-a142-41ea3c5e03c0">
      <Value>1</Value>
    </TaxCatchAll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F06D4D0A0264188504A93A2DB3BFD" ma:contentTypeVersion="9" ma:contentTypeDescription="Een nieuw document maken." ma:contentTypeScope="" ma:versionID="10d0aec5eea2825aab4958e1a24fe52b">
  <xsd:schema xmlns:xsd="http://www.w3.org/2001/XMLSchema" xmlns:xs="http://www.w3.org/2001/XMLSchema" xmlns:p="http://schemas.microsoft.com/office/2006/metadata/properties" xmlns:ns2="a0cf0202-a5c5-484a-8f56-a5c31f00845a" xmlns:ns4="53880b31-9ccb-461c-a142-41ea3c5e03c0" xmlns:ns5="e491a68d-0226-404b-afb7-d26a79f899f8" targetNamespace="http://schemas.microsoft.com/office/2006/metadata/properties" ma:root="true" ma:fieldsID="a381b643f870a7a0072413f2db65b051" ns2:_="" ns4:_="" ns5:_="">
    <xsd:import namespace="a0cf0202-a5c5-484a-8f56-a5c31f00845a"/>
    <xsd:import namespace="53880b31-9ccb-461c-a142-41ea3c5e03c0"/>
    <xsd:import namespace="e491a68d-0226-404b-afb7-d26a79f899f8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80b31-9ccb-461c-a142-41ea3c5e03c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6b805b1-8137-48c7-98aa-19efd6ef8694}" ma:internalName="TaxCatchAll" ma:showField="CatchAllData" ma:web="53880b31-9ccb-461c-a142-41ea3c5e0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1a68d-0226-404b-afb7-d26a79f89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158AEA-4252-4F03-848A-1C694A51F6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6B30F8-EFE1-4F22-AB1C-745135BBF4D3}">
  <ds:schemaRefs>
    <ds:schemaRef ds:uri="http://schemas.microsoft.com/office/2006/metadata/properties"/>
    <ds:schemaRef ds:uri="http://schemas.microsoft.com/office/infopath/2007/PartnerControls"/>
    <ds:schemaRef ds:uri="53880b31-9ccb-461c-a142-41ea3c5e03c0"/>
    <ds:schemaRef ds:uri="a0cf0202-a5c5-484a-8f56-a5c31f00845a"/>
  </ds:schemaRefs>
</ds:datastoreItem>
</file>

<file path=customXml/itemProps3.xml><?xml version="1.0" encoding="utf-8"?>
<ds:datastoreItem xmlns:ds="http://schemas.openxmlformats.org/officeDocument/2006/customXml" ds:itemID="{302B4102-B1F7-4B01-A7F9-712DB75A0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53880b31-9ccb-461c-a142-41ea3c5e03c0"/>
    <ds:schemaRef ds:uri="e491a68d-0226-404b-afb7-d26a79f89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Remmerswaal, Peter</dc:creator>
  <cp:lastModifiedBy>Hazen, Tom</cp:lastModifiedBy>
  <cp:revision>4</cp:revision>
  <dcterms:created xsi:type="dcterms:W3CDTF">2025-04-09T09:43:00Z</dcterms:created>
  <dcterms:modified xsi:type="dcterms:W3CDTF">2025-04-09T09:44:00Z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0x010100664F06D4D0A0264188504A93A2DB3BFD</vt:lpwstr>
  </property>
  <property fmtid="{D5CDD505-2E9C-101B-9397-08002B2CF9AE}" pid="3" name="Afdelingnaam">
    <vt:lpwstr>1;#PPI|5380aa0e-a8ab-4a3d-bf73-9d74f369ec86</vt:lpwstr>
  </property>
</Properties>
</file>