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446DD" w:rsidR="00F91A8A" w:rsidP="43C385EC" w:rsidRDefault="00F43776" w14:paraId="2A0B3ECC" w14:textId="3B9F84C3">
      <w:pPr>
        <w:rPr>
          <w:b w:val="1"/>
          <w:bCs w:val="1"/>
          <w:sz w:val="32"/>
          <w:szCs w:val="32"/>
        </w:rPr>
      </w:pPr>
      <w:r w:rsidRPr="26A3ED00" w:rsidR="00F43776">
        <w:rPr>
          <w:b w:val="1"/>
          <w:bCs w:val="1"/>
          <w:sz w:val="32"/>
          <w:szCs w:val="32"/>
        </w:rPr>
        <w:t>Bijlage</w:t>
      </w:r>
      <w:r w:rsidRPr="26A3ED00" w:rsidR="4F2CCC67">
        <w:rPr>
          <w:b w:val="1"/>
          <w:bCs w:val="1"/>
          <w:sz w:val="32"/>
          <w:szCs w:val="32"/>
        </w:rPr>
        <w:t xml:space="preserve"> </w:t>
      </w:r>
      <w:r w:rsidRPr="26A3ED00" w:rsidR="415F539B">
        <w:rPr>
          <w:b w:val="1"/>
          <w:bCs w:val="1"/>
          <w:sz w:val="32"/>
          <w:szCs w:val="32"/>
        </w:rPr>
        <w:t>3</w:t>
      </w:r>
      <w:r w:rsidRPr="26A3ED00" w:rsidR="00F43776">
        <w:rPr>
          <w:b w:val="1"/>
          <w:bCs w:val="1"/>
          <w:sz w:val="32"/>
          <w:szCs w:val="32"/>
        </w:rPr>
        <w:t xml:space="preserve"> - </w:t>
      </w:r>
      <w:r w:rsidRPr="26A3ED00" w:rsidR="00F446DD">
        <w:rPr>
          <w:b w:val="1"/>
          <w:bCs w:val="1"/>
          <w:sz w:val="32"/>
          <w:szCs w:val="32"/>
        </w:rPr>
        <w:t>Verklaring van geen-Russische betrokkenheid</w:t>
      </w:r>
      <w:r w:rsidRPr="26A3ED00" w:rsidR="00976A13">
        <w:rPr>
          <w:b w:val="1"/>
          <w:bCs w:val="1"/>
          <w:sz w:val="32"/>
          <w:szCs w:val="32"/>
        </w:rPr>
        <w:t>;</w:t>
      </w:r>
      <w:r w:rsidRPr="26A3ED00" w:rsidR="005A393E">
        <w:rPr>
          <w:b w:val="1"/>
          <w:bCs w:val="1"/>
          <w:sz w:val="32"/>
          <w:szCs w:val="32"/>
        </w:rPr>
        <w:t xml:space="preserve"> </w:t>
      </w:r>
      <w:r w:rsidRPr="26A3ED00" w:rsidR="00976A13">
        <w:rPr>
          <w:b w:val="1"/>
          <w:bCs w:val="1"/>
          <w:sz w:val="32"/>
          <w:szCs w:val="32"/>
        </w:rPr>
        <w:t>D</w:t>
      </w:r>
      <w:r w:rsidRPr="26A3ED00" w:rsidR="005A393E">
        <w:rPr>
          <w:b w:val="1"/>
          <w:bCs w:val="1"/>
          <w:sz w:val="32"/>
          <w:szCs w:val="32"/>
        </w:rPr>
        <w:t>oor Inschrijver af te geven bij Europese aanbestedingen</w:t>
      </w:r>
    </w:p>
    <w:p w:rsidRPr="00F446DD" w:rsidR="00F446DD" w:rsidP="00F446DD" w:rsidRDefault="00F446DD" w14:paraId="0C74E7E9" w14:textId="77777777">
      <w:pPr>
        <w:rPr>
          <w:rFonts w:cstheme="minorHAnsi"/>
          <w:sz w:val="24"/>
          <w:szCs w:val="24"/>
        </w:rPr>
      </w:pPr>
    </w:p>
    <w:p w:rsidRPr="00F309FC" w:rsidR="00F446DD" w:rsidP="00F446DD" w:rsidRDefault="00F446DD" w14:paraId="7BF19A47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:rsidRPr="00F309FC" w:rsidR="00F446DD" w:rsidP="00F446DD" w:rsidRDefault="00F446DD" w14:paraId="7EB87E50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4B58CA" w14:paraId="06D2D241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Pr="00F309FC" w:rsidR="00F446DD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Pr="00F309FC" w:rsidR="00F446DD">
        <w:rPr>
          <w:rFonts w:asciiTheme="minorHAnsi" w:hAnsiTheme="minorHAnsi" w:cstheme="minorHAnsi"/>
          <w:color w:val="343434"/>
        </w:rPr>
        <w:t xml:space="preserve"> in het bijzonder dat:</w:t>
      </w:r>
    </w:p>
    <w:p w:rsidRPr="00F309FC" w:rsidR="00F446DD" w:rsidP="00F446DD" w:rsidRDefault="00F446DD" w14:paraId="60D8BF95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F309FC" w:rsidR="00976A13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Pr="00F309FC" w:rsidR="00976A13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Pr="00F309FC" w:rsidR="00976A13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Pr="00F309FC" w:rsidR="00976A13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Pr="00770D69" w:rsid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770D69" w:rsid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Pr="0051511D" w:rsidR="00CF7BE8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:rsidRPr="00F309FC" w:rsidR="00F446DD" w:rsidP="00F446DD" w:rsidRDefault="00F446DD" w14:paraId="763AAB44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43C93E5F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 w:rsidR="00420759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Pr="00F309FC" w:rsidR="00420759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Pr="00F309FC" w:rsidR="00420759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Pr="00F309FC" w:rsidR="00420759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Pr="00F309FC" w:rsidR="00420759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Pr="0051511D" w:rsid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Pr="00CF7BE8" w:rsid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:rsidRPr="00F309FC" w:rsidR="00F446DD" w:rsidP="00F446DD" w:rsidRDefault="00F446DD" w14:paraId="1A6AA74B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08A0A77D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:rsidRPr="00F309FC" w:rsidR="00F446DD" w:rsidP="00F446DD" w:rsidRDefault="00F446DD" w14:paraId="16462594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1C1C56F7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Pr="00F309FC" w:rsidR="00722857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Pr="00F309FC" w:rsidR="00722857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Pr="00F309FC" w:rsidR="00722857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 w:rsidR="00722857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Pr="007502F2" w:rsidR="00722857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Pr="007502F2" w:rsidR="00420759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:rsidRPr="00F309FC" w:rsidR="00F446DD" w:rsidP="00F446DD" w:rsidRDefault="00F446DD" w14:paraId="0640FE0D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="00F309FC" w:rsidP="00F864B5" w:rsidRDefault="00F864B5" w14:paraId="065EF4AB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:rsidR="00F309FC" w:rsidP="00F864B5" w:rsidRDefault="00F309FC" w14:paraId="03DD0397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0DF6590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:rsidRPr="00F309FC" w:rsidR="00F864B5" w:rsidP="00F864B5" w:rsidRDefault="00F864B5" w14:paraId="25481783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9BABA08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="00F309FC" w:rsidP="00F864B5" w:rsidRDefault="00F864B5" w14:paraId="6B7F9CA5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:rsidR="00F309FC" w:rsidP="00F864B5" w:rsidRDefault="00F309FC" w14:paraId="19A95AAF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="00F309FC" w:rsidP="00F309FC" w:rsidRDefault="00F864B5" w14:paraId="11089F0E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:rsidR="00F309FC" w:rsidP="00F309FC" w:rsidRDefault="00F309FC" w14:paraId="12CA8766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309FC" w:rsidRDefault="00F309FC" w14:paraId="7EB90714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Pr="00F309FC" w:rsidR="00F864B5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Pr="00F309FC" w:rsidR="00F864B5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Pr="00F309FC" w:rsidR="00F864B5">
        <w:rPr>
          <w:rFonts w:ascii="Calibri" w:hAnsi="Calibri"/>
          <w:sz w:val="24"/>
          <w:szCs w:val="24"/>
        </w:rPr>
        <w:t xml:space="preserve"> </w:t>
      </w:r>
    </w:p>
    <w:p w:rsidRPr="00F309FC" w:rsidR="00F864B5" w:rsidP="00F864B5" w:rsidRDefault="00F864B5" w14:paraId="1B517EDB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207C6350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EFAC00A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4A62084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C3093A" w:rsidRDefault="00F864B5" w14:paraId="043A3C7A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:rsidRPr="00F446DD" w:rsidR="00F446DD" w:rsidP="00F446DD" w:rsidRDefault="00F446DD" w14:paraId="492EC39A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Pr="00F446DD" w:rsidR="00F44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27223" w:rsidP="00F91A8A" w:rsidRDefault="00727223" w14:paraId="6585EB15" w14:textId="77777777">
      <w:pPr>
        <w:spacing w:line="240" w:lineRule="auto"/>
      </w:pPr>
      <w:r>
        <w:separator/>
      </w:r>
    </w:p>
  </w:endnote>
  <w:endnote w:type="continuationSeparator" w:id="0">
    <w:p w:rsidR="00727223" w:rsidP="00F91A8A" w:rsidRDefault="00727223" w14:paraId="3C75105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60FBF313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3D6732D2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3CF36270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27223" w:rsidP="00F91A8A" w:rsidRDefault="00727223" w14:paraId="00865617" w14:textId="77777777">
      <w:pPr>
        <w:spacing w:line="240" w:lineRule="auto"/>
      </w:pPr>
      <w:r>
        <w:separator/>
      </w:r>
    </w:p>
  </w:footnote>
  <w:footnote w:type="continuationSeparator" w:id="0">
    <w:p w:rsidR="00727223" w:rsidP="00F91A8A" w:rsidRDefault="00727223" w14:paraId="16F2AEE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334648BD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P="00F91A8A" w:rsidRDefault="00F91A8A" w14:paraId="713BB7F5" w14:textId="77777777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40A142AC" w14:textId="7777777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9D"/>
    <w:rsid w:val="000E089A"/>
    <w:rsid w:val="000E27D1"/>
    <w:rsid w:val="00183BFF"/>
    <w:rsid w:val="00186254"/>
    <w:rsid w:val="002143A2"/>
    <w:rsid w:val="003747B2"/>
    <w:rsid w:val="0039679D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722449"/>
    <w:rsid w:val="00722857"/>
    <w:rsid w:val="00727223"/>
    <w:rsid w:val="00747D8B"/>
    <w:rsid w:val="007502F2"/>
    <w:rsid w:val="00770D69"/>
    <w:rsid w:val="007D034A"/>
    <w:rsid w:val="00831394"/>
    <w:rsid w:val="00890258"/>
    <w:rsid w:val="00893209"/>
    <w:rsid w:val="0093471B"/>
    <w:rsid w:val="00976A13"/>
    <w:rsid w:val="00A9425F"/>
    <w:rsid w:val="00AB7BF2"/>
    <w:rsid w:val="00BA1B56"/>
    <w:rsid w:val="00C11A89"/>
    <w:rsid w:val="00C3093A"/>
    <w:rsid w:val="00C4694D"/>
    <w:rsid w:val="00C62929"/>
    <w:rsid w:val="00CF7BE8"/>
    <w:rsid w:val="00F309FC"/>
    <w:rsid w:val="00F43776"/>
    <w:rsid w:val="00F446DD"/>
    <w:rsid w:val="00F864B5"/>
    <w:rsid w:val="00F91A8A"/>
    <w:rsid w:val="0DC9A3CC"/>
    <w:rsid w:val="26A3ED00"/>
    <w:rsid w:val="415F539B"/>
    <w:rsid w:val="43C385EC"/>
    <w:rsid w:val="4F2CCC67"/>
    <w:rsid w:val="7ED2E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3F6B"/>
  <w15:chartTrackingRefBased/>
  <w15:docId w15:val="{64DB1908-4DCE-4961-B4A2-94802988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styleId="Kop4Char" w:customStyle="1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styleId="KoptekstChar" w:customStyle="1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ertrouwelijk\TBJUR\IN\.4.SJABLONEN%20(recente%20versies)\Rusland%20(enkel%20voor%20EU-aanb)\Verklaring%20van%20geen-Russische%20betrokkenheid%20(sjabloon)(juni%202022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d6a0f0c0c0124d58878f9601e6ca6271 xmlns="a0cf0202-a5c5-484a-8f56-a5c31f0084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PPI</TermName>
          <TermId xmlns="http://schemas.microsoft.com/office/infopath/2007/PartnerControls">5380aa0e-a8ab-4a3d-bf73-9d74f369ec86</TermId>
        </TermInfo>
      </Terms>
    </d6a0f0c0c0124d58878f9601e6ca6271>
    <TaxCatchAll xmlns="53880b31-9ccb-461c-a142-41ea3c5e03c0">
      <Value>1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F06D4D0A0264188504A93A2DB3BFD" ma:contentTypeVersion="9" ma:contentTypeDescription="Een nieuw document maken." ma:contentTypeScope="" ma:versionID="10d0aec5eea2825aab4958e1a24fe52b">
  <xsd:schema xmlns:xsd="http://www.w3.org/2001/XMLSchema" xmlns:xs="http://www.w3.org/2001/XMLSchema" xmlns:p="http://schemas.microsoft.com/office/2006/metadata/properties" xmlns:ns2="a0cf0202-a5c5-484a-8f56-a5c31f00845a" xmlns:ns4="53880b31-9ccb-461c-a142-41ea3c5e03c0" xmlns:ns5="e491a68d-0226-404b-afb7-d26a79f899f8" targetNamespace="http://schemas.microsoft.com/office/2006/metadata/properties" ma:root="true" ma:fieldsID="a381b643f870a7a0072413f2db65b051" ns2:_="" ns4:_="" ns5:_="">
    <xsd:import namespace="a0cf0202-a5c5-484a-8f56-a5c31f00845a"/>
    <xsd:import namespace="53880b31-9ccb-461c-a142-41ea3c5e03c0"/>
    <xsd:import namespace="e491a68d-0226-404b-afb7-d26a79f899f8"/>
    <xsd:element name="properties">
      <xsd:complexType>
        <xsd:sequence>
          <xsd:element name="documentManagement">
            <xsd:complexType>
              <xsd:all>
                <xsd:element ref="ns2:d6a0f0c0c0124d58878f9601e6ca6271" minOccurs="0"/>
                <xsd:element ref="ns4:TaxCatchAll" minOccurs="0"/>
                <xsd:element ref="ns2:SharedWithUsers" minOccurs="0"/>
                <xsd:element ref="ns2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d6a0f0c0c0124d58878f9601e6ca6271" ma:index="8" ma:taxonomy="true" ma:internalName="d6a0f0c0c0124d58878f9601e6ca6271" ma:taxonomyFieldName="Afdelingnaam" ma:displayName="Afdelings Code" ma:default="1;#PPI|5380aa0e-a8ab-4a3d-bf73-9d74f369ec86" ma:fieldId="{d6a0f0c0-c012-4d58-878f-9601e6ca6271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80b31-9ccb-461c-a142-41ea3c5e03c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6b805b1-8137-48c7-98aa-19efd6ef8694}" ma:internalName="TaxCatchAll" ma:showField="CatchAllData" ma:web="53880b31-9ccb-461c-a142-41ea3c5e0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1a68d-0226-404b-afb7-d26a79f899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BAC2B0-2B44-4836-89F7-11ED2A435903}">
  <ds:schemaRefs>
    <ds:schemaRef ds:uri="http://schemas.microsoft.com/office/2006/metadata/properties"/>
    <ds:schemaRef ds:uri="http://schemas.microsoft.com/office/infopath/2007/PartnerControls"/>
    <ds:schemaRef ds:uri="968092ac-094d-4b25-8875-bf4b9d8d8c13"/>
    <ds:schemaRef ds:uri="f7f8b349-3925-43c0-afb0-a9f218744f17"/>
    <ds:schemaRef ds:uri="a0cf0202-a5c5-484a-8f56-a5c31f00845a"/>
  </ds:schemaRefs>
</ds:datastoreItem>
</file>

<file path=customXml/itemProps2.xml><?xml version="1.0" encoding="utf-8"?>
<ds:datastoreItem xmlns:ds="http://schemas.openxmlformats.org/officeDocument/2006/customXml" ds:itemID="{0501E964-AEC1-459F-AC18-B9F0FA37B2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5A0173-994E-42CB-B0F0-A168756C64F5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Verklaring van geen-Russische betrokkenheid (sjabloon)(juni 2022)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Besselink, Jos</dc:creator>
  <cp:keywords/>
  <dc:description/>
  <cp:lastModifiedBy>Besselink, Jos</cp:lastModifiedBy>
  <cp:revision>5</cp:revision>
  <dcterms:created xsi:type="dcterms:W3CDTF">2022-09-08T07:21:00Z</dcterms:created>
  <dcterms:modified xsi:type="dcterms:W3CDTF">2024-11-21T08:44:17Z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0x010100664F06D4D0A0264188504A93A2DB3BFD</vt:lpwstr>
  </property>
  <property fmtid="{D5CDD505-2E9C-101B-9397-08002B2CF9AE}" pid="3" name="Afdeling">
    <vt:lpwstr>2;#JUR|c13dae60-aece-4cd4-a722-d80de7d0f43c</vt:lpwstr>
  </property>
  <property fmtid="{D5CDD505-2E9C-101B-9397-08002B2CF9AE}" pid="4" name="Order">
    <vt:r8>4307400</vt:r8>
  </property>
  <property fmtid="{D5CDD505-2E9C-101B-9397-08002B2CF9AE}" pid="5" name="h2344027f68a4e9eb4a04d2b019ff848">
    <vt:lpwstr>JUR|c13dae60-aece-4cd4-a722-d80de7d0f43c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TemplateUrl">
    <vt:lpwstr/>
  </property>
  <property fmtid="{D5CDD505-2E9C-101B-9397-08002B2CF9AE}" pid="14" name="e81561cb04d04b2e8ace03b305c81da7">
    <vt:lpwstr>JUR|c13dae60-aece-4cd4-a722-d80de7d0f43c</vt:lpwstr>
  </property>
  <property fmtid="{D5CDD505-2E9C-101B-9397-08002B2CF9AE}" pid="15" name="MediaServiceImageTags">
    <vt:lpwstr/>
  </property>
  <property fmtid="{D5CDD505-2E9C-101B-9397-08002B2CF9AE}" pid="16" name="Afdelingnaam">
    <vt:lpwstr>1;#PPI|5380aa0e-a8ab-4a3d-bf73-9d74f369ec86</vt:lpwstr>
  </property>
</Properties>
</file>