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0BFC6" w14:textId="4D2EFE7D" w:rsidR="002765F4" w:rsidRPr="00D75DAE" w:rsidRDefault="002765F4">
      <w:pPr>
        <w:rPr>
          <w:rFonts w:ascii="Verdana" w:eastAsiaTheme="majorEastAsia" w:hAnsi="Verdana" w:cstheme="majorBidi"/>
          <w:b/>
          <w:bCs/>
        </w:rPr>
      </w:pPr>
      <w:r w:rsidRPr="00D75DAE">
        <w:rPr>
          <w:rFonts w:ascii="Verdana" w:eastAsiaTheme="majorEastAsia" w:hAnsi="Verdana" w:cstheme="majorBidi"/>
          <w:b/>
          <w:bCs/>
        </w:rPr>
        <w:t>Vragenlijst</w:t>
      </w:r>
      <w:r w:rsidR="00F218B7">
        <w:rPr>
          <w:rFonts w:ascii="Verdana" w:eastAsiaTheme="majorEastAsia" w:hAnsi="Verdana" w:cstheme="majorBidi"/>
          <w:b/>
          <w:bCs/>
        </w:rPr>
        <w:t xml:space="preserve"> </w:t>
      </w:r>
      <w:proofErr w:type="spellStart"/>
      <w:r w:rsidR="00F218B7">
        <w:rPr>
          <w:rFonts w:ascii="Verdana" w:eastAsiaTheme="majorEastAsia" w:hAnsi="Verdana" w:cstheme="majorBidi"/>
          <w:b/>
          <w:bCs/>
        </w:rPr>
        <w:t>mbt</w:t>
      </w:r>
      <w:proofErr w:type="spellEnd"/>
      <w:r w:rsidR="00F218B7">
        <w:rPr>
          <w:rFonts w:ascii="Verdana" w:eastAsiaTheme="majorEastAsia" w:hAnsi="Verdana" w:cstheme="majorBidi"/>
          <w:b/>
          <w:bCs/>
        </w:rPr>
        <w:t xml:space="preserve"> Marktconsultatie GRONST 2</w:t>
      </w:r>
    </w:p>
    <w:p w14:paraId="1F39E15A" w14:textId="77777777" w:rsidR="002765F4" w:rsidRDefault="002765F4" w:rsidP="002765F4">
      <w:pPr>
        <w:rPr>
          <w:rFonts w:ascii="Verdana" w:eastAsiaTheme="majorEastAsia" w:hAnsi="Verdana" w:cstheme="majorBidi"/>
          <w:b/>
          <w:bCs/>
          <w:szCs w:val="26"/>
        </w:rPr>
      </w:pPr>
    </w:p>
    <w:p w14:paraId="0A870C0C" w14:textId="77777777" w:rsidR="002765F4" w:rsidRDefault="002765F4" w:rsidP="002765F4">
      <w:pPr>
        <w:rPr>
          <w:b/>
          <w:color w:val="222222"/>
        </w:rPr>
      </w:pPr>
    </w:p>
    <w:p w14:paraId="79E5CD5F" w14:textId="77777777" w:rsidR="002765F4" w:rsidRPr="00171390" w:rsidRDefault="002765F4" w:rsidP="002765F4">
      <w:pPr>
        <w:rPr>
          <w:b/>
          <w:bCs/>
          <w:color w:val="222222"/>
        </w:rPr>
      </w:pPr>
      <w:r w:rsidRPr="4173D488">
        <w:rPr>
          <w:b/>
          <w:bCs/>
          <w:color w:val="222222"/>
        </w:rPr>
        <w:t>Gegevens contactpersoon</w:t>
      </w:r>
    </w:p>
    <w:tbl>
      <w:tblPr>
        <w:tblStyle w:val="Tabelraster"/>
        <w:tblW w:w="0" w:type="auto"/>
        <w:tblLook w:val="04A0" w:firstRow="1" w:lastRow="0" w:firstColumn="1" w:lastColumn="0" w:noHBand="0" w:noVBand="1"/>
      </w:tblPr>
      <w:tblGrid>
        <w:gridCol w:w="1472"/>
        <w:gridCol w:w="6178"/>
      </w:tblGrid>
      <w:tr w:rsidR="002765F4" w14:paraId="08461F86" w14:textId="77777777" w:rsidTr="00F218B7">
        <w:trPr>
          <w:cnfStyle w:val="100000000000" w:firstRow="1" w:lastRow="0" w:firstColumn="0" w:lastColumn="0" w:oddVBand="0" w:evenVBand="0" w:oddHBand="0" w:evenHBand="0" w:firstRowFirstColumn="0" w:firstRowLastColumn="0" w:lastRowFirstColumn="0" w:lastRowLastColumn="0"/>
        </w:trPr>
        <w:tc>
          <w:tcPr>
            <w:tcW w:w="1472" w:type="dxa"/>
          </w:tcPr>
          <w:p w14:paraId="0004AB61" w14:textId="77777777" w:rsidR="002765F4" w:rsidRPr="00E56F26" w:rsidRDefault="002765F4" w:rsidP="00306C94">
            <w:pPr>
              <w:rPr>
                <w:color w:val="222222"/>
              </w:rPr>
            </w:pPr>
            <w:r w:rsidRPr="4173D488">
              <w:rPr>
                <w:color w:val="222222"/>
              </w:rPr>
              <w:t>Naam:</w:t>
            </w:r>
          </w:p>
        </w:tc>
        <w:tc>
          <w:tcPr>
            <w:tcW w:w="6178" w:type="dxa"/>
          </w:tcPr>
          <w:p w14:paraId="4E2F5113" w14:textId="77777777" w:rsidR="002765F4" w:rsidRDefault="002765F4" w:rsidP="00306C94">
            <w:pPr>
              <w:rPr>
                <w:b w:val="0"/>
                <w:color w:val="222222"/>
              </w:rPr>
            </w:pPr>
          </w:p>
        </w:tc>
      </w:tr>
      <w:tr w:rsidR="002765F4" w14:paraId="00EFDF7B" w14:textId="77777777" w:rsidTr="00F218B7">
        <w:tc>
          <w:tcPr>
            <w:tcW w:w="1472" w:type="dxa"/>
          </w:tcPr>
          <w:p w14:paraId="0533FBF3" w14:textId="77777777" w:rsidR="002765F4" w:rsidRPr="00E56F26" w:rsidRDefault="002765F4" w:rsidP="00306C94">
            <w:pPr>
              <w:rPr>
                <w:color w:val="222222"/>
              </w:rPr>
            </w:pPr>
            <w:r w:rsidRPr="4173D488">
              <w:rPr>
                <w:color w:val="222222"/>
              </w:rPr>
              <w:t>Organisatie:</w:t>
            </w:r>
          </w:p>
        </w:tc>
        <w:tc>
          <w:tcPr>
            <w:tcW w:w="6178" w:type="dxa"/>
          </w:tcPr>
          <w:p w14:paraId="36554975" w14:textId="77777777" w:rsidR="002765F4" w:rsidRDefault="002765F4" w:rsidP="00306C94">
            <w:pPr>
              <w:rPr>
                <w:b/>
                <w:color w:val="222222"/>
              </w:rPr>
            </w:pPr>
          </w:p>
        </w:tc>
      </w:tr>
      <w:tr w:rsidR="002765F4" w14:paraId="3AD4A688" w14:textId="77777777" w:rsidTr="00F218B7">
        <w:tc>
          <w:tcPr>
            <w:tcW w:w="1472" w:type="dxa"/>
          </w:tcPr>
          <w:p w14:paraId="0D5D1A39" w14:textId="77777777" w:rsidR="002765F4" w:rsidRPr="00E56F26" w:rsidRDefault="002765F4" w:rsidP="00306C94">
            <w:pPr>
              <w:rPr>
                <w:color w:val="222222"/>
              </w:rPr>
            </w:pPr>
            <w:r w:rsidRPr="4173D488">
              <w:rPr>
                <w:color w:val="222222"/>
              </w:rPr>
              <w:t>Functie:</w:t>
            </w:r>
          </w:p>
        </w:tc>
        <w:tc>
          <w:tcPr>
            <w:tcW w:w="6178" w:type="dxa"/>
          </w:tcPr>
          <w:p w14:paraId="47C3BA73" w14:textId="77777777" w:rsidR="002765F4" w:rsidRDefault="002765F4" w:rsidP="00306C94">
            <w:pPr>
              <w:rPr>
                <w:b/>
                <w:color w:val="222222"/>
              </w:rPr>
            </w:pPr>
          </w:p>
        </w:tc>
      </w:tr>
      <w:tr w:rsidR="002765F4" w14:paraId="75D29BB0" w14:textId="77777777" w:rsidTr="00F218B7">
        <w:tc>
          <w:tcPr>
            <w:tcW w:w="1472" w:type="dxa"/>
          </w:tcPr>
          <w:p w14:paraId="0B057BFD" w14:textId="77777777" w:rsidR="002765F4" w:rsidRPr="00E56F26" w:rsidRDefault="002765F4" w:rsidP="00306C94">
            <w:pPr>
              <w:rPr>
                <w:color w:val="222222"/>
              </w:rPr>
            </w:pPr>
            <w:r w:rsidRPr="4173D488">
              <w:rPr>
                <w:color w:val="222222"/>
              </w:rPr>
              <w:t>E-mailadres:</w:t>
            </w:r>
          </w:p>
        </w:tc>
        <w:tc>
          <w:tcPr>
            <w:tcW w:w="6178" w:type="dxa"/>
          </w:tcPr>
          <w:p w14:paraId="6C723E72" w14:textId="77777777" w:rsidR="002765F4" w:rsidRDefault="002765F4" w:rsidP="00306C94">
            <w:pPr>
              <w:rPr>
                <w:b/>
                <w:color w:val="222222"/>
              </w:rPr>
            </w:pPr>
          </w:p>
        </w:tc>
      </w:tr>
      <w:tr w:rsidR="002765F4" w14:paraId="5B66E5C2" w14:textId="77777777" w:rsidTr="00F218B7">
        <w:tc>
          <w:tcPr>
            <w:tcW w:w="1472" w:type="dxa"/>
          </w:tcPr>
          <w:p w14:paraId="2BABADF1" w14:textId="77777777" w:rsidR="002765F4" w:rsidRPr="00E56F26" w:rsidRDefault="002765F4" w:rsidP="00306C94">
            <w:pPr>
              <w:rPr>
                <w:color w:val="222222"/>
              </w:rPr>
            </w:pPr>
            <w:r w:rsidRPr="4173D488">
              <w:rPr>
                <w:color w:val="222222"/>
              </w:rPr>
              <w:t>Telefoonnummer:</w:t>
            </w:r>
          </w:p>
        </w:tc>
        <w:tc>
          <w:tcPr>
            <w:tcW w:w="6178" w:type="dxa"/>
          </w:tcPr>
          <w:p w14:paraId="743CCBE4" w14:textId="77777777" w:rsidR="002765F4" w:rsidRDefault="002765F4" w:rsidP="00306C94">
            <w:pPr>
              <w:rPr>
                <w:b/>
                <w:color w:val="222222"/>
              </w:rPr>
            </w:pPr>
          </w:p>
        </w:tc>
      </w:tr>
      <w:tr w:rsidR="002765F4" w14:paraId="6B2D05FA" w14:textId="77777777" w:rsidTr="00F218B7">
        <w:tc>
          <w:tcPr>
            <w:tcW w:w="1472" w:type="dxa"/>
          </w:tcPr>
          <w:p w14:paraId="15892E1A" w14:textId="77777777" w:rsidR="002765F4" w:rsidRPr="00E56F26" w:rsidRDefault="002765F4" w:rsidP="00306C94">
            <w:pPr>
              <w:rPr>
                <w:color w:val="222222"/>
              </w:rPr>
            </w:pPr>
          </w:p>
        </w:tc>
        <w:tc>
          <w:tcPr>
            <w:tcW w:w="6178" w:type="dxa"/>
          </w:tcPr>
          <w:p w14:paraId="4ABA6121" w14:textId="77777777" w:rsidR="002765F4" w:rsidRDefault="002765F4" w:rsidP="00306C94">
            <w:pPr>
              <w:rPr>
                <w:b/>
                <w:color w:val="222222"/>
              </w:rPr>
            </w:pPr>
          </w:p>
        </w:tc>
      </w:tr>
    </w:tbl>
    <w:p w14:paraId="394B439A" w14:textId="77777777" w:rsidR="002765F4" w:rsidRDefault="002765F4" w:rsidP="002765F4">
      <w:pPr>
        <w:pStyle w:val="Koptekst"/>
      </w:pPr>
    </w:p>
    <w:tbl>
      <w:tblPr>
        <w:tblStyle w:val="Tabelraster"/>
        <w:tblW w:w="7696" w:type="dxa"/>
        <w:tblLayout w:type="fixed"/>
        <w:tblLook w:val="04A0" w:firstRow="1" w:lastRow="0" w:firstColumn="1" w:lastColumn="0" w:noHBand="0" w:noVBand="1"/>
      </w:tblPr>
      <w:tblGrid>
        <w:gridCol w:w="562"/>
        <w:gridCol w:w="7134"/>
      </w:tblGrid>
      <w:tr w:rsidR="002765F4" w14:paraId="2745D7C2" w14:textId="77777777" w:rsidTr="00D75DAE">
        <w:trPr>
          <w:cnfStyle w:val="100000000000" w:firstRow="1" w:lastRow="0" w:firstColumn="0" w:lastColumn="0" w:oddVBand="0" w:evenVBand="0" w:oddHBand="0" w:evenHBand="0" w:firstRowFirstColumn="0" w:firstRowLastColumn="0" w:lastRowFirstColumn="0" w:lastRowLastColumn="0"/>
        </w:trPr>
        <w:tc>
          <w:tcPr>
            <w:tcW w:w="562" w:type="dxa"/>
            <w:tcBorders>
              <w:bottom w:val="single" w:sz="4" w:space="0" w:color="000000" w:themeColor="text1"/>
            </w:tcBorders>
            <w:shd w:val="clear" w:color="auto" w:fill="000000" w:themeFill="text1"/>
          </w:tcPr>
          <w:p w14:paraId="176D477C" w14:textId="77777777" w:rsidR="002765F4" w:rsidRPr="00E14601" w:rsidRDefault="002765F4" w:rsidP="00306C94">
            <w:pPr>
              <w:pStyle w:val="Koptekst"/>
              <w:rPr>
                <w:color w:val="FFFFFF" w:themeColor="background1"/>
              </w:rPr>
            </w:pPr>
            <w:r w:rsidRPr="4173D488">
              <w:rPr>
                <w:color w:val="FFFFFF" w:themeColor="background1"/>
              </w:rPr>
              <w:t xml:space="preserve">Nr. </w:t>
            </w:r>
          </w:p>
        </w:tc>
        <w:tc>
          <w:tcPr>
            <w:tcW w:w="7134" w:type="dxa"/>
            <w:tcBorders>
              <w:bottom w:val="single" w:sz="4" w:space="0" w:color="000000" w:themeColor="text1"/>
            </w:tcBorders>
            <w:shd w:val="clear" w:color="auto" w:fill="000000" w:themeFill="text1"/>
          </w:tcPr>
          <w:p w14:paraId="565C2009" w14:textId="77777777" w:rsidR="002765F4" w:rsidRPr="00E14601" w:rsidRDefault="002765F4" w:rsidP="00306C94">
            <w:pPr>
              <w:pStyle w:val="Koptekst"/>
              <w:rPr>
                <w:color w:val="FFFFFF" w:themeColor="background1"/>
              </w:rPr>
            </w:pPr>
            <w:r w:rsidRPr="4173D488">
              <w:rPr>
                <w:color w:val="FFFFFF" w:themeColor="background1"/>
              </w:rPr>
              <w:t>Vraag:</w:t>
            </w:r>
          </w:p>
        </w:tc>
      </w:tr>
      <w:tr w:rsidR="002765F4" w14:paraId="7B749F13" w14:textId="77777777" w:rsidTr="00D75DAE">
        <w:trPr>
          <w:trHeight w:val="399"/>
        </w:trPr>
        <w:tc>
          <w:tcPr>
            <w:tcW w:w="7696" w:type="dxa"/>
            <w:gridSpan w:val="2"/>
            <w:shd w:val="clear" w:color="auto" w:fill="BFBFBF" w:themeFill="background1" w:themeFillShade="BF"/>
          </w:tcPr>
          <w:p w14:paraId="3D72E2D3" w14:textId="77777777" w:rsidR="002765F4" w:rsidRPr="00434A79" w:rsidRDefault="002765F4" w:rsidP="00306C94">
            <w:pPr>
              <w:pStyle w:val="Koptekst"/>
              <w:rPr>
                <w:b/>
                <w:bCs/>
                <w:sz w:val="14"/>
                <w:szCs w:val="14"/>
              </w:rPr>
            </w:pPr>
            <w:r w:rsidRPr="00434A79">
              <w:rPr>
                <w:b/>
                <w:bCs/>
                <w:sz w:val="14"/>
                <w:szCs w:val="14"/>
              </w:rPr>
              <w:t>Algemeen</w:t>
            </w:r>
          </w:p>
        </w:tc>
      </w:tr>
      <w:tr w:rsidR="002765F4" w:rsidRPr="009A3427" w14:paraId="74BA1595" w14:textId="77777777" w:rsidTr="00D75DAE">
        <w:tc>
          <w:tcPr>
            <w:tcW w:w="7696" w:type="dxa"/>
            <w:gridSpan w:val="2"/>
            <w:shd w:val="clear" w:color="auto" w:fill="BFBFBF" w:themeFill="background1" w:themeFillShade="BF"/>
          </w:tcPr>
          <w:p w14:paraId="4407A7B8" w14:textId="77777777" w:rsidR="002765F4" w:rsidRPr="00434A79" w:rsidRDefault="002765F4" w:rsidP="4CFCE506">
            <w:pPr>
              <w:widowControl w:val="0"/>
              <w:spacing w:line="276" w:lineRule="auto"/>
              <w:rPr>
                <w:szCs w:val="14"/>
              </w:rPr>
            </w:pPr>
            <w:r w:rsidRPr="00D75DAE">
              <w:rPr>
                <w:b/>
                <w:bCs/>
              </w:rPr>
              <w:t>Marktbenadering</w:t>
            </w:r>
          </w:p>
        </w:tc>
      </w:tr>
      <w:tr w:rsidR="002765F4" w:rsidRPr="009A3427" w14:paraId="1E2532C0" w14:textId="77777777" w:rsidTr="00D75DAE">
        <w:tc>
          <w:tcPr>
            <w:tcW w:w="562" w:type="dxa"/>
            <w:shd w:val="clear" w:color="auto" w:fill="BFBFBF" w:themeFill="background1" w:themeFillShade="BF"/>
          </w:tcPr>
          <w:p w14:paraId="21DAE9DF" w14:textId="77777777" w:rsidR="002765F4" w:rsidRDefault="002765F4" w:rsidP="00306C94">
            <w:pPr>
              <w:pStyle w:val="Koptekst"/>
            </w:pPr>
            <w:r>
              <w:t>1.</w:t>
            </w:r>
          </w:p>
        </w:tc>
        <w:tc>
          <w:tcPr>
            <w:tcW w:w="7134" w:type="dxa"/>
            <w:shd w:val="clear" w:color="auto" w:fill="FFFFFF" w:themeFill="background1"/>
          </w:tcPr>
          <w:p w14:paraId="2F7646FB" w14:textId="2390113F" w:rsidR="00892FE5" w:rsidRDefault="00892FE5" w:rsidP="00892FE5">
            <w:pPr>
              <w:pStyle w:val="Koptekst"/>
              <w:rPr>
                <w:sz w:val="14"/>
                <w:szCs w:val="14"/>
              </w:rPr>
            </w:pPr>
            <w:r w:rsidRPr="00A87384">
              <w:rPr>
                <w:sz w:val="14"/>
                <w:szCs w:val="14"/>
              </w:rPr>
              <w:t xml:space="preserve">Thema Portfolio aanpak – opzet marktbenadering: </w:t>
            </w:r>
          </w:p>
          <w:p w14:paraId="5B8A90BC" w14:textId="77777777" w:rsidR="009A7340" w:rsidRPr="00A87384" w:rsidRDefault="009A7340" w:rsidP="00892FE5">
            <w:pPr>
              <w:pStyle w:val="Koptekst"/>
              <w:rPr>
                <w:sz w:val="14"/>
                <w:szCs w:val="14"/>
              </w:rPr>
            </w:pPr>
          </w:p>
          <w:p w14:paraId="1417AF39" w14:textId="0EA78C62" w:rsidR="00CE4A2A" w:rsidRPr="00A87384" w:rsidRDefault="00CE4A2A" w:rsidP="00892FE5">
            <w:pPr>
              <w:pStyle w:val="Koptekst"/>
              <w:rPr>
                <w:sz w:val="14"/>
                <w:szCs w:val="14"/>
              </w:rPr>
            </w:pPr>
            <w:r w:rsidRPr="00A87384">
              <w:rPr>
                <w:sz w:val="14"/>
                <w:szCs w:val="14"/>
              </w:rPr>
              <w:t>Rijkswaterstaat heeft op 1 februari 2022 het document handreiking contractuele portfolioaanpak gepubliceerd op haar website. Deze handreiking is in nauwe samenwerking met de markt tot stand gekomen. Het projectteam is voornemens de werkzaamheden aan de 7 stuwen middels een ROK-NOK o.b.v.de portfolio</w:t>
            </w:r>
            <w:r w:rsidR="009D46E8">
              <w:rPr>
                <w:sz w:val="14"/>
                <w:szCs w:val="14"/>
              </w:rPr>
              <w:t xml:space="preserve"> </w:t>
            </w:r>
            <w:r w:rsidRPr="00A87384">
              <w:rPr>
                <w:sz w:val="14"/>
                <w:szCs w:val="14"/>
              </w:rPr>
              <w:t>aanpak te vermarkten.</w:t>
            </w:r>
          </w:p>
          <w:p w14:paraId="7D8D1B10" w14:textId="77777777" w:rsidR="00CE4A2A" w:rsidRPr="00A87384" w:rsidRDefault="00CE4A2A" w:rsidP="00892FE5">
            <w:pPr>
              <w:pStyle w:val="Koptekst"/>
              <w:rPr>
                <w:sz w:val="14"/>
                <w:szCs w:val="14"/>
              </w:rPr>
            </w:pPr>
          </w:p>
          <w:p w14:paraId="7BF19429" w14:textId="37792E76" w:rsidR="009E3A26" w:rsidRPr="00A87384" w:rsidRDefault="009E3A26" w:rsidP="003D3FAF">
            <w:pPr>
              <w:pStyle w:val="Koptekst"/>
              <w:numPr>
                <w:ilvl w:val="0"/>
                <w:numId w:val="14"/>
              </w:numPr>
              <w:rPr>
                <w:sz w:val="14"/>
                <w:szCs w:val="14"/>
              </w:rPr>
            </w:pPr>
            <w:r w:rsidRPr="00A87384">
              <w:rPr>
                <w:sz w:val="14"/>
                <w:szCs w:val="14"/>
              </w:rPr>
              <w:t>Projectteam denkt aan een Por</w:t>
            </w:r>
            <w:r w:rsidR="00E21E9E">
              <w:rPr>
                <w:sz w:val="14"/>
                <w:szCs w:val="14"/>
              </w:rPr>
              <w:t>t</w:t>
            </w:r>
            <w:r w:rsidRPr="00A87384">
              <w:rPr>
                <w:sz w:val="14"/>
                <w:szCs w:val="14"/>
              </w:rPr>
              <w:t>folio</w:t>
            </w:r>
            <w:r w:rsidR="009D46E8">
              <w:rPr>
                <w:sz w:val="14"/>
                <w:szCs w:val="14"/>
              </w:rPr>
              <w:t xml:space="preserve"> </w:t>
            </w:r>
            <w:r w:rsidRPr="00A87384">
              <w:rPr>
                <w:sz w:val="14"/>
                <w:szCs w:val="14"/>
              </w:rPr>
              <w:t>aanpak middels ROK-NOK aanpak met één opdrachtnemer</w:t>
            </w:r>
            <w:r w:rsidR="00CE4A2A" w:rsidRPr="00A87384">
              <w:rPr>
                <w:sz w:val="14"/>
                <w:szCs w:val="14"/>
              </w:rPr>
              <w:t xml:space="preserve"> of </w:t>
            </w:r>
            <w:r w:rsidR="2DAAA18B" w:rsidRPr="00A87384">
              <w:rPr>
                <w:sz w:val="14"/>
                <w:szCs w:val="14"/>
              </w:rPr>
              <w:t xml:space="preserve">een </w:t>
            </w:r>
            <w:r w:rsidR="00CE4A2A" w:rsidRPr="00A87384">
              <w:rPr>
                <w:sz w:val="14"/>
                <w:szCs w:val="14"/>
              </w:rPr>
              <w:t>combinatie</w:t>
            </w:r>
            <w:r w:rsidR="2DAAA18B" w:rsidRPr="00A87384">
              <w:rPr>
                <w:sz w:val="14"/>
                <w:szCs w:val="14"/>
              </w:rPr>
              <w:t>.</w:t>
            </w:r>
            <w:r w:rsidR="00CE4A2A" w:rsidRPr="00A87384">
              <w:rPr>
                <w:sz w:val="14"/>
                <w:szCs w:val="14"/>
              </w:rPr>
              <w:t xml:space="preserve"> </w:t>
            </w:r>
            <w:r w:rsidR="12F51DC3" w:rsidRPr="00A87384">
              <w:rPr>
                <w:sz w:val="14"/>
                <w:szCs w:val="14"/>
              </w:rPr>
              <w:t>Acht u dit een reële aanpak</w:t>
            </w:r>
            <w:r w:rsidR="6FB37944" w:rsidRPr="00A87384">
              <w:rPr>
                <w:sz w:val="14"/>
                <w:szCs w:val="14"/>
              </w:rPr>
              <w:t xml:space="preserve">, of </w:t>
            </w:r>
            <w:r w:rsidR="10A09102" w:rsidRPr="00A87384">
              <w:rPr>
                <w:sz w:val="14"/>
                <w:szCs w:val="14"/>
              </w:rPr>
              <w:t>heeft u een andere suggestie</w:t>
            </w:r>
            <w:r w:rsidR="00DB3C45" w:rsidRPr="00A87384">
              <w:rPr>
                <w:sz w:val="14"/>
                <w:szCs w:val="14"/>
              </w:rPr>
              <w:t>?</w:t>
            </w:r>
          </w:p>
          <w:p w14:paraId="49723773" w14:textId="77777777" w:rsidR="00A94581" w:rsidRPr="00A87384" w:rsidRDefault="00A94581" w:rsidP="00A87384">
            <w:pPr>
              <w:pStyle w:val="Koptekst"/>
              <w:ind w:left="360"/>
              <w:rPr>
                <w:sz w:val="14"/>
                <w:szCs w:val="14"/>
              </w:rPr>
            </w:pPr>
          </w:p>
          <w:p w14:paraId="75D66BDD" w14:textId="2EED2D77" w:rsidR="00DB3C45" w:rsidRPr="00A87384" w:rsidRDefault="00DB3C45" w:rsidP="003D3FAF">
            <w:pPr>
              <w:pStyle w:val="Koptekst"/>
              <w:numPr>
                <w:ilvl w:val="0"/>
                <w:numId w:val="14"/>
              </w:numPr>
              <w:rPr>
                <w:sz w:val="14"/>
                <w:szCs w:val="14"/>
              </w:rPr>
            </w:pPr>
            <w:r w:rsidRPr="00A87384">
              <w:rPr>
                <w:sz w:val="14"/>
                <w:szCs w:val="14"/>
              </w:rPr>
              <w:t>Welke kansen en risico’s ziet u bij de aanpak</w:t>
            </w:r>
            <w:r w:rsidR="5A0B0B71" w:rsidRPr="00A87384">
              <w:rPr>
                <w:sz w:val="14"/>
                <w:szCs w:val="14"/>
              </w:rPr>
              <w:t xml:space="preserve"> die wij voor ogen hebben</w:t>
            </w:r>
            <w:r w:rsidRPr="00A87384">
              <w:rPr>
                <w:sz w:val="14"/>
                <w:szCs w:val="14"/>
              </w:rPr>
              <w:t>?</w:t>
            </w:r>
          </w:p>
          <w:p w14:paraId="76F32117" w14:textId="77777777" w:rsidR="00DB3C45" w:rsidRPr="00A87384" w:rsidRDefault="00DB3C45" w:rsidP="00DB3C45">
            <w:pPr>
              <w:pStyle w:val="Koptekst"/>
              <w:ind w:left="360"/>
              <w:rPr>
                <w:sz w:val="14"/>
                <w:szCs w:val="14"/>
              </w:rPr>
            </w:pPr>
          </w:p>
          <w:p w14:paraId="53D2ADAD" w14:textId="3D954C1A" w:rsidR="00DB3C45" w:rsidRPr="00A87384" w:rsidRDefault="00DB3C45" w:rsidP="003D3FAF">
            <w:pPr>
              <w:pStyle w:val="Koptekst"/>
              <w:numPr>
                <w:ilvl w:val="0"/>
                <w:numId w:val="14"/>
              </w:numPr>
              <w:rPr>
                <w:sz w:val="14"/>
                <w:szCs w:val="14"/>
              </w:rPr>
            </w:pPr>
            <w:r w:rsidRPr="00A87384">
              <w:rPr>
                <w:sz w:val="14"/>
                <w:szCs w:val="14"/>
              </w:rPr>
              <w:t>Wat raad</w:t>
            </w:r>
            <w:r w:rsidR="5A0B0B71" w:rsidRPr="00A87384">
              <w:rPr>
                <w:sz w:val="14"/>
                <w:szCs w:val="14"/>
              </w:rPr>
              <w:t>t</w:t>
            </w:r>
            <w:r w:rsidRPr="00A87384">
              <w:rPr>
                <w:sz w:val="14"/>
                <w:szCs w:val="14"/>
              </w:rPr>
              <w:t xml:space="preserve"> u ons aan om mee te nemen in het contract?</w:t>
            </w:r>
            <w:r w:rsidR="003D3061" w:rsidRPr="00A87384">
              <w:rPr>
                <w:sz w:val="14"/>
                <w:szCs w:val="14"/>
              </w:rPr>
              <w:t xml:space="preserve"> W</w:t>
            </w:r>
            <w:r w:rsidR="7257A073" w:rsidRPr="00A87384">
              <w:rPr>
                <w:sz w:val="14"/>
                <w:szCs w:val="14"/>
              </w:rPr>
              <w:t>at</w:t>
            </w:r>
            <w:r w:rsidR="003D3061" w:rsidRPr="00A87384">
              <w:rPr>
                <w:sz w:val="14"/>
                <w:szCs w:val="14"/>
              </w:rPr>
              <w:t xml:space="preserve"> k</w:t>
            </w:r>
            <w:r w:rsidR="7257A073" w:rsidRPr="00A87384">
              <w:rPr>
                <w:sz w:val="14"/>
                <w:szCs w:val="14"/>
              </w:rPr>
              <w:t>an</w:t>
            </w:r>
            <w:r w:rsidR="003D3061" w:rsidRPr="00A87384">
              <w:rPr>
                <w:sz w:val="14"/>
                <w:szCs w:val="14"/>
              </w:rPr>
              <w:t xml:space="preserve"> bijdragen om de interesse hiervoor </w:t>
            </w:r>
            <w:r w:rsidR="7BCFFC38" w:rsidRPr="00A87384">
              <w:rPr>
                <w:sz w:val="14"/>
                <w:szCs w:val="14"/>
              </w:rPr>
              <w:t>verder</w:t>
            </w:r>
            <w:r w:rsidR="4409083C" w:rsidRPr="00D75DAE">
              <w:rPr>
                <w:sz w:val="14"/>
                <w:szCs w:val="14"/>
              </w:rPr>
              <w:t xml:space="preserve"> </w:t>
            </w:r>
            <w:r w:rsidR="003D3061" w:rsidRPr="00A87384">
              <w:rPr>
                <w:sz w:val="14"/>
                <w:szCs w:val="14"/>
              </w:rPr>
              <w:t>te verhogen</w:t>
            </w:r>
            <w:r w:rsidR="4409083C" w:rsidRPr="00A87384">
              <w:rPr>
                <w:sz w:val="14"/>
                <w:szCs w:val="14"/>
              </w:rPr>
              <w:t>?</w:t>
            </w:r>
            <w:r w:rsidRPr="00A87384">
              <w:rPr>
                <w:sz w:val="14"/>
                <w:szCs w:val="14"/>
              </w:rPr>
              <w:br/>
            </w:r>
          </w:p>
          <w:p w14:paraId="2EE2CB1E" w14:textId="434497C4" w:rsidR="00B836FB" w:rsidRPr="00A87384" w:rsidRDefault="5908D02E" w:rsidP="003D3FAF">
            <w:pPr>
              <w:pStyle w:val="Koptekst"/>
              <w:numPr>
                <w:ilvl w:val="0"/>
                <w:numId w:val="14"/>
              </w:numPr>
              <w:rPr>
                <w:sz w:val="14"/>
                <w:szCs w:val="14"/>
              </w:rPr>
            </w:pPr>
            <w:r w:rsidRPr="00A87384">
              <w:rPr>
                <w:sz w:val="14"/>
                <w:szCs w:val="14"/>
              </w:rPr>
              <w:t xml:space="preserve">Waar ziet u </w:t>
            </w:r>
            <w:r w:rsidR="00892FE5" w:rsidRPr="00A87384">
              <w:rPr>
                <w:sz w:val="14"/>
                <w:szCs w:val="14"/>
              </w:rPr>
              <w:t>kansen voor lerend vermogen en specifieke optimalisaties die toegepast kunnen worden voor de aanpak van de 7 stuwen</w:t>
            </w:r>
            <w:r w:rsidR="00B836FB" w:rsidRPr="00A87384">
              <w:rPr>
                <w:sz w:val="14"/>
                <w:szCs w:val="14"/>
              </w:rPr>
              <w:t>?</w:t>
            </w:r>
            <w:r w:rsidR="67B74456" w:rsidRPr="00A87384">
              <w:rPr>
                <w:sz w:val="14"/>
                <w:szCs w:val="14"/>
              </w:rPr>
              <w:t xml:space="preserve"> </w:t>
            </w:r>
          </w:p>
          <w:p w14:paraId="43B8FBC7" w14:textId="77777777" w:rsidR="00A94581" w:rsidRPr="00A87384" w:rsidRDefault="00A94581" w:rsidP="00A94581">
            <w:pPr>
              <w:pStyle w:val="Koptekst"/>
              <w:ind w:left="360"/>
              <w:rPr>
                <w:sz w:val="14"/>
                <w:szCs w:val="14"/>
              </w:rPr>
            </w:pPr>
          </w:p>
          <w:p w14:paraId="1AAAA780" w14:textId="4B9CF95E" w:rsidR="00892FE5" w:rsidRPr="00892FE5" w:rsidRDefault="00A94581" w:rsidP="003D3FAF">
            <w:pPr>
              <w:pStyle w:val="Koptekst"/>
              <w:numPr>
                <w:ilvl w:val="0"/>
                <w:numId w:val="14"/>
              </w:numPr>
            </w:pPr>
            <w:r w:rsidRPr="00A87384">
              <w:rPr>
                <w:sz w:val="14"/>
                <w:szCs w:val="14"/>
              </w:rPr>
              <w:t>Het p</w:t>
            </w:r>
            <w:r w:rsidR="000320F6" w:rsidRPr="00A87384">
              <w:rPr>
                <w:sz w:val="14"/>
                <w:szCs w:val="14"/>
              </w:rPr>
              <w:t>rojectteam denkt aan een NOK per complex als uitgangspunt</w:t>
            </w:r>
            <w:r w:rsidR="000A4A9B" w:rsidRPr="00A87384">
              <w:rPr>
                <w:sz w:val="14"/>
                <w:szCs w:val="14"/>
              </w:rPr>
              <w:t xml:space="preserve"> voor te realiseren werk</w:t>
            </w:r>
            <w:r w:rsidR="000320F6" w:rsidRPr="00A87384">
              <w:rPr>
                <w:sz w:val="14"/>
                <w:szCs w:val="14"/>
              </w:rPr>
              <w:t>. Wa</w:t>
            </w:r>
            <w:r w:rsidR="003D3061" w:rsidRPr="00A87384">
              <w:rPr>
                <w:sz w:val="14"/>
                <w:szCs w:val="14"/>
              </w:rPr>
              <w:t xml:space="preserve">t zou in uw beleving het juiste aantal </w:t>
            </w:r>
            <w:proofErr w:type="spellStart"/>
            <w:r w:rsidR="003D3061" w:rsidRPr="00A87384">
              <w:rPr>
                <w:sz w:val="14"/>
                <w:szCs w:val="14"/>
              </w:rPr>
              <w:t>NOK’s</w:t>
            </w:r>
            <w:proofErr w:type="spellEnd"/>
            <w:r w:rsidR="003D3061" w:rsidRPr="00A87384">
              <w:rPr>
                <w:sz w:val="14"/>
                <w:szCs w:val="14"/>
              </w:rPr>
              <w:t xml:space="preserve"> zijn om het gehele Werk in te vatten</w:t>
            </w:r>
            <w:r w:rsidR="000320F6" w:rsidRPr="00A87384">
              <w:rPr>
                <w:sz w:val="14"/>
                <w:szCs w:val="14"/>
              </w:rPr>
              <w:t xml:space="preserve"> </w:t>
            </w:r>
            <w:r w:rsidR="005D1927" w:rsidRPr="00A87384">
              <w:rPr>
                <w:sz w:val="14"/>
                <w:szCs w:val="14"/>
              </w:rPr>
              <w:t>of</w:t>
            </w:r>
            <w:r w:rsidR="000320F6" w:rsidRPr="00A87384">
              <w:rPr>
                <w:sz w:val="14"/>
                <w:szCs w:val="14"/>
              </w:rPr>
              <w:t xml:space="preserve"> </w:t>
            </w:r>
            <w:r w:rsidR="00DA5D0B" w:rsidRPr="00A87384">
              <w:rPr>
                <w:sz w:val="14"/>
                <w:szCs w:val="14"/>
              </w:rPr>
              <w:t>ziet</w:t>
            </w:r>
            <w:r w:rsidR="000320F6" w:rsidRPr="00A87384">
              <w:rPr>
                <w:sz w:val="14"/>
                <w:szCs w:val="14"/>
              </w:rPr>
              <w:t xml:space="preserve"> u </w:t>
            </w:r>
            <w:r w:rsidR="00DA5D0B" w:rsidRPr="00A87384">
              <w:rPr>
                <w:sz w:val="14"/>
                <w:szCs w:val="14"/>
              </w:rPr>
              <w:t>e</w:t>
            </w:r>
            <w:r w:rsidR="000320F6" w:rsidRPr="00A87384">
              <w:rPr>
                <w:sz w:val="14"/>
                <w:szCs w:val="14"/>
              </w:rPr>
              <w:t>en andere verdeling</w:t>
            </w:r>
            <w:r w:rsidR="003D3061" w:rsidRPr="00A87384">
              <w:rPr>
                <w:sz w:val="14"/>
                <w:szCs w:val="14"/>
              </w:rPr>
              <w:t xml:space="preserve">? </w:t>
            </w:r>
            <w:r w:rsidR="000A4A9B" w:rsidRPr="00A87384">
              <w:rPr>
                <w:sz w:val="14"/>
                <w:szCs w:val="14"/>
              </w:rPr>
              <w:t>Bijvoorbeeld op component of discipline niveau</w:t>
            </w:r>
            <w:r w:rsidR="005D1927" w:rsidRPr="00A87384">
              <w:rPr>
                <w:sz w:val="14"/>
                <w:szCs w:val="14"/>
              </w:rPr>
              <w:t xml:space="preserve"> over de complexen heen</w:t>
            </w:r>
            <w:r w:rsidR="000A4A9B" w:rsidRPr="00A87384">
              <w:rPr>
                <w:sz w:val="14"/>
                <w:szCs w:val="14"/>
              </w:rPr>
              <w:t>.</w:t>
            </w:r>
            <w:r w:rsidR="00FF26F6">
              <w:br/>
            </w:r>
          </w:p>
          <w:p w14:paraId="3A63B50B" w14:textId="77777777" w:rsidR="00892FE5" w:rsidRPr="009A3427" w:rsidRDefault="00892FE5" w:rsidP="00892FE5">
            <w:pPr>
              <w:pStyle w:val="Koptekst"/>
            </w:pPr>
          </w:p>
        </w:tc>
      </w:tr>
      <w:tr w:rsidR="002765F4" w14:paraId="45AE8432" w14:textId="77777777" w:rsidTr="00D75DAE">
        <w:tc>
          <w:tcPr>
            <w:tcW w:w="7696" w:type="dxa"/>
            <w:gridSpan w:val="2"/>
          </w:tcPr>
          <w:p w14:paraId="13E6AF75" w14:textId="14A3BB37" w:rsidR="002765F4" w:rsidRPr="00715044" w:rsidRDefault="002765F4" w:rsidP="00306C94">
            <w:pPr>
              <w:pStyle w:val="Koptekst"/>
              <w:rPr>
                <w:sz w:val="14"/>
                <w:szCs w:val="14"/>
              </w:rPr>
            </w:pPr>
            <w:r w:rsidRPr="00715044">
              <w:rPr>
                <w:sz w:val="14"/>
                <w:szCs w:val="14"/>
              </w:rPr>
              <w:t xml:space="preserve">Beantwoording: </w:t>
            </w:r>
          </w:p>
          <w:p w14:paraId="5DD100B6" w14:textId="77777777" w:rsidR="002765F4" w:rsidRPr="00A87384" w:rsidRDefault="002765F4" w:rsidP="00306C94">
            <w:pPr>
              <w:pStyle w:val="Koptekst"/>
              <w:ind w:left="360"/>
              <w:rPr>
                <w:sz w:val="14"/>
                <w:szCs w:val="14"/>
              </w:rPr>
            </w:pPr>
          </w:p>
          <w:p w14:paraId="36152042" w14:textId="77777777" w:rsidR="002765F4" w:rsidRPr="00A87384" w:rsidRDefault="002765F4" w:rsidP="003D3FAF">
            <w:pPr>
              <w:pStyle w:val="Koptekst"/>
              <w:numPr>
                <w:ilvl w:val="0"/>
                <w:numId w:val="9"/>
              </w:numPr>
              <w:tabs>
                <w:tab w:val="clear" w:pos="9072"/>
                <w:tab w:val="right" w:pos="9026"/>
              </w:tabs>
              <w:autoSpaceDN w:val="0"/>
              <w:spacing w:line="240" w:lineRule="auto"/>
              <w:ind w:left="360"/>
              <w:textAlignment w:val="baseline"/>
              <w:rPr>
                <w:sz w:val="14"/>
                <w:szCs w:val="14"/>
              </w:rPr>
            </w:pPr>
            <w:r w:rsidRPr="00A87384">
              <w:rPr>
                <w:sz w:val="14"/>
                <w:szCs w:val="14"/>
              </w:rPr>
              <w:t>Toelichting:</w:t>
            </w:r>
          </w:p>
          <w:p w14:paraId="7F8C5D72" w14:textId="77777777" w:rsidR="00CE4A2A" w:rsidRPr="00A87384" w:rsidRDefault="00CE4A2A" w:rsidP="00306C94">
            <w:pPr>
              <w:pStyle w:val="Koptekst"/>
              <w:rPr>
                <w:sz w:val="14"/>
                <w:szCs w:val="14"/>
              </w:rPr>
            </w:pPr>
          </w:p>
          <w:p w14:paraId="70D47D85" w14:textId="77777777" w:rsidR="00CE4A2A" w:rsidRPr="00A87384" w:rsidRDefault="00CE4A2A" w:rsidP="003D3FAF">
            <w:pPr>
              <w:pStyle w:val="Koptekst"/>
              <w:numPr>
                <w:ilvl w:val="0"/>
                <w:numId w:val="9"/>
              </w:numPr>
              <w:tabs>
                <w:tab w:val="clear" w:pos="9072"/>
                <w:tab w:val="right" w:pos="9026"/>
              </w:tabs>
              <w:autoSpaceDN w:val="0"/>
              <w:spacing w:line="240" w:lineRule="auto"/>
              <w:ind w:left="360"/>
              <w:textAlignment w:val="baseline"/>
              <w:rPr>
                <w:sz w:val="14"/>
                <w:szCs w:val="14"/>
              </w:rPr>
            </w:pPr>
            <w:r w:rsidRPr="00A87384">
              <w:rPr>
                <w:sz w:val="14"/>
                <w:szCs w:val="14"/>
              </w:rPr>
              <w:t>Toelichting:</w:t>
            </w:r>
          </w:p>
          <w:p w14:paraId="2BE061E5" w14:textId="77777777" w:rsidR="00DB3C45" w:rsidRPr="00A87384" w:rsidRDefault="00DB3C45" w:rsidP="00306C94">
            <w:pPr>
              <w:pStyle w:val="Koptekst"/>
              <w:rPr>
                <w:sz w:val="14"/>
                <w:szCs w:val="14"/>
              </w:rPr>
            </w:pPr>
          </w:p>
          <w:p w14:paraId="394D358F" w14:textId="77777777" w:rsidR="00CE4A2A" w:rsidRPr="00A87384" w:rsidRDefault="00CE4A2A" w:rsidP="003D3FAF">
            <w:pPr>
              <w:pStyle w:val="Koptekst"/>
              <w:numPr>
                <w:ilvl w:val="0"/>
                <w:numId w:val="9"/>
              </w:numPr>
              <w:tabs>
                <w:tab w:val="clear" w:pos="9072"/>
                <w:tab w:val="right" w:pos="9026"/>
              </w:tabs>
              <w:autoSpaceDN w:val="0"/>
              <w:spacing w:line="240" w:lineRule="auto"/>
              <w:ind w:left="360"/>
              <w:textAlignment w:val="baseline"/>
              <w:rPr>
                <w:sz w:val="14"/>
                <w:szCs w:val="14"/>
              </w:rPr>
            </w:pPr>
            <w:r w:rsidRPr="00A87384">
              <w:rPr>
                <w:sz w:val="14"/>
                <w:szCs w:val="14"/>
              </w:rPr>
              <w:t>Toelichting:</w:t>
            </w:r>
          </w:p>
          <w:p w14:paraId="720BD2BA" w14:textId="77777777" w:rsidR="00DB3C45" w:rsidRPr="00A87384" w:rsidRDefault="00DB3C45" w:rsidP="00306C94">
            <w:pPr>
              <w:pStyle w:val="Koptekst"/>
              <w:rPr>
                <w:sz w:val="14"/>
                <w:szCs w:val="14"/>
              </w:rPr>
            </w:pPr>
          </w:p>
          <w:p w14:paraId="54A25FD1" w14:textId="77777777" w:rsidR="00CE4A2A" w:rsidRPr="00A87384" w:rsidRDefault="00CE4A2A" w:rsidP="003D3FAF">
            <w:pPr>
              <w:pStyle w:val="Koptekst"/>
              <w:numPr>
                <w:ilvl w:val="0"/>
                <w:numId w:val="9"/>
              </w:numPr>
              <w:tabs>
                <w:tab w:val="clear" w:pos="9072"/>
                <w:tab w:val="right" w:pos="9026"/>
              </w:tabs>
              <w:autoSpaceDN w:val="0"/>
              <w:spacing w:line="240" w:lineRule="auto"/>
              <w:ind w:left="360"/>
              <w:textAlignment w:val="baseline"/>
              <w:rPr>
                <w:sz w:val="14"/>
                <w:szCs w:val="14"/>
              </w:rPr>
            </w:pPr>
            <w:r w:rsidRPr="00A87384">
              <w:rPr>
                <w:sz w:val="14"/>
                <w:szCs w:val="14"/>
              </w:rPr>
              <w:t>Toelichting:</w:t>
            </w:r>
          </w:p>
          <w:p w14:paraId="350468A0" w14:textId="77777777" w:rsidR="002765F4" w:rsidRPr="00A87384" w:rsidRDefault="002765F4" w:rsidP="00306C94">
            <w:pPr>
              <w:pStyle w:val="Koptekst"/>
              <w:rPr>
                <w:sz w:val="14"/>
                <w:szCs w:val="14"/>
              </w:rPr>
            </w:pPr>
          </w:p>
          <w:p w14:paraId="695E9EA1" w14:textId="77777777" w:rsidR="00CE4A2A" w:rsidRPr="00A87384" w:rsidRDefault="00CE4A2A" w:rsidP="003D3FAF">
            <w:pPr>
              <w:pStyle w:val="Koptekst"/>
              <w:numPr>
                <w:ilvl w:val="0"/>
                <w:numId w:val="9"/>
              </w:numPr>
              <w:tabs>
                <w:tab w:val="clear" w:pos="9072"/>
                <w:tab w:val="right" w:pos="9026"/>
              </w:tabs>
              <w:autoSpaceDN w:val="0"/>
              <w:spacing w:line="240" w:lineRule="auto"/>
              <w:ind w:left="360"/>
              <w:textAlignment w:val="baseline"/>
              <w:rPr>
                <w:sz w:val="14"/>
                <w:szCs w:val="14"/>
              </w:rPr>
            </w:pPr>
            <w:r w:rsidRPr="00A87384">
              <w:rPr>
                <w:sz w:val="14"/>
                <w:szCs w:val="14"/>
              </w:rPr>
              <w:t>Toelichting:</w:t>
            </w:r>
          </w:p>
          <w:p w14:paraId="6398ADED" w14:textId="77777777" w:rsidR="00CE4A2A" w:rsidRDefault="00CE4A2A" w:rsidP="00306C94">
            <w:pPr>
              <w:pStyle w:val="Koptekst"/>
            </w:pPr>
          </w:p>
          <w:p w14:paraId="3EE72CCD" w14:textId="77777777" w:rsidR="009A7340" w:rsidRDefault="009A7340" w:rsidP="00306C94">
            <w:pPr>
              <w:pStyle w:val="Koptekst"/>
            </w:pPr>
          </w:p>
        </w:tc>
      </w:tr>
      <w:tr w:rsidR="00434A79" w14:paraId="3977A136" w14:textId="77777777" w:rsidTr="00D75DAE">
        <w:trPr>
          <w:trHeight w:val="158"/>
        </w:trPr>
        <w:tc>
          <w:tcPr>
            <w:tcW w:w="7696" w:type="dxa"/>
            <w:gridSpan w:val="2"/>
            <w:shd w:val="clear" w:color="auto" w:fill="BFBFBF" w:themeFill="background1" w:themeFillShade="BF"/>
          </w:tcPr>
          <w:p w14:paraId="5D484B25" w14:textId="5EE13083" w:rsidR="00434A79" w:rsidRPr="00434A79" w:rsidRDefault="00434A79" w:rsidP="00892FE5">
            <w:pPr>
              <w:pStyle w:val="Koptekst"/>
              <w:rPr>
                <w:b/>
                <w:bCs/>
                <w:sz w:val="14"/>
                <w:szCs w:val="14"/>
              </w:rPr>
            </w:pPr>
            <w:r w:rsidRPr="00434A79">
              <w:rPr>
                <w:b/>
                <w:bCs/>
                <w:sz w:val="14"/>
                <w:szCs w:val="14"/>
              </w:rPr>
              <w:t>Financiële omvang</w:t>
            </w:r>
          </w:p>
        </w:tc>
      </w:tr>
      <w:tr w:rsidR="002765F4" w14:paraId="16D6656C" w14:textId="77777777" w:rsidTr="00D75DAE">
        <w:trPr>
          <w:trHeight w:val="975"/>
        </w:trPr>
        <w:tc>
          <w:tcPr>
            <w:tcW w:w="562" w:type="dxa"/>
            <w:shd w:val="clear" w:color="auto" w:fill="BFBFBF" w:themeFill="background1" w:themeFillShade="BF"/>
          </w:tcPr>
          <w:p w14:paraId="53125631" w14:textId="77777777" w:rsidR="002765F4" w:rsidRPr="00434A79" w:rsidRDefault="002765F4" w:rsidP="00306C94">
            <w:pPr>
              <w:pStyle w:val="Koptekst"/>
              <w:rPr>
                <w:b/>
                <w:bCs/>
                <w:sz w:val="14"/>
                <w:szCs w:val="14"/>
              </w:rPr>
            </w:pPr>
            <w:r w:rsidRPr="00434A79">
              <w:rPr>
                <w:b/>
                <w:bCs/>
                <w:sz w:val="14"/>
                <w:szCs w:val="14"/>
              </w:rPr>
              <w:t>2.</w:t>
            </w:r>
          </w:p>
        </w:tc>
        <w:tc>
          <w:tcPr>
            <w:tcW w:w="7134" w:type="dxa"/>
            <w:shd w:val="clear" w:color="auto" w:fill="FFFFFF" w:themeFill="background1"/>
          </w:tcPr>
          <w:p w14:paraId="0FA6BB91" w14:textId="2244D99E" w:rsidR="00892FE5" w:rsidRDefault="00892FE5" w:rsidP="00892FE5">
            <w:pPr>
              <w:pStyle w:val="Koptekst"/>
              <w:rPr>
                <w:sz w:val="14"/>
                <w:szCs w:val="14"/>
              </w:rPr>
            </w:pPr>
            <w:r w:rsidRPr="00A87384">
              <w:rPr>
                <w:sz w:val="14"/>
                <w:szCs w:val="14"/>
              </w:rPr>
              <w:t>Thema financiële omvang – capaciteit markt:</w:t>
            </w:r>
          </w:p>
          <w:p w14:paraId="4749B3E7" w14:textId="77777777" w:rsidR="009A7340" w:rsidRPr="00A87384" w:rsidRDefault="009A7340" w:rsidP="00892FE5">
            <w:pPr>
              <w:pStyle w:val="Koptekst"/>
              <w:rPr>
                <w:sz w:val="14"/>
                <w:szCs w:val="14"/>
              </w:rPr>
            </w:pPr>
          </w:p>
          <w:p w14:paraId="43FF7142" w14:textId="7D0147B1" w:rsidR="00892FE5" w:rsidRDefault="009D46E8" w:rsidP="00D23C6C">
            <w:pPr>
              <w:pStyle w:val="Koptekst"/>
              <w:tabs>
                <w:tab w:val="clear" w:pos="9072"/>
                <w:tab w:val="right" w:pos="9026"/>
              </w:tabs>
              <w:autoSpaceDN w:val="0"/>
              <w:spacing w:line="240" w:lineRule="auto"/>
              <w:textAlignment w:val="baseline"/>
              <w:rPr>
                <w:sz w:val="14"/>
                <w:szCs w:val="14"/>
              </w:rPr>
            </w:pPr>
            <w:r w:rsidRPr="00A87384">
              <w:rPr>
                <w:sz w:val="14"/>
                <w:szCs w:val="14"/>
              </w:rPr>
              <w:t xml:space="preserve">De financiële omvang van de gehele scope van </w:t>
            </w:r>
            <w:r w:rsidRPr="009D46E8">
              <w:rPr>
                <w:sz w:val="14"/>
                <w:szCs w:val="14"/>
              </w:rPr>
              <w:t xml:space="preserve">het project </w:t>
            </w:r>
            <w:r w:rsidR="2A043E1E" w:rsidRPr="009D46E8">
              <w:rPr>
                <w:sz w:val="14"/>
                <w:szCs w:val="14"/>
              </w:rPr>
              <w:t xml:space="preserve">zal naar verwachting </w:t>
            </w:r>
            <w:r w:rsidR="0DD02B07" w:rsidRPr="009D46E8">
              <w:rPr>
                <w:sz w:val="14"/>
                <w:szCs w:val="14"/>
              </w:rPr>
              <w:t>meer</w:t>
            </w:r>
            <w:r w:rsidRPr="009D46E8">
              <w:rPr>
                <w:sz w:val="14"/>
                <w:szCs w:val="14"/>
              </w:rPr>
              <w:t xml:space="preserve"> d</w:t>
            </w:r>
            <w:r w:rsidR="0DD02B07" w:rsidRPr="009D46E8">
              <w:rPr>
                <w:sz w:val="14"/>
                <w:szCs w:val="14"/>
              </w:rPr>
              <w:t>an</w:t>
            </w:r>
            <w:r w:rsidRPr="009D46E8">
              <w:rPr>
                <w:sz w:val="14"/>
                <w:szCs w:val="14"/>
              </w:rPr>
              <w:t xml:space="preserve"> 2</w:t>
            </w:r>
            <w:r w:rsidR="0DD02B07" w:rsidRPr="009D46E8">
              <w:rPr>
                <w:sz w:val="14"/>
                <w:szCs w:val="14"/>
              </w:rPr>
              <w:t>00</w:t>
            </w:r>
            <w:r w:rsidRPr="009D46E8">
              <w:rPr>
                <w:sz w:val="14"/>
                <w:szCs w:val="14"/>
              </w:rPr>
              <w:t xml:space="preserve"> M€</w:t>
            </w:r>
            <w:r w:rsidR="2E7465F1" w:rsidRPr="00D75DAE">
              <w:rPr>
                <w:sz w:val="14"/>
                <w:szCs w:val="14"/>
              </w:rPr>
              <w:t xml:space="preserve"> bedragen.</w:t>
            </w:r>
            <w:r w:rsidR="4C2BA354" w:rsidRPr="00D75DAE">
              <w:rPr>
                <w:sz w:val="14"/>
                <w:szCs w:val="14"/>
              </w:rPr>
              <w:t xml:space="preserve"> Wellicht wordt dit door de marktpartijen als een risicovolle omvang gezien</w:t>
            </w:r>
            <w:r w:rsidR="5C8FB24A" w:rsidRPr="00D75DAE">
              <w:rPr>
                <w:sz w:val="14"/>
                <w:szCs w:val="14"/>
              </w:rPr>
              <w:t>. Vanuit</w:t>
            </w:r>
            <w:r w:rsidR="4C2BA354" w:rsidRPr="00D75DAE">
              <w:rPr>
                <w:sz w:val="14"/>
                <w:szCs w:val="14"/>
              </w:rPr>
              <w:t xml:space="preserve"> </w:t>
            </w:r>
            <w:r w:rsidR="5C8FB24A" w:rsidRPr="009D46E8">
              <w:rPr>
                <w:sz w:val="14"/>
                <w:szCs w:val="14"/>
              </w:rPr>
              <w:t>het project</w:t>
            </w:r>
            <w:r w:rsidRPr="009D46E8">
              <w:rPr>
                <w:sz w:val="14"/>
                <w:szCs w:val="14"/>
              </w:rPr>
              <w:t xml:space="preserve"> </w:t>
            </w:r>
            <w:r w:rsidR="58FCE794" w:rsidRPr="009D46E8">
              <w:rPr>
                <w:sz w:val="14"/>
                <w:szCs w:val="14"/>
              </w:rPr>
              <w:t xml:space="preserve">menen we dat </w:t>
            </w:r>
            <w:r w:rsidRPr="009D46E8">
              <w:rPr>
                <w:sz w:val="14"/>
                <w:szCs w:val="14"/>
              </w:rPr>
              <w:t>dit</w:t>
            </w:r>
            <w:r w:rsidR="58FCE794" w:rsidRPr="009D46E8">
              <w:rPr>
                <w:sz w:val="14"/>
                <w:szCs w:val="14"/>
              </w:rPr>
              <w:t xml:space="preserve"> </w:t>
            </w:r>
            <w:r w:rsidRPr="009D46E8">
              <w:rPr>
                <w:sz w:val="14"/>
                <w:szCs w:val="14"/>
              </w:rPr>
              <w:t xml:space="preserve">risico </w:t>
            </w:r>
            <w:r w:rsidR="7C38331E" w:rsidRPr="009D46E8">
              <w:rPr>
                <w:sz w:val="14"/>
                <w:szCs w:val="14"/>
              </w:rPr>
              <w:t xml:space="preserve">wordt </w:t>
            </w:r>
            <w:r w:rsidRPr="009D46E8">
              <w:rPr>
                <w:sz w:val="14"/>
                <w:szCs w:val="14"/>
              </w:rPr>
              <w:t>beheerst door de portfolio</w:t>
            </w:r>
            <w:r w:rsidR="7C38331E" w:rsidRPr="009D46E8">
              <w:rPr>
                <w:sz w:val="14"/>
                <w:szCs w:val="14"/>
              </w:rPr>
              <w:t xml:space="preserve"> </w:t>
            </w:r>
            <w:r w:rsidRPr="009D46E8">
              <w:rPr>
                <w:sz w:val="14"/>
                <w:szCs w:val="14"/>
              </w:rPr>
              <w:t xml:space="preserve">aanpak </w:t>
            </w:r>
            <w:r w:rsidR="44050C2D" w:rsidRPr="009D46E8">
              <w:rPr>
                <w:sz w:val="14"/>
                <w:szCs w:val="14"/>
              </w:rPr>
              <w:t>middels</w:t>
            </w:r>
            <w:r w:rsidRPr="009D46E8">
              <w:rPr>
                <w:sz w:val="14"/>
                <w:szCs w:val="14"/>
              </w:rPr>
              <w:t xml:space="preserve"> </w:t>
            </w:r>
            <w:r>
              <w:rPr>
                <w:sz w:val="14"/>
                <w:szCs w:val="14"/>
              </w:rPr>
              <w:t>een raamovereenkomst (ROK)</w:t>
            </w:r>
            <w:r w:rsidRPr="009D46E8">
              <w:rPr>
                <w:sz w:val="14"/>
                <w:szCs w:val="14"/>
              </w:rPr>
              <w:t xml:space="preserve"> meerdere </w:t>
            </w:r>
            <w:r>
              <w:rPr>
                <w:sz w:val="14"/>
                <w:szCs w:val="14"/>
              </w:rPr>
              <w:t xml:space="preserve">Nadere </w:t>
            </w:r>
            <w:r w:rsidR="0094194B">
              <w:rPr>
                <w:sz w:val="14"/>
                <w:szCs w:val="14"/>
              </w:rPr>
              <w:t>overeenkomsten</w:t>
            </w:r>
            <w:r>
              <w:rPr>
                <w:sz w:val="14"/>
                <w:szCs w:val="14"/>
              </w:rPr>
              <w:t xml:space="preserve"> (NOK) die in de tijd serieel lopen</w:t>
            </w:r>
            <w:r w:rsidR="79E3A65D">
              <w:rPr>
                <w:sz w:val="14"/>
                <w:szCs w:val="14"/>
              </w:rPr>
              <w:t xml:space="preserve"> (</w:t>
            </w:r>
            <w:r w:rsidR="564779FB">
              <w:rPr>
                <w:sz w:val="14"/>
                <w:szCs w:val="14"/>
              </w:rPr>
              <w:t>met enige overlap)</w:t>
            </w:r>
            <w:r w:rsidRPr="009D46E8">
              <w:rPr>
                <w:sz w:val="14"/>
                <w:szCs w:val="14"/>
              </w:rPr>
              <w:t>.</w:t>
            </w:r>
          </w:p>
          <w:p w14:paraId="19C0F0AA" w14:textId="77777777" w:rsidR="009D46E8" w:rsidRPr="009D46E8" w:rsidRDefault="009D46E8" w:rsidP="00D23C6C">
            <w:pPr>
              <w:pStyle w:val="Koptekst"/>
              <w:tabs>
                <w:tab w:val="clear" w:pos="9072"/>
                <w:tab w:val="right" w:pos="9026"/>
              </w:tabs>
              <w:autoSpaceDN w:val="0"/>
              <w:spacing w:line="240" w:lineRule="auto"/>
              <w:textAlignment w:val="baseline"/>
              <w:rPr>
                <w:sz w:val="14"/>
                <w:szCs w:val="14"/>
              </w:rPr>
            </w:pPr>
          </w:p>
          <w:p w14:paraId="75D88230" w14:textId="5F06ABF2" w:rsidR="00A87384" w:rsidRDefault="008E277F" w:rsidP="003D3FAF">
            <w:pPr>
              <w:pStyle w:val="Koptekst"/>
              <w:numPr>
                <w:ilvl w:val="0"/>
                <w:numId w:val="17"/>
              </w:numPr>
              <w:tabs>
                <w:tab w:val="clear" w:pos="9072"/>
                <w:tab w:val="right" w:pos="9026"/>
              </w:tabs>
              <w:autoSpaceDN w:val="0"/>
              <w:spacing w:line="240" w:lineRule="auto"/>
              <w:textAlignment w:val="baseline"/>
              <w:rPr>
                <w:sz w:val="14"/>
                <w:szCs w:val="14"/>
              </w:rPr>
            </w:pPr>
            <w:r w:rsidRPr="009D46E8">
              <w:rPr>
                <w:sz w:val="14"/>
                <w:szCs w:val="14"/>
              </w:rPr>
              <w:t xml:space="preserve">Welke maximale financiële omvang op jaarbasis is voor u acceptabel </w:t>
            </w:r>
            <w:r w:rsidR="008A668B" w:rsidRPr="009D46E8">
              <w:rPr>
                <w:sz w:val="14"/>
                <w:szCs w:val="14"/>
              </w:rPr>
              <w:t xml:space="preserve">voor deze </w:t>
            </w:r>
            <w:r w:rsidRPr="009D46E8">
              <w:rPr>
                <w:sz w:val="14"/>
                <w:szCs w:val="14"/>
              </w:rPr>
              <w:t>portfolio</w:t>
            </w:r>
            <w:r w:rsidR="530F3729" w:rsidRPr="009D46E8">
              <w:rPr>
                <w:sz w:val="14"/>
                <w:szCs w:val="14"/>
              </w:rPr>
              <w:t xml:space="preserve"> </w:t>
            </w:r>
            <w:r w:rsidRPr="009D46E8">
              <w:rPr>
                <w:sz w:val="14"/>
                <w:szCs w:val="14"/>
              </w:rPr>
              <w:t>aanpak</w:t>
            </w:r>
            <w:r w:rsidR="008D423B" w:rsidRPr="009D46E8">
              <w:rPr>
                <w:sz w:val="14"/>
                <w:szCs w:val="14"/>
              </w:rPr>
              <w:t xml:space="preserve"> in de ROK-NOK structuur</w:t>
            </w:r>
            <w:r w:rsidR="00A87384">
              <w:rPr>
                <w:sz w:val="14"/>
                <w:szCs w:val="14"/>
              </w:rPr>
              <w:t xml:space="preserve">? </w:t>
            </w:r>
          </w:p>
          <w:p w14:paraId="03B27B96" w14:textId="77777777" w:rsidR="00A87384" w:rsidRDefault="00A87384" w:rsidP="00A87384">
            <w:pPr>
              <w:pStyle w:val="Koptekst"/>
              <w:tabs>
                <w:tab w:val="clear" w:pos="9072"/>
                <w:tab w:val="right" w:pos="9026"/>
              </w:tabs>
              <w:autoSpaceDN w:val="0"/>
              <w:spacing w:line="240" w:lineRule="auto"/>
              <w:textAlignment w:val="baseline"/>
              <w:rPr>
                <w:sz w:val="14"/>
                <w:szCs w:val="14"/>
              </w:rPr>
            </w:pPr>
          </w:p>
          <w:p w14:paraId="69626006" w14:textId="05CAAAB3" w:rsidR="00BB2AA3" w:rsidRPr="00A87384" w:rsidRDefault="009D46E8" w:rsidP="003D3FAF">
            <w:pPr>
              <w:pStyle w:val="Koptekst"/>
              <w:numPr>
                <w:ilvl w:val="0"/>
                <w:numId w:val="17"/>
              </w:numPr>
              <w:tabs>
                <w:tab w:val="clear" w:pos="9072"/>
                <w:tab w:val="right" w:pos="9026"/>
              </w:tabs>
              <w:autoSpaceDN w:val="0"/>
              <w:spacing w:line="240" w:lineRule="auto"/>
              <w:textAlignment w:val="baseline"/>
              <w:rPr>
                <w:sz w:val="14"/>
                <w:szCs w:val="14"/>
              </w:rPr>
            </w:pPr>
            <w:r w:rsidRPr="00A87384">
              <w:rPr>
                <w:sz w:val="14"/>
                <w:szCs w:val="14"/>
              </w:rPr>
              <w:t>Z</w:t>
            </w:r>
            <w:r w:rsidR="00BB2AA3" w:rsidRPr="00A87384">
              <w:rPr>
                <w:sz w:val="14"/>
                <w:szCs w:val="14"/>
              </w:rPr>
              <w:t xml:space="preserve">iet u mogelijkheden om op meerdere locaties gelijktijdig </w:t>
            </w:r>
            <w:r w:rsidR="008A668B" w:rsidRPr="00A87384">
              <w:rPr>
                <w:sz w:val="14"/>
                <w:szCs w:val="14"/>
              </w:rPr>
              <w:t>te kunnen werken?</w:t>
            </w:r>
            <w:r w:rsidR="00BB2AA3" w:rsidRPr="00A87384">
              <w:rPr>
                <w:sz w:val="14"/>
                <w:szCs w:val="14"/>
              </w:rPr>
              <w:t xml:space="preserve"> Zo ja, welke </w:t>
            </w:r>
            <w:r w:rsidR="4CFCE506" w:rsidRPr="00A87384">
              <w:rPr>
                <w:sz w:val="14"/>
                <w:szCs w:val="14"/>
              </w:rPr>
              <w:t>k</w:t>
            </w:r>
            <w:r w:rsidR="496A1A50" w:rsidRPr="00D75DAE">
              <w:rPr>
                <w:sz w:val="14"/>
                <w:szCs w:val="14"/>
              </w:rPr>
              <w:t>ansen</w:t>
            </w:r>
            <w:r w:rsidR="4CFCE506" w:rsidRPr="00A87384">
              <w:rPr>
                <w:sz w:val="14"/>
                <w:szCs w:val="14"/>
              </w:rPr>
              <w:t xml:space="preserve"> en risico's</w:t>
            </w:r>
            <w:r w:rsidR="00BB2AA3" w:rsidRPr="00A87384">
              <w:rPr>
                <w:sz w:val="14"/>
                <w:szCs w:val="14"/>
              </w:rPr>
              <w:t xml:space="preserve"> ziet u hierbij?</w:t>
            </w:r>
          </w:p>
          <w:p w14:paraId="1BE9A08E" w14:textId="77777777" w:rsidR="00892FE5" w:rsidRDefault="00892FE5" w:rsidP="00D23C6C">
            <w:pPr>
              <w:pStyle w:val="Koptekst"/>
              <w:tabs>
                <w:tab w:val="clear" w:pos="9072"/>
                <w:tab w:val="right" w:pos="9026"/>
              </w:tabs>
              <w:autoSpaceDN w:val="0"/>
              <w:spacing w:line="240" w:lineRule="auto"/>
              <w:textAlignment w:val="baseline"/>
            </w:pPr>
          </w:p>
          <w:p w14:paraId="6CEB3829" w14:textId="44C2D070" w:rsidR="002765F4" w:rsidRPr="00E26274" w:rsidRDefault="002765F4" w:rsidP="00D23C6C">
            <w:pPr>
              <w:pStyle w:val="Koptekst"/>
              <w:tabs>
                <w:tab w:val="clear" w:pos="9072"/>
                <w:tab w:val="right" w:pos="9026"/>
              </w:tabs>
              <w:autoSpaceDN w:val="0"/>
              <w:spacing w:line="240" w:lineRule="auto"/>
              <w:textAlignment w:val="baseline"/>
            </w:pPr>
          </w:p>
        </w:tc>
      </w:tr>
      <w:tr w:rsidR="002765F4" w14:paraId="4B6153C8" w14:textId="77777777" w:rsidTr="00D75DAE">
        <w:tc>
          <w:tcPr>
            <w:tcW w:w="7696" w:type="dxa"/>
            <w:gridSpan w:val="2"/>
          </w:tcPr>
          <w:p w14:paraId="39FDA2B2" w14:textId="058BED60" w:rsidR="002765F4" w:rsidRPr="00715044" w:rsidRDefault="002765F4" w:rsidP="00306C94">
            <w:pPr>
              <w:pStyle w:val="Koptekst"/>
              <w:rPr>
                <w:sz w:val="14"/>
                <w:szCs w:val="14"/>
              </w:rPr>
            </w:pPr>
            <w:r w:rsidRPr="00715044">
              <w:rPr>
                <w:sz w:val="14"/>
                <w:szCs w:val="14"/>
              </w:rPr>
              <w:t>Beantwoording:</w:t>
            </w:r>
          </w:p>
          <w:p w14:paraId="2096A354" w14:textId="77777777" w:rsidR="00A87384" w:rsidRDefault="00A87384" w:rsidP="00306C94">
            <w:pPr>
              <w:pStyle w:val="Koptekst"/>
            </w:pPr>
          </w:p>
          <w:p w14:paraId="121F8388" w14:textId="77777777" w:rsidR="00A87384" w:rsidRPr="00A87384" w:rsidRDefault="00A87384" w:rsidP="003D3FAF">
            <w:pPr>
              <w:pStyle w:val="Koptekst"/>
              <w:numPr>
                <w:ilvl w:val="0"/>
                <w:numId w:val="18"/>
              </w:numPr>
              <w:tabs>
                <w:tab w:val="clear" w:pos="9072"/>
                <w:tab w:val="right" w:pos="9026"/>
              </w:tabs>
              <w:autoSpaceDN w:val="0"/>
              <w:spacing w:line="240" w:lineRule="auto"/>
              <w:ind w:left="360"/>
              <w:textAlignment w:val="baseline"/>
              <w:rPr>
                <w:sz w:val="14"/>
                <w:szCs w:val="14"/>
              </w:rPr>
            </w:pPr>
            <w:r w:rsidRPr="00A87384">
              <w:rPr>
                <w:sz w:val="14"/>
                <w:szCs w:val="14"/>
              </w:rPr>
              <w:t>Toelichting:</w:t>
            </w:r>
          </w:p>
          <w:p w14:paraId="5E05BD1D" w14:textId="77777777" w:rsidR="00A87384" w:rsidRPr="00A87384" w:rsidRDefault="00A87384" w:rsidP="00A87384">
            <w:pPr>
              <w:pStyle w:val="Koptekst"/>
              <w:rPr>
                <w:sz w:val="14"/>
                <w:szCs w:val="14"/>
              </w:rPr>
            </w:pPr>
          </w:p>
          <w:p w14:paraId="1D34F108" w14:textId="77777777" w:rsidR="00A87384" w:rsidRPr="00A87384" w:rsidRDefault="00A87384" w:rsidP="003D3FAF">
            <w:pPr>
              <w:pStyle w:val="Koptekst"/>
              <w:numPr>
                <w:ilvl w:val="0"/>
                <w:numId w:val="18"/>
              </w:numPr>
              <w:tabs>
                <w:tab w:val="clear" w:pos="9072"/>
                <w:tab w:val="right" w:pos="9026"/>
              </w:tabs>
              <w:autoSpaceDN w:val="0"/>
              <w:spacing w:line="240" w:lineRule="auto"/>
              <w:ind w:left="360"/>
              <w:textAlignment w:val="baseline"/>
              <w:rPr>
                <w:sz w:val="14"/>
                <w:szCs w:val="14"/>
              </w:rPr>
            </w:pPr>
            <w:r w:rsidRPr="00A87384">
              <w:rPr>
                <w:sz w:val="14"/>
                <w:szCs w:val="14"/>
              </w:rPr>
              <w:t>Toelichting:</w:t>
            </w:r>
          </w:p>
          <w:p w14:paraId="6E27F6B5" w14:textId="77777777" w:rsidR="002765F4" w:rsidRDefault="002765F4" w:rsidP="00306C94">
            <w:pPr>
              <w:pStyle w:val="Koptekst"/>
            </w:pPr>
          </w:p>
          <w:p w14:paraId="712FA1DB" w14:textId="77777777" w:rsidR="009A7340" w:rsidRPr="007C32F5" w:rsidRDefault="009A7340" w:rsidP="00A87384">
            <w:pPr>
              <w:pStyle w:val="Koptekst"/>
            </w:pPr>
          </w:p>
        </w:tc>
      </w:tr>
    </w:tbl>
    <w:p w14:paraId="3D700A3E" w14:textId="77777777" w:rsidR="009E3A26" w:rsidRPr="00193723" w:rsidRDefault="009E3A26" w:rsidP="00D23C6C">
      <w:pPr>
        <w:rPr>
          <w:sz w:val="14"/>
          <w:szCs w:val="14"/>
        </w:rPr>
      </w:pPr>
    </w:p>
    <w:p w14:paraId="4E2A6F46" w14:textId="77777777" w:rsidR="00892FE5" w:rsidRPr="003F5EB0" w:rsidRDefault="00892FE5" w:rsidP="00D23C6C"/>
    <w:sectPr w:rsidR="00892FE5" w:rsidRPr="003F5EB0" w:rsidSect="00D75DAE">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E7A91" w14:textId="77777777" w:rsidR="002765F4" w:rsidRDefault="002765F4" w:rsidP="0088501B">
      <w:r>
        <w:separator/>
      </w:r>
    </w:p>
  </w:endnote>
  <w:endnote w:type="continuationSeparator" w:id="0">
    <w:p w14:paraId="5A8D6095" w14:textId="77777777" w:rsidR="002765F4" w:rsidRDefault="002765F4"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0C459"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0C82C"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0C2E5"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9963A" w14:textId="77777777" w:rsidR="002765F4" w:rsidRDefault="002765F4" w:rsidP="0088501B">
      <w:r>
        <w:separator/>
      </w:r>
    </w:p>
  </w:footnote>
  <w:footnote w:type="continuationSeparator" w:id="0">
    <w:p w14:paraId="1953851C" w14:textId="77777777" w:rsidR="002765F4" w:rsidRDefault="002765F4"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C650B"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C22"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DA67D"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D60"/>
    <w:multiLevelType w:val="hybridMultilevel"/>
    <w:tmpl w:val="DF7C4E9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76201B"/>
    <w:multiLevelType w:val="multilevel"/>
    <w:tmpl w:val="D624E5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2D651B"/>
    <w:multiLevelType w:val="multilevel"/>
    <w:tmpl w:val="D65AC7B0"/>
    <w:lvl w:ilvl="0">
      <w:start w:val="1"/>
      <w:numFmt w:val="lowerLetter"/>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0A452B82"/>
    <w:multiLevelType w:val="hybridMultilevel"/>
    <w:tmpl w:val="C88C24C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E8085C"/>
    <w:multiLevelType w:val="multilevel"/>
    <w:tmpl w:val="70A4BD4E"/>
    <w:lvl w:ilvl="0">
      <w:start w:val="1"/>
      <w:numFmt w:val="lowerLetter"/>
      <w:lvlText w:val="%1)"/>
      <w:lvlJc w:val="left"/>
      <w:pPr>
        <w:tabs>
          <w:tab w:val="num" w:pos="360"/>
        </w:tabs>
        <w:ind w:left="360" w:hanging="360"/>
      </w:pPr>
      <w:rPr>
        <w:rFonts w:hint="default"/>
        <w:sz w:val="14"/>
        <w:szCs w:val="14"/>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6"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7" w15:restartNumberingAfterBreak="0">
    <w:nsid w:val="1C510916"/>
    <w:multiLevelType w:val="hybridMultilevel"/>
    <w:tmpl w:val="C41CFEE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CFA4C00"/>
    <w:multiLevelType w:val="hybridMultilevel"/>
    <w:tmpl w:val="71EAB93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3CB5643"/>
    <w:multiLevelType w:val="hybridMultilevel"/>
    <w:tmpl w:val="4F34EB8C"/>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8C9541D"/>
    <w:multiLevelType w:val="hybridMultilevel"/>
    <w:tmpl w:val="F2FE8DFE"/>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E6F1F47"/>
    <w:multiLevelType w:val="multilevel"/>
    <w:tmpl w:val="248C64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FA6F1B"/>
    <w:multiLevelType w:val="hybridMultilevel"/>
    <w:tmpl w:val="7D5E018A"/>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4" w15:restartNumberingAfterBreak="0">
    <w:nsid w:val="31CB79D8"/>
    <w:multiLevelType w:val="multilevel"/>
    <w:tmpl w:val="06962652"/>
    <w:numStyleLink w:val="Lijststijl"/>
  </w:abstractNum>
  <w:abstractNum w:abstractNumId="15" w15:restartNumberingAfterBreak="0">
    <w:nsid w:val="35A64F79"/>
    <w:multiLevelType w:val="hybridMultilevel"/>
    <w:tmpl w:val="3E8ABF9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6587B20"/>
    <w:multiLevelType w:val="multilevel"/>
    <w:tmpl w:val="79F4E9EE"/>
    <w:lvl w:ilvl="0">
      <w:start w:val="1"/>
      <w:numFmt w:val="lowerLetter"/>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3E52152F"/>
    <w:multiLevelType w:val="hybridMultilevel"/>
    <w:tmpl w:val="71EAB93C"/>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53FF307D"/>
    <w:multiLevelType w:val="hybridMultilevel"/>
    <w:tmpl w:val="A7F8771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6717339"/>
    <w:multiLevelType w:val="hybridMultilevel"/>
    <w:tmpl w:val="C900BB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8FD3D3E"/>
    <w:multiLevelType w:val="hybridMultilevel"/>
    <w:tmpl w:val="C900BB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BD2474C"/>
    <w:multiLevelType w:val="hybridMultilevel"/>
    <w:tmpl w:val="DF7C4E9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3C94F4C"/>
    <w:multiLevelType w:val="hybridMultilevel"/>
    <w:tmpl w:val="DE38BAE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191152B"/>
    <w:multiLevelType w:val="hybridMultilevel"/>
    <w:tmpl w:val="DF7C4E9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74B4391"/>
    <w:multiLevelType w:val="hybridMultilevel"/>
    <w:tmpl w:val="BF6667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C224D9"/>
    <w:multiLevelType w:val="hybridMultilevel"/>
    <w:tmpl w:val="C900BB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57289789">
    <w:abstractNumId w:val="6"/>
  </w:num>
  <w:num w:numId="2" w16cid:durableId="661586360">
    <w:abstractNumId w:val="5"/>
  </w:num>
  <w:num w:numId="3" w16cid:durableId="1360857768">
    <w:abstractNumId w:val="14"/>
  </w:num>
  <w:num w:numId="4" w16cid:durableId="279579829">
    <w:abstractNumId w:val="13"/>
  </w:num>
  <w:num w:numId="5" w16cid:durableId="142085454">
    <w:abstractNumId w:val="12"/>
  </w:num>
  <w:num w:numId="6" w16cid:durableId="1794127763">
    <w:abstractNumId w:val="15"/>
  </w:num>
  <w:num w:numId="7" w16cid:durableId="1539927745">
    <w:abstractNumId w:val="18"/>
  </w:num>
  <w:num w:numId="8" w16cid:durableId="641425072">
    <w:abstractNumId w:val="24"/>
  </w:num>
  <w:num w:numId="9" w16cid:durableId="69625776">
    <w:abstractNumId w:val="23"/>
  </w:num>
  <w:num w:numId="10" w16cid:durableId="1484931729">
    <w:abstractNumId w:val="1"/>
  </w:num>
  <w:num w:numId="11" w16cid:durableId="637882314">
    <w:abstractNumId w:val="11"/>
  </w:num>
  <w:num w:numId="12" w16cid:durableId="1280920164">
    <w:abstractNumId w:val="2"/>
  </w:num>
  <w:num w:numId="13" w16cid:durableId="1357193568">
    <w:abstractNumId w:val="16"/>
  </w:num>
  <w:num w:numId="14" w16cid:durableId="1182431194">
    <w:abstractNumId w:val="10"/>
  </w:num>
  <w:num w:numId="15" w16cid:durableId="66002893">
    <w:abstractNumId w:val="17"/>
  </w:num>
  <w:num w:numId="16" w16cid:durableId="1436900111">
    <w:abstractNumId w:val="9"/>
  </w:num>
  <w:num w:numId="17" w16cid:durableId="1544630465">
    <w:abstractNumId w:val="4"/>
  </w:num>
  <w:num w:numId="18" w16cid:durableId="1508520581">
    <w:abstractNumId w:val="0"/>
  </w:num>
  <w:num w:numId="19" w16cid:durableId="1218128117">
    <w:abstractNumId w:val="3"/>
  </w:num>
  <w:num w:numId="20" w16cid:durableId="347679612">
    <w:abstractNumId w:val="7"/>
  </w:num>
  <w:num w:numId="21" w16cid:durableId="1062677429">
    <w:abstractNumId w:val="20"/>
  </w:num>
  <w:num w:numId="22" w16cid:durableId="1393036">
    <w:abstractNumId w:val="21"/>
  </w:num>
  <w:num w:numId="23" w16cid:durableId="1434858714">
    <w:abstractNumId w:val="8"/>
  </w:num>
  <w:num w:numId="24" w16cid:durableId="1771855009">
    <w:abstractNumId w:val="22"/>
  </w:num>
  <w:num w:numId="25" w16cid:durableId="626087930">
    <w:abstractNumId w:val="19"/>
  </w:num>
  <w:num w:numId="26" w16cid:durableId="1307973455">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5F4"/>
    <w:rsid w:val="0002480B"/>
    <w:rsid w:val="000320F6"/>
    <w:rsid w:val="00043163"/>
    <w:rsid w:val="00056D70"/>
    <w:rsid w:val="000A11D3"/>
    <w:rsid w:val="000A4A9B"/>
    <w:rsid w:val="000B3F94"/>
    <w:rsid w:val="000E1F3B"/>
    <w:rsid w:val="00173156"/>
    <w:rsid w:val="00193723"/>
    <w:rsid w:val="001D63B9"/>
    <w:rsid w:val="001D6F03"/>
    <w:rsid w:val="00275F07"/>
    <w:rsid w:val="002765F4"/>
    <w:rsid w:val="002A6578"/>
    <w:rsid w:val="002B1092"/>
    <w:rsid w:val="002E0FD2"/>
    <w:rsid w:val="00341691"/>
    <w:rsid w:val="0038549E"/>
    <w:rsid w:val="003C4BF2"/>
    <w:rsid w:val="003D3061"/>
    <w:rsid w:val="003D3FAF"/>
    <w:rsid w:val="003D51FB"/>
    <w:rsid w:val="003F5EB0"/>
    <w:rsid w:val="003F6EDB"/>
    <w:rsid w:val="0040142D"/>
    <w:rsid w:val="0040571B"/>
    <w:rsid w:val="00434A79"/>
    <w:rsid w:val="00450447"/>
    <w:rsid w:val="00454C79"/>
    <w:rsid w:val="00470975"/>
    <w:rsid w:val="004763D4"/>
    <w:rsid w:val="004B0EA1"/>
    <w:rsid w:val="004D766D"/>
    <w:rsid w:val="00505015"/>
    <w:rsid w:val="005A4FBE"/>
    <w:rsid w:val="005B1949"/>
    <w:rsid w:val="005D1927"/>
    <w:rsid w:val="005D2CF1"/>
    <w:rsid w:val="005E046F"/>
    <w:rsid w:val="006006F5"/>
    <w:rsid w:val="00650A9B"/>
    <w:rsid w:val="006815BE"/>
    <w:rsid w:val="0068461C"/>
    <w:rsid w:val="006D2E66"/>
    <w:rsid w:val="006F42D7"/>
    <w:rsid w:val="007024D2"/>
    <w:rsid w:val="00715044"/>
    <w:rsid w:val="007435A7"/>
    <w:rsid w:val="00774035"/>
    <w:rsid w:val="007F4AEA"/>
    <w:rsid w:val="00811C45"/>
    <w:rsid w:val="00872F13"/>
    <w:rsid w:val="0088386A"/>
    <w:rsid w:val="0088501B"/>
    <w:rsid w:val="00892FE5"/>
    <w:rsid w:val="008A668B"/>
    <w:rsid w:val="008D2753"/>
    <w:rsid w:val="008D423B"/>
    <w:rsid w:val="008D7E4E"/>
    <w:rsid w:val="008E277F"/>
    <w:rsid w:val="008E3581"/>
    <w:rsid w:val="00905289"/>
    <w:rsid w:val="009378ED"/>
    <w:rsid w:val="0094194B"/>
    <w:rsid w:val="00994A76"/>
    <w:rsid w:val="009A7340"/>
    <w:rsid w:val="009C5CF5"/>
    <w:rsid w:val="009D46E8"/>
    <w:rsid w:val="009E3A26"/>
    <w:rsid w:val="00A20792"/>
    <w:rsid w:val="00A32591"/>
    <w:rsid w:val="00A77ABF"/>
    <w:rsid w:val="00A863E9"/>
    <w:rsid w:val="00A87384"/>
    <w:rsid w:val="00A94581"/>
    <w:rsid w:val="00AF54A3"/>
    <w:rsid w:val="00B022C4"/>
    <w:rsid w:val="00B559E9"/>
    <w:rsid w:val="00B72222"/>
    <w:rsid w:val="00B80650"/>
    <w:rsid w:val="00B836FB"/>
    <w:rsid w:val="00BB2AA3"/>
    <w:rsid w:val="00BC716D"/>
    <w:rsid w:val="00C36FAA"/>
    <w:rsid w:val="00C71133"/>
    <w:rsid w:val="00CA55CC"/>
    <w:rsid w:val="00CB3317"/>
    <w:rsid w:val="00CE4A2A"/>
    <w:rsid w:val="00D23C6C"/>
    <w:rsid w:val="00D70547"/>
    <w:rsid w:val="00D75DAE"/>
    <w:rsid w:val="00DA3555"/>
    <w:rsid w:val="00DA5D0B"/>
    <w:rsid w:val="00DB3C45"/>
    <w:rsid w:val="00DC772E"/>
    <w:rsid w:val="00DD5C07"/>
    <w:rsid w:val="00E20FE1"/>
    <w:rsid w:val="00E21E9E"/>
    <w:rsid w:val="00E26F8C"/>
    <w:rsid w:val="00E456EE"/>
    <w:rsid w:val="00E609BF"/>
    <w:rsid w:val="00ED7AB9"/>
    <w:rsid w:val="00EE5BBE"/>
    <w:rsid w:val="00F218B7"/>
    <w:rsid w:val="00F65492"/>
    <w:rsid w:val="00F73A44"/>
    <w:rsid w:val="00FB0705"/>
    <w:rsid w:val="00FF0FEF"/>
    <w:rsid w:val="00FF26F6"/>
    <w:rsid w:val="0958AD26"/>
    <w:rsid w:val="0A4A1239"/>
    <w:rsid w:val="0A8165B9"/>
    <w:rsid w:val="0DD02B07"/>
    <w:rsid w:val="0FB6766A"/>
    <w:rsid w:val="10A09102"/>
    <w:rsid w:val="123E3263"/>
    <w:rsid w:val="12F51DC3"/>
    <w:rsid w:val="13F87C63"/>
    <w:rsid w:val="1498389F"/>
    <w:rsid w:val="17093C29"/>
    <w:rsid w:val="1AF1B758"/>
    <w:rsid w:val="1E57ABCA"/>
    <w:rsid w:val="20EEC702"/>
    <w:rsid w:val="21D8CB6F"/>
    <w:rsid w:val="24F090D1"/>
    <w:rsid w:val="27FBC0F1"/>
    <w:rsid w:val="2A043E1E"/>
    <w:rsid w:val="2DAAA18B"/>
    <w:rsid w:val="2E7465F1"/>
    <w:rsid w:val="30C58383"/>
    <w:rsid w:val="35A9335E"/>
    <w:rsid w:val="36F926FC"/>
    <w:rsid w:val="4276E036"/>
    <w:rsid w:val="43F2FC75"/>
    <w:rsid w:val="44050C2D"/>
    <w:rsid w:val="4409083C"/>
    <w:rsid w:val="4699B455"/>
    <w:rsid w:val="496A1A50"/>
    <w:rsid w:val="4ABF0717"/>
    <w:rsid w:val="4C2BA354"/>
    <w:rsid w:val="4CFCE506"/>
    <w:rsid w:val="4E9CA6DE"/>
    <w:rsid w:val="52A8F881"/>
    <w:rsid w:val="530F3729"/>
    <w:rsid w:val="537E6913"/>
    <w:rsid w:val="543645FA"/>
    <w:rsid w:val="564779FB"/>
    <w:rsid w:val="56EF5593"/>
    <w:rsid w:val="58FCE794"/>
    <w:rsid w:val="5908D02E"/>
    <w:rsid w:val="5A0B0B71"/>
    <w:rsid w:val="5C8FB24A"/>
    <w:rsid w:val="5EE6211E"/>
    <w:rsid w:val="60227D00"/>
    <w:rsid w:val="67B74456"/>
    <w:rsid w:val="6FB37944"/>
    <w:rsid w:val="7257A073"/>
    <w:rsid w:val="74B23E27"/>
    <w:rsid w:val="79E3A65D"/>
    <w:rsid w:val="7BCFFC38"/>
    <w:rsid w:val="7C38331E"/>
    <w:rsid w:val="7CF732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95467"/>
  <w15:chartTrackingRefBased/>
  <w15:docId w15:val="{01C47541-AD7A-489A-B1A6-7E9E5F67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65F4"/>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Kop6">
    <w:name w:val="heading 6"/>
    <w:basedOn w:val="Standaard"/>
    <w:next w:val="Standaard"/>
    <w:link w:val="Kop6Char"/>
    <w:uiPriority w:val="9"/>
    <w:semiHidden/>
    <w:rsid w:val="002765F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2765F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2765F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2765F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aliases w:val="--don't use"/>
    <w:basedOn w:val="Standaard"/>
    <w:link w:val="KoptekstChar"/>
    <w:rsid w:val="002E0FD2"/>
    <w:pPr>
      <w:tabs>
        <w:tab w:val="center" w:pos="4536"/>
        <w:tab w:val="right" w:pos="9072"/>
      </w:tabs>
      <w:spacing w:line="180" w:lineRule="exact"/>
    </w:pPr>
    <w:rPr>
      <w:sz w:val="13"/>
    </w:rPr>
  </w:style>
  <w:style w:type="character" w:customStyle="1" w:styleId="KoptekstChar">
    <w:name w:val="Koptekst Char"/>
    <w:aliases w:val="--don't use Char"/>
    <w:basedOn w:val="Standaardalinea-lettertype"/>
    <w:link w:val="Koptekst"/>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1"/>
      </w:numPr>
    </w:pPr>
  </w:style>
  <w:style w:type="numbering" w:customStyle="1" w:styleId="Stijl2">
    <w:name w:val="Stijl2"/>
    <w:uiPriority w:val="99"/>
    <w:rsid w:val="00FF0FEF"/>
    <w:pPr>
      <w:numPr>
        <w:numId w:val="2"/>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3"/>
      </w:numPr>
    </w:pPr>
  </w:style>
  <w:style w:type="table" w:styleId="Tabelraster">
    <w:name w:val="Table Grid"/>
    <w:basedOn w:val="Standaardtabel"/>
    <w:uiPriority w:val="9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4"/>
      </w:numPr>
    </w:pPr>
  </w:style>
  <w:style w:type="character" w:customStyle="1" w:styleId="Kop6Char">
    <w:name w:val="Kop 6 Char"/>
    <w:basedOn w:val="Standaardalinea-lettertype"/>
    <w:link w:val="Kop6"/>
    <w:uiPriority w:val="9"/>
    <w:semiHidden/>
    <w:rsid w:val="002765F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765F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765F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765F4"/>
    <w:rPr>
      <w:rFonts w:eastAsiaTheme="majorEastAsia" w:cstheme="majorBidi"/>
      <w:color w:val="272727" w:themeColor="text1" w:themeTint="D8"/>
    </w:rPr>
  </w:style>
  <w:style w:type="paragraph" w:styleId="Revisie">
    <w:name w:val="Revision"/>
    <w:hidden/>
    <w:uiPriority w:val="99"/>
    <w:semiHidden/>
    <w:rsid w:val="00B83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876565">
      <w:bodyDiv w:val="1"/>
      <w:marLeft w:val="0"/>
      <w:marRight w:val="0"/>
      <w:marTop w:val="0"/>
      <w:marBottom w:val="0"/>
      <w:divBdr>
        <w:top w:val="none" w:sz="0" w:space="0" w:color="auto"/>
        <w:left w:val="none" w:sz="0" w:space="0" w:color="auto"/>
        <w:bottom w:val="none" w:sz="0" w:space="0" w:color="auto"/>
        <w:right w:val="none" w:sz="0" w:space="0" w:color="auto"/>
      </w:divBdr>
    </w:div>
    <w:div w:id="66948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7CE88C3CDF9D447B9DAD9EE3ECC845D" ma:contentTypeVersion="3" ma:contentTypeDescription="Een nieuw document maken." ma:contentTypeScope="" ma:versionID="cdacc7123cf6451fd34efd8334469919">
  <xsd:schema xmlns:xsd="http://www.w3.org/2001/XMLSchema" xmlns:xs="http://www.w3.org/2001/XMLSchema" xmlns:p="http://schemas.microsoft.com/office/2006/metadata/properties" xmlns:ns2="a90040d4-2e1b-495d-847d-f3a749523124" targetNamespace="http://schemas.microsoft.com/office/2006/metadata/properties" ma:root="true" ma:fieldsID="456dfa2aebaa064387fb0c0356034663" ns2:_="">
    <xsd:import namespace="a90040d4-2e1b-495d-847d-f3a749523124"/>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0040d4-2e1b-495d-847d-f3a749523124"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a90040d4-2e1b-495d-847d-f3a749523124">SW00-83615810-281</_dlc_DocId>
    <_dlc_DocIdUrl xmlns="a90040d4-2e1b-495d-847d-f3a749523124">
      <Url>https://samenwerken.sp01.intranet.rws.nl/sites/M231210972/_layouts/15/DocIdRedir.aspx?ID=SW00-83615810-281</Url>
      <Description>SW00-83615810-281</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F535D3-971A-4B11-B6BD-CAF0B9E511E7}">
  <ds:schemaRefs>
    <ds:schemaRef ds:uri="http://schemas.microsoft.com/sharepoint/events"/>
  </ds:schemaRefs>
</ds:datastoreItem>
</file>

<file path=customXml/itemProps2.xml><?xml version="1.0" encoding="utf-8"?>
<ds:datastoreItem xmlns:ds="http://schemas.openxmlformats.org/officeDocument/2006/customXml" ds:itemID="{20B31AF0-DBD3-4923-B51B-D74F8C86B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0040d4-2e1b-495d-847d-f3a749523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9AEEA1-4F71-4F5F-88C5-8E4C59620FD5}">
  <ds:schemaRefs>
    <ds:schemaRef ds:uri="http://schemas.microsoft.com/office/2006/metadata/properties"/>
    <ds:schemaRef ds:uri="a90040d4-2e1b-495d-847d-f3a749523124"/>
    <ds:schemaRef ds:uri="http://schemas.microsoft.com/office/2006/documentManagement/types"/>
    <ds:schemaRef ds:uri="http://purl.org/dc/terms/"/>
    <ds:schemaRef ds:uri="http://www.w3.org/XML/1998/namespace"/>
    <ds:schemaRef ds:uri="http://schemas.microsoft.com/office/infopath/2007/PartnerControls"/>
    <ds:schemaRef ds:uri="http://schemas.openxmlformats.org/package/2006/metadata/core-properties"/>
    <ds:schemaRef ds:uri="http://purl.org/dc/dcmitype/"/>
    <ds:schemaRef ds:uri="http://purl.org/dc/elements/1.1/"/>
  </ds:schemaRefs>
</ds:datastoreItem>
</file>

<file path=customXml/itemProps4.xml><?xml version="1.0" encoding="utf-8"?>
<ds:datastoreItem xmlns:ds="http://schemas.openxmlformats.org/officeDocument/2006/customXml" ds:itemID="{40B07895-7BA5-4EDF-9164-1A68AFB69EC3}">
  <ds:schemaRefs>
    <ds:schemaRef ds:uri="http://schemas.openxmlformats.org/officeDocument/2006/bibliography"/>
  </ds:schemaRefs>
</ds:datastoreItem>
</file>

<file path=customXml/itemProps5.xml><?xml version="1.0" encoding="utf-8"?>
<ds:datastoreItem xmlns:ds="http://schemas.openxmlformats.org/officeDocument/2006/customXml" ds:itemID="{09D111FF-A09C-4B14-9ECD-5711282F2A51}">
  <ds:schemaRefs>
    <ds:schemaRef ds:uri="http://schemas.microsoft.com/sharepoint/v3/contenttype/forms"/>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1831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Vossen, Vicky (RWS PPO)</dc:creator>
  <cp:keywords/>
  <dc:description/>
  <cp:lastModifiedBy>Vossen, Vicky (RWS PPO)</cp:lastModifiedBy>
  <cp:revision>2</cp:revision>
  <dcterms:created xsi:type="dcterms:W3CDTF">2025-08-20T10:03:00Z</dcterms:created>
  <dcterms:modified xsi:type="dcterms:W3CDTF">2025-08-20T10:03:00Z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0x01010057CE88C3CDF9D447B9DAD9EE3ECC845D</vt:lpwstr>
  </property>
  <property fmtid="{D5CDD505-2E9C-101B-9397-08002B2CF9AE}" pid="3" name="_dlc_DocIdItemGuid">
    <vt:lpwstr>13b3d2d0-62d0-4e5b-baff-3a3e701baa2d</vt:lpwstr>
  </property>
</Properties>
</file>