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4ADA6" w14:textId="10DC021F" w:rsidR="00797388" w:rsidRDefault="00797388" w:rsidP="00797388">
      <w:pPr>
        <w:rPr>
          <w:rFonts w:ascii="Calibri" w:eastAsia="Times New Roman" w:hAnsi="Calibri" w:cs="Times New Roman"/>
          <w:b/>
          <w:bCs/>
          <w:i/>
          <w:iCs/>
          <w:snapToGrid w:val="0"/>
          <w:szCs w:val="20"/>
          <w:lang w:eastAsia="nl-NL"/>
        </w:rPr>
      </w:pPr>
      <w:r>
        <w:rPr>
          <w:rFonts w:ascii="Calibri" w:eastAsia="Times New Roman" w:hAnsi="Calibri" w:cs="Times New Roman"/>
          <w:b/>
          <w:snapToGrid w:val="0"/>
          <w:szCs w:val="20"/>
          <w:lang w:eastAsia="nl-NL"/>
        </w:rPr>
        <w:t xml:space="preserve">Bijlage </w:t>
      </w:r>
      <w:r w:rsidRPr="008B5CD3">
        <w:rPr>
          <w:rFonts w:ascii="Calibri" w:eastAsia="Times New Roman" w:hAnsi="Calibri" w:cs="Times New Roman"/>
          <w:b/>
          <w:snapToGrid w:val="0"/>
          <w:szCs w:val="20"/>
          <w:highlight w:val="yellow"/>
          <w:lang w:eastAsia="nl-NL"/>
        </w:rPr>
        <w:t>X</w:t>
      </w:r>
      <w:r>
        <w:rPr>
          <w:rFonts w:ascii="Calibri" w:eastAsia="Times New Roman" w:hAnsi="Calibri" w:cs="Times New Roman"/>
          <w:b/>
          <w:snapToGrid w:val="0"/>
          <w:szCs w:val="20"/>
          <w:lang w:eastAsia="nl-NL"/>
        </w:rPr>
        <w:t xml:space="preserve">  </w:t>
      </w:r>
      <w:bookmarkStart w:id="0" w:name="_Hlk133319104"/>
      <w:r w:rsidRPr="00901E1B">
        <w:rPr>
          <w:rFonts w:ascii="Calibri" w:eastAsia="Times New Roman" w:hAnsi="Calibri" w:cs="Times New Roman"/>
          <w:b/>
          <w:bCs/>
          <w:snapToGrid w:val="0"/>
          <w:szCs w:val="20"/>
          <w:lang w:eastAsia="nl-NL"/>
        </w:rPr>
        <w:t>Milieu</w:t>
      </w:r>
      <w:r>
        <w:rPr>
          <w:rFonts w:ascii="Calibri" w:eastAsia="Times New Roman" w:hAnsi="Calibri" w:cs="Times New Roman"/>
          <w:b/>
          <w:bCs/>
          <w:snapToGrid w:val="0"/>
          <w:szCs w:val="20"/>
          <w:lang w:eastAsia="nl-NL"/>
        </w:rPr>
        <w:t xml:space="preserve">- en </w:t>
      </w:r>
      <w:r w:rsidR="00632A08">
        <w:rPr>
          <w:rFonts w:ascii="Calibri" w:eastAsia="Times New Roman" w:hAnsi="Calibri" w:cs="Times New Roman"/>
          <w:b/>
          <w:bCs/>
          <w:snapToGrid w:val="0"/>
          <w:szCs w:val="20"/>
          <w:lang w:eastAsia="nl-NL"/>
        </w:rPr>
        <w:t>n</w:t>
      </w:r>
      <w:r>
        <w:rPr>
          <w:rFonts w:ascii="Calibri" w:eastAsia="Times New Roman" w:hAnsi="Calibri" w:cs="Times New Roman"/>
          <w:b/>
          <w:bCs/>
          <w:snapToGrid w:val="0"/>
          <w:szCs w:val="20"/>
          <w:lang w:eastAsia="nl-NL"/>
        </w:rPr>
        <w:t>ul-emissiezones</w:t>
      </w:r>
      <w:bookmarkEnd w:id="0"/>
    </w:p>
    <w:p w14:paraId="3B267792" w14:textId="77777777" w:rsidR="00797388" w:rsidRPr="00632A08" w:rsidRDefault="00797388" w:rsidP="00797388">
      <w:pPr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4DC5F3B4" w14:textId="5141ABA6" w:rsidR="00797388" w:rsidRPr="00901E1B" w:rsidRDefault="00632A08" w:rsidP="00797388">
      <w:pPr>
        <w:rPr>
          <w:rFonts w:ascii="Calibri" w:eastAsia="Times New Roman" w:hAnsi="Calibri" w:cs="Times New Roman"/>
          <w:b/>
          <w:bCs/>
          <w:i/>
          <w:iCs/>
          <w:snapToGrid w:val="0"/>
          <w:szCs w:val="20"/>
          <w:lang w:eastAsia="nl-NL"/>
        </w:rPr>
      </w:pPr>
      <w:r>
        <w:rPr>
          <w:rFonts w:ascii="Calibri" w:eastAsia="Times New Roman" w:hAnsi="Calibri" w:cs="Times New Roman"/>
          <w:b/>
          <w:bCs/>
          <w:i/>
          <w:iCs/>
          <w:snapToGrid w:val="0"/>
          <w:szCs w:val="20"/>
          <w:lang w:eastAsia="nl-NL"/>
        </w:rPr>
        <w:t>Tot 1 januari 2025: m</w:t>
      </w:r>
      <w:r w:rsidR="00797388">
        <w:rPr>
          <w:rFonts w:ascii="Calibri" w:eastAsia="Times New Roman" w:hAnsi="Calibri" w:cs="Times New Roman"/>
          <w:b/>
          <w:bCs/>
          <w:i/>
          <w:iCs/>
          <w:snapToGrid w:val="0"/>
          <w:szCs w:val="20"/>
          <w:lang w:eastAsia="nl-NL"/>
        </w:rPr>
        <w:t>ilieuzone</w:t>
      </w:r>
    </w:p>
    <w:p w14:paraId="3E232E29" w14:textId="34994559" w:rsidR="00797388" w:rsidRDefault="00797388" w:rsidP="00632A08">
      <w:pPr>
        <w:autoSpaceDE w:val="0"/>
        <w:autoSpaceDN w:val="0"/>
        <w:adjustRightInd w:val="0"/>
        <w:spacing w:line="240" w:lineRule="auto"/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In Tilburg geldt binnen de Ringbanen </w:t>
      </w:r>
      <w:r w:rsidR="00632A08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tot 1 januari 2025</w:t>
      </w:r>
      <w:r w:rsidR="00632A08" w:rsidRPr="00632A08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</w:t>
      </w:r>
      <w:r w:rsidR="00632A08"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een </w:t>
      </w:r>
      <w:r w:rsidR="00632A08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M</w:t>
      </w:r>
      <w:r w:rsidR="00632A08"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ilieuzone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. Binnen deze zone moeten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</w:t>
      </w:r>
      <w:r w:rsidRPr="00901E1B">
        <w:rPr>
          <w:rFonts w:ascii="Calibri" w:eastAsia="Times New Roman" w:hAnsi="Calibri" w:cs="Times New Roman"/>
          <w:bCs/>
          <w:snapToGrid w:val="0"/>
          <w:szCs w:val="20"/>
          <w:u w:val="single"/>
          <w:lang w:eastAsia="nl-NL"/>
        </w:rPr>
        <w:t>diesel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vrachtwagens (voertuigcategorie N2 en N3)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tenminste voldoen aan emissieklasse 6. </w:t>
      </w:r>
    </w:p>
    <w:p w14:paraId="66AEB8B4" w14:textId="77777777" w:rsidR="00797388" w:rsidRDefault="00797388" w:rsidP="00797388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57F0BB1D" w14:textId="62DB0339" w:rsidR="00797388" w:rsidRPr="00901E1B" w:rsidRDefault="00797388" w:rsidP="00797388">
      <w:pPr>
        <w:rPr>
          <w:rFonts w:ascii="Calibri" w:eastAsia="Times New Roman" w:hAnsi="Calibri" w:cs="Times New Roman"/>
          <w:bCs/>
          <w:snapToGrid w:val="0"/>
          <w:szCs w:val="20"/>
          <w:u w:val="single"/>
          <w:lang w:eastAsia="nl-NL"/>
        </w:rPr>
      </w:pP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Er zijn echter uitzonderingen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waardoor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s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ommige voertuigen niet aan deze klasse hoeven te voldoen. Op </w:t>
      </w:r>
      <w:hyperlink r:id="rId9" w:history="1">
        <w:r w:rsidRPr="00901E1B">
          <w:rPr>
            <w:rStyle w:val="Hyperlink"/>
            <w:rFonts w:ascii="Calibri" w:eastAsia="Times New Roman" w:hAnsi="Calibri" w:cs="Times New Roman"/>
            <w:bCs/>
            <w:snapToGrid w:val="0"/>
            <w:szCs w:val="20"/>
            <w:lang w:eastAsia="nl-NL"/>
          </w:rPr>
          <w:t>www.milieuzones.nl/vrijstellingen-en-ontheffingen</w:t>
        </w:r>
      </w:hyperlink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is informatie te vinden over ontheffingen en is een online kentekenchecker te vinden.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Lokale ontheffingen zijn aan te vragen op </w:t>
      </w:r>
      <w:hyperlink r:id="rId10" w:history="1">
        <w:r w:rsidRPr="00901E1B">
          <w:rPr>
            <w:rStyle w:val="Hyperlink"/>
            <w:rFonts w:ascii="Calibri" w:eastAsia="Times New Roman" w:hAnsi="Calibri" w:cs="Times New Roman"/>
            <w:bCs/>
            <w:snapToGrid w:val="0"/>
            <w:szCs w:val="20"/>
            <w:lang w:eastAsia="nl-NL"/>
          </w:rPr>
          <w:t>www.tilburg.nl/ondernemers/milieu/ontheffing-milieuzone</w:t>
        </w:r>
      </w:hyperlink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.</w:t>
      </w:r>
    </w:p>
    <w:p w14:paraId="49472CB0" w14:textId="77777777" w:rsidR="00797388" w:rsidRPr="00901E1B" w:rsidRDefault="00797388" w:rsidP="00797388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4A8A3E05" w14:textId="6D97C286" w:rsidR="00797388" w:rsidRPr="00901E1B" w:rsidRDefault="00632A08" w:rsidP="00797388">
      <w:pPr>
        <w:rPr>
          <w:rFonts w:ascii="Calibri" w:eastAsia="Times New Roman" w:hAnsi="Calibri" w:cs="Times New Roman"/>
          <w:b/>
          <w:i/>
          <w:iCs/>
          <w:snapToGrid w:val="0"/>
          <w:szCs w:val="20"/>
          <w:lang w:eastAsia="nl-NL"/>
        </w:rPr>
      </w:pPr>
      <w:r>
        <w:rPr>
          <w:rFonts w:ascii="Calibri" w:eastAsia="Times New Roman" w:hAnsi="Calibri" w:cs="Times New Roman"/>
          <w:b/>
          <w:i/>
          <w:iCs/>
          <w:snapToGrid w:val="0"/>
          <w:szCs w:val="20"/>
          <w:lang w:eastAsia="nl-NL"/>
        </w:rPr>
        <w:t>Vanaf 1 januari 2025: n</w:t>
      </w:r>
      <w:r w:rsidR="00797388" w:rsidRPr="00901E1B">
        <w:rPr>
          <w:rFonts w:ascii="Calibri" w:eastAsia="Times New Roman" w:hAnsi="Calibri" w:cs="Times New Roman"/>
          <w:b/>
          <w:i/>
          <w:iCs/>
          <w:snapToGrid w:val="0"/>
          <w:szCs w:val="20"/>
          <w:lang w:eastAsia="nl-NL"/>
        </w:rPr>
        <w:t>ul-emissiezone</w:t>
      </w:r>
    </w:p>
    <w:p w14:paraId="347A16BD" w14:textId="68981DB3" w:rsidR="00797388" w:rsidRPr="00901E1B" w:rsidRDefault="00797388" w:rsidP="008E0446">
      <w:pPr>
        <w:autoSpaceDE w:val="0"/>
        <w:autoSpaceDN w:val="0"/>
        <w:adjustRightInd w:val="0"/>
        <w:spacing w:line="240" w:lineRule="auto"/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Per 1 januari 2025 gaat de 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M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ilieuzone over in een </w:t>
      </w:r>
      <w:r w:rsidR="003D1A6C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n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ul-emissiezone (ook wel zero</w:t>
      </w:r>
      <w:r w:rsidR="003D1A6C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emissiezone genoemd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, afgekort tot ZE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). Er gaan dan emissie-eisen gelden voor </w:t>
      </w:r>
      <w:r w:rsidRPr="00840850">
        <w:rPr>
          <w:rFonts w:ascii="Calibri" w:eastAsia="Times New Roman" w:hAnsi="Calibri" w:cs="Times New Roman"/>
          <w:bCs/>
          <w:snapToGrid w:val="0"/>
          <w:szCs w:val="20"/>
          <w:u w:val="single"/>
          <w:lang w:eastAsia="nl-NL"/>
        </w:rPr>
        <w:t>alle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bestelvoertuigen en vrachtwagens (voertuigcategorieën N1, N2 en N3), ongeacht de brandstof. De eisen gelden landelijk voor elke </w:t>
      </w:r>
      <w:r w:rsidR="00B018C6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n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ul-emissiezone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. </w:t>
      </w:r>
      <w:r w:rsidR="008E0446">
        <w:rPr>
          <w:rFonts w:ascii="Calibri" w:hAnsi="Calibri" w:cs="Calibri"/>
          <w:szCs w:val="20"/>
        </w:rPr>
        <w:t xml:space="preserve">Dit betekent niet dat alle professionele bestelvoertuigen en vrachtwagens in de zone dan ook daadwerkelijk uitstootvrij moeten zijn. 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Zie ook 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onderstaande </w:t>
      </w:r>
      <w:proofErr w:type="spellStart"/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infogra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ph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ic</w:t>
      </w:r>
      <w:proofErr w:type="spellEnd"/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:</w:t>
      </w:r>
      <w:r w:rsidR="00A45DE7" w:rsidRPr="00A45DE7">
        <w:rPr>
          <w:rFonts w:ascii="Arial" w:hAnsi="Arial" w:cs="Arial"/>
          <w:noProof/>
          <w:szCs w:val="20"/>
        </w:rPr>
        <w:t xml:space="preserve"> </w:t>
      </w:r>
      <w:r w:rsidR="00A45DE7" w:rsidRPr="00E753C4">
        <w:rPr>
          <w:rFonts w:ascii="Arial" w:hAnsi="Arial" w:cs="Arial"/>
          <w:noProof/>
          <w:szCs w:val="20"/>
        </w:rPr>
        <w:drawing>
          <wp:inline distT="0" distB="0" distL="0" distR="0" wp14:anchorId="798A0F17" wp14:editId="3A1171C7">
            <wp:extent cx="5760720" cy="4072255"/>
            <wp:effectExtent l="114300" t="114300" r="106680" b="11874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25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449D1C1" w14:textId="77777777" w:rsidR="00797388" w:rsidRPr="00901E1B" w:rsidRDefault="00797388" w:rsidP="00797388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1B5E52DD" w14:textId="77777777" w:rsidR="00363CA4" w:rsidRDefault="00363CA4" w:rsidP="00B018C6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14C0E146" w14:textId="77777777" w:rsidR="00363CA4" w:rsidRDefault="00363CA4" w:rsidP="00B018C6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76C7D23D" w14:textId="77777777" w:rsidR="00363CA4" w:rsidRDefault="00363CA4" w:rsidP="00B018C6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333AAE39" w14:textId="77777777" w:rsidR="00363CA4" w:rsidRDefault="00363CA4" w:rsidP="00B018C6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790BE3C6" w14:textId="77777777" w:rsidR="00363CA4" w:rsidRDefault="00363CA4" w:rsidP="00B018C6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7C9F25C0" w14:textId="77777777" w:rsidR="00363CA4" w:rsidRDefault="00363CA4" w:rsidP="00B018C6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1F179E02" w14:textId="77777777" w:rsidR="00363CA4" w:rsidRDefault="00363CA4" w:rsidP="00B018C6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19C7C181" w14:textId="77777777" w:rsidR="00363CA4" w:rsidRDefault="00363CA4" w:rsidP="00B018C6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6EEC9901" w14:textId="77777777" w:rsidR="00363CA4" w:rsidRDefault="00363CA4" w:rsidP="00B018C6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4E2C9CA9" w14:textId="77777777" w:rsidR="00363CA4" w:rsidRDefault="00363CA4" w:rsidP="00B018C6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0F00A1F2" w14:textId="2B33DF59" w:rsidR="00797388" w:rsidRPr="00901E1B" w:rsidRDefault="00797388" w:rsidP="00B018C6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lastRenderedPageBreak/>
        <w:t xml:space="preserve">Het college van Burgemeester en </w:t>
      </w:r>
      <w:r w:rsidR="00363CA4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W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ethouders van Tilburg </w:t>
      </w:r>
      <w:r w:rsidR="003D1A6C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heeft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in 202</w:t>
      </w:r>
      <w:r w:rsidR="003D1A6C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4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een besluit </w:t>
      </w:r>
      <w:r w:rsidR="003D1A6C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genomen 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over de definitieve ligging van de zone. </w:t>
      </w:r>
      <w:r w:rsidR="00CF0184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Met ingang van 1 januari 2025 </w:t>
      </w:r>
      <w:r w:rsidR="00CF0184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beslaat </w:t>
      </w:r>
      <w:r w:rsidR="00CF0184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d</w:t>
      </w:r>
      <w:r w:rsidR="00CF0184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eze nul-emissiezone</w:t>
      </w:r>
      <w:r w:rsidR="00CF0184"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</w:t>
      </w:r>
      <w:r w:rsidR="00B018C6" w:rsidRPr="00B018C6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het gehele gebied binnen de</w:t>
      </w:r>
      <w:r w:rsidR="00CF0184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</w:t>
      </w:r>
      <w:r w:rsidR="00B018C6" w:rsidRPr="00B018C6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Ringbanen</w:t>
      </w:r>
      <w:r w:rsidR="00363CA4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. </w:t>
      </w:r>
      <w:r w:rsidR="00B018C6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Dit ziet 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er als volgt uit:</w:t>
      </w:r>
    </w:p>
    <w:p w14:paraId="265189AC" w14:textId="0DAD90B1" w:rsidR="00797388" w:rsidRPr="00901E1B" w:rsidRDefault="00CF0184" w:rsidP="00797388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  <w:r>
        <w:rPr>
          <w:rFonts w:ascii="Calibri" w:eastAsia="Times New Roman" w:hAnsi="Calibri" w:cs="Times New Roman"/>
          <w:b/>
          <w:noProof/>
          <w:snapToGrid w:val="0"/>
          <w:szCs w:val="20"/>
          <w:lang w:eastAsia="nl-NL"/>
        </w:rPr>
        <w:drawing>
          <wp:anchor distT="0" distB="0" distL="114300" distR="114300" simplePos="0" relativeHeight="251658240" behindDoc="0" locked="0" layoutInCell="1" allowOverlap="1" wp14:anchorId="2C4DC434" wp14:editId="23A33506">
            <wp:simplePos x="0" y="0"/>
            <wp:positionH relativeFrom="margin">
              <wp:posOffset>28575</wp:posOffset>
            </wp:positionH>
            <wp:positionV relativeFrom="paragraph">
              <wp:posOffset>188595</wp:posOffset>
            </wp:positionV>
            <wp:extent cx="5753100" cy="4629150"/>
            <wp:effectExtent l="114300" t="114300" r="114300" b="114300"/>
            <wp:wrapTopAndBottom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0EEF17" w14:textId="26FA9734" w:rsidR="00F91A8A" w:rsidRDefault="00632A08" w:rsidP="00BA1B56">
      <w:pPr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Met de invoering van de nul</w:t>
      </w:r>
      <w:r w:rsidR="00357B27">
        <w:rPr>
          <w:rFonts w:ascii="Calibri" w:hAnsi="Calibri" w:cs="Calibri"/>
          <w:szCs w:val="20"/>
        </w:rPr>
        <w:t>-</w:t>
      </w:r>
      <w:r>
        <w:rPr>
          <w:rFonts w:ascii="Calibri" w:hAnsi="Calibri" w:cs="Calibri"/>
          <w:szCs w:val="20"/>
        </w:rPr>
        <w:t>emissiezone komt de milieuzone voor dieselvrachtverkeer te vervallen.</w:t>
      </w:r>
    </w:p>
    <w:p w14:paraId="2F7BE1B6" w14:textId="77777777" w:rsidR="006E6A0E" w:rsidRDefault="006E6A0E" w:rsidP="00BA1B56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5F9998E0" w14:textId="0AE5DDD5" w:rsidR="00632A08" w:rsidRDefault="006E6A0E" w:rsidP="00BA1B56">
      <w:pPr>
        <w:rPr>
          <w:rFonts w:ascii="Calibri" w:hAnsi="Calibri" w:cs="Calibri"/>
          <w:szCs w:val="20"/>
        </w:rPr>
      </w:pP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De website </w:t>
      </w:r>
      <w:hyperlink r:id="rId13" w:history="1">
        <w:r w:rsidRPr="00901E1B">
          <w:rPr>
            <w:rStyle w:val="Hyperlink"/>
            <w:rFonts w:ascii="Calibri" w:eastAsia="Times New Roman" w:hAnsi="Calibri" w:cs="Times New Roman"/>
            <w:bCs/>
            <w:snapToGrid w:val="0"/>
            <w:szCs w:val="20"/>
            <w:lang w:eastAsia="nl-NL"/>
          </w:rPr>
          <w:t>www.doehetzero.nl</w:t>
        </w:r>
      </w:hyperlink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geeft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,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speciaal voor bedrijven, 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meer informatie over de zone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(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deze s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ite 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is nog 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in ontwikkeling)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.</w:t>
      </w:r>
    </w:p>
    <w:p w14:paraId="09215BCB" w14:textId="77777777" w:rsidR="006E6A0E" w:rsidRDefault="006E6A0E" w:rsidP="00BA1B56">
      <w:pPr>
        <w:rPr>
          <w:rFonts w:ascii="Calibri" w:hAnsi="Calibri" w:cs="Calibri"/>
          <w:b/>
          <w:bCs/>
          <w:szCs w:val="20"/>
        </w:rPr>
      </w:pPr>
    </w:p>
    <w:p w14:paraId="785D3768" w14:textId="3E8ED8D6" w:rsidR="00632A08" w:rsidRPr="00632A08" w:rsidRDefault="00632A08" w:rsidP="00BA1B56">
      <w:pPr>
        <w:rPr>
          <w:rFonts w:ascii="Calibri" w:hAnsi="Calibri" w:cs="Calibri"/>
          <w:b/>
          <w:bCs/>
          <w:szCs w:val="20"/>
        </w:rPr>
      </w:pPr>
      <w:r w:rsidRPr="00632A08">
        <w:rPr>
          <w:rFonts w:ascii="Calibri" w:hAnsi="Calibri" w:cs="Calibri"/>
          <w:b/>
          <w:bCs/>
          <w:szCs w:val="20"/>
        </w:rPr>
        <w:t>Wel of geen toegang tot de nul emissiezone?</w:t>
      </w:r>
    </w:p>
    <w:p w14:paraId="567BD99D" w14:textId="671558F7" w:rsidR="006E6A0E" w:rsidRDefault="00524802" w:rsidP="006E6A0E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  <w:r w:rsidRPr="00FC2A58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De nul</w:t>
      </w:r>
      <w:r w:rsidR="00357B27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-</w:t>
      </w:r>
      <w:r w:rsidRPr="00FC2A58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emissiezone gaat in op 1 januari 2025, maar dat wil niet zeggen dat 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vanaf die datum</w:t>
      </w:r>
      <w:r w:rsidRPr="00FC2A58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meteen alle professionele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</w:t>
      </w:r>
      <w:r w:rsidRPr="00FC2A58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bedrijfsvoertuigen ook daadwerkelijk nul</w:t>
      </w:r>
      <w:r w:rsidR="00357B27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-</w:t>
      </w:r>
      <w:r w:rsidRPr="00FC2A58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emissie moeten zijn.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</w:t>
      </w:r>
      <w:r w:rsidR="006E6A0E"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Op </w:t>
      </w:r>
      <w:hyperlink r:id="rId14" w:history="1">
        <w:r w:rsidR="006E6A0E" w:rsidRPr="00901E1B">
          <w:rPr>
            <w:rStyle w:val="Hyperlink"/>
            <w:rFonts w:ascii="Calibri" w:eastAsia="Times New Roman" w:hAnsi="Calibri" w:cs="Times New Roman"/>
            <w:bCs/>
            <w:snapToGrid w:val="0"/>
            <w:szCs w:val="20"/>
            <w:lang w:eastAsia="nl-NL"/>
          </w:rPr>
          <w:t>www.opwegnaarzes.nl</w:t>
        </w:r>
      </w:hyperlink>
      <w:r w:rsidR="006E6A0E"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is een kentekencheck</w:t>
      </w:r>
      <w:r w:rsidR="006E6A0E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er</w:t>
      </w:r>
      <w:r w:rsidR="006E6A0E"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te vinden </w:t>
      </w:r>
      <w:r w:rsidR="006E6A0E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om te achterhalen </w:t>
      </w:r>
      <w:r w:rsidR="006E6A0E"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of een voertuig 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voldoet aan de toegangseisen van </w:t>
      </w:r>
      <w:r w:rsidR="006E6A0E"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de</w:t>
      </w:r>
      <w:r w:rsidR="006E6A0E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nul</w:t>
      </w:r>
      <w:r w:rsidR="00357B27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-</w:t>
      </w:r>
      <w:r w:rsidR="006E6A0E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emissie</w:t>
      </w:r>
      <w:r w:rsidR="006E6A0E"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zone.</w:t>
      </w:r>
    </w:p>
    <w:p w14:paraId="7EB0C893" w14:textId="77777777" w:rsidR="00FC2A58" w:rsidRDefault="00FC2A58" w:rsidP="00632A08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5E6AFE55" w14:textId="4B295C5A" w:rsidR="00FC2A58" w:rsidRPr="00FC2A58" w:rsidRDefault="00FC2A58" w:rsidP="00632A08">
      <w:pPr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  <w:r w:rsidRPr="00FC2A58">
        <w:rPr>
          <w:rFonts w:ascii="Calibri" w:eastAsia="Times New Roman" w:hAnsi="Calibri" w:cs="Times New Roman"/>
          <w:b/>
          <w:snapToGrid w:val="0"/>
          <w:szCs w:val="20"/>
          <w:lang w:eastAsia="nl-NL"/>
        </w:rPr>
        <w:t>Ontheffingen nul emissiezone</w:t>
      </w:r>
    </w:p>
    <w:p w14:paraId="3DC59AE3" w14:textId="77777777" w:rsidR="00E04C3C" w:rsidRDefault="00E04C3C" w:rsidP="00E04C3C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Cs w:val="20"/>
        </w:rPr>
      </w:pPr>
      <w:r>
        <w:rPr>
          <w:rFonts w:ascii="Calibri" w:hAnsi="Calibri" w:cs="Calibri"/>
          <w:szCs w:val="20"/>
        </w:rPr>
        <w:t xml:space="preserve">Voor bedrijfswagens die niet kunnen voldoen aan de toegangseisen zijn ontheffingen mogelijk. </w:t>
      </w:r>
      <w:r>
        <w:rPr>
          <w:rFonts w:ascii="Calibri" w:hAnsi="Calibri" w:cs="Calibri"/>
          <w:color w:val="000000"/>
          <w:szCs w:val="20"/>
        </w:rPr>
        <w:t xml:space="preserve">De ontheffingen dienen te worden aangevraagd via een landelijk </w:t>
      </w:r>
      <w:r w:rsidRPr="008E0446">
        <w:rPr>
          <w:rFonts w:ascii="Calibri" w:hAnsi="Calibri" w:cs="Calibri"/>
          <w:color w:val="000000"/>
          <w:szCs w:val="20"/>
        </w:rPr>
        <w:t>Centraal Loket</w:t>
      </w:r>
      <w:r>
        <w:rPr>
          <w:rFonts w:ascii="Calibri" w:hAnsi="Calibri" w:cs="Calibri"/>
          <w:color w:val="0000FF"/>
          <w:szCs w:val="20"/>
        </w:rPr>
        <w:t xml:space="preserve"> </w:t>
      </w:r>
      <w:r>
        <w:rPr>
          <w:rFonts w:ascii="Calibri" w:hAnsi="Calibri" w:cs="Calibri"/>
          <w:color w:val="000000"/>
          <w:szCs w:val="20"/>
        </w:rPr>
        <w:t>waar gemeente Tilburg aan deel gaat</w:t>
      </w:r>
    </w:p>
    <w:p w14:paraId="60D3C4C3" w14:textId="77777777" w:rsidR="00E04C3C" w:rsidRPr="00BA1B56" w:rsidRDefault="00E04C3C" w:rsidP="00E04C3C">
      <w:r>
        <w:rPr>
          <w:rFonts w:ascii="Calibri" w:hAnsi="Calibri" w:cs="Calibri"/>
          <w:color w:val="000000"/>
          <w:szCs w:val="20"/>
        </w:rPr>
        <w:t>nemen.</w:t>
      </w:r>
    </w:p>
    <w:p w14:paraId="24817A30" w14:textId="77777777" w:rsidR="008E0446" w:rsidRDefault="008E0446" w:rsidP="00BA1B56">
      <w:pPr>
        <w:rPr>
          <w:rFonts w:ascii="Calibri" w:hAnsi="Calibri" w:cs="Calibri"/>
          <w:szCs w:val="20"/>
        </w:rPr>
      </w:pPr>
    </w:p>
    <w:p w14:paraId="593FADCF" w14:textId="77777777" w:rsidR="00E04C3C" w:rsidRPr="00BA1B56" w:rsidRDefault="00E04C3C"/>
    <w:sectPr w:rsidR="00E04C3C" w:rsidRPr="00BA1B5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6453E" w14:textId="77777777" w:rsidR="00797388" w:rsidRDefault="00797388" w:rsidP="00F91A8A">
      <w:pPr>
        <w:spacing w:line="240" w:lineRule="auto"/>
      </w:pPr>
      <w:r>
        <w:separator/>
      </w:r>
    </w:p>
  </w:endnote>
  <w:endnote w:type="continuationSeparator" w:id="0">
    <w:p w14:paraId="7EBE94C4" w14:textId="77777777" w:rsidR="00797388" w:rsidRDefault="00797388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8070E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DA0C4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437C8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70FE8" w14:textId="77777777" w:rsidR="00797388" w:rsidRDefault="00797388" w:rsidP="00F91A8A">
      <w:pPr>
        <w:spacing w:line="240" w:lineRule="auto"/>
      </w:pPr>
      <w:r>
        <w:separator/>
      </w:r>
    </w:p>
  </w:footnote>
  <w:footnote w:type="continuationSeparator" w:id="0">
    <w:p w14:paraId="13159370" w14:textId="77777777" w:rsidR="00797388" w:rsidRDefault="00797388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F480B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2017C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F8845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88"/>
    <w:rsid w:val="000E27D1"/>
    <w:rsid w:val="000E51B9"/>
    <w:rsid w:val="00183BFF"/>
    <w:rsid w:val="00186254"/>
    <w:rsid w:val="00357B27"/>
    <w:rsid w:val="00363CA4"/>
    <w:rsid w:val="003D1A6C"/>
    <w:rsid w:val="00524802"/>
    <w:rsid w:val="005355A5"/>
    <w:rsid w:val="0057612E"/>
    <w:rsid w:val="0059288C"/>
    <w:rsid w:val="00632A08"/>
    <w:rsid w:val="0063599E"/>
    <w:rsid w:val="006E6A0E"/>
    <w:rsid w:val="00747D8B"/>
    <w:rsid w:val="00797388"/>
    <w:rsid w:val="007D0021"/>
    <w:rsid w:val="007D034A"/>
    <w:rsid w:val="008E0446"/>
    <w:rsid w:val="00A45DE7"/>
    <w:rsid w:val="00A9425F"/>
    <w:rsid w:val="00A975BD"/>
    <w:rsid w:val="00AA1650"/>
    <w:rsid w:val="00AB05D1"/>
    <w:rsid w:val="00B018C6"/>
    <w:rsid w:val="00B5773D"/>
    <w:rsid w:val="00BA1B56"/>
    <w:rsid w:val="00C11A89"/>
    <w:rsid w:val="00C4694D"/>
    <w:rsid w:val="00CF0184"/>
    <w:rsid w:val="00D871EF"/>
    <w:rsid w:val="00DD5D74"/>
    <w:rsid w:val="00E04C3C"/>
    <w:rsid w:val="00F36588"/>
    <w:rsid w:val="00F91A8A"/>
    <w:rsid w:val="00FC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8AF1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7388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character" w:styleId="Hyperlink">
    <w:name w:val="Hyperlink"/>
    <w:uiPriority w:val="99"/>
    <w:rsid w:val="007973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doehetzero.n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tilburg.nl/ondernemers/milieu/ontheffing-milieuzone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://www.milieuzones.nl/vrijstellingen-en-ontheffingen" TargetMode="External"/><Relationship Id="rId14" Type="http://schemas.openxmlformats.org/officeDocument/2006/relationships/hyperlink" Target="http://www.opwegnaarzes.n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8" ma:contentTypeDescription="Een nieuw document maken." ma:contentTypeScope="" ma:versionID="cf8d84c37b86c980f332aeb53af172a6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d1c226818b0643f5f218e79ba5cc9d92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h2344027f68a4e9eb4a04d2b019ff848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7f66d7-f626-4620-9924-d3adaa5c29d3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h2344027f68a4e9eb4a04d2b019ff848" ma:index="12" nillable="true" ma:taxonomy="true" ma:internalName="h2344027f68a4e9eb4a04d2b019ff848" ma:taxonomyFieldName="Afdeling" ma:displayName="Afdeling" ma:default="3;#JUR|c13dae60-aece-4cd4-a722-d80de7d0f43c" ma:fieldId="{12344027-f68a-4e9e-b4a0-4d2b019ff848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3</Value>
    </TaxCatchAll>
    <h2344027f68a4e9eb4a04d2b019ff848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h2344027f68a4e9eb4a04d2b019ff848>
    <lcf76f155ced4ddcb4097134ff3c332f xmlns="f7f8b349-3925-43c0-afb0-a9f218744f17">
      <Terms xmlns="http://schemas.microsoft.com/office/infopath/2007/PartnerControls"/>
    </lcf76f155ced4ddcb4097134ff3c332f>
    <SharedWithUsers xmlns="a0cf0202-a5c5-484a-8f56-a5c31f00845a">
      <UserInfo>
        <DisplayName>Zijlmans, Michael</DisplayName>
        <AccountId>1906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04F4576-0147-4050-9F67-5EE1AFE00B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CF3290-E4DB-40A3-AD6F-7BE9BFA0D12C}"/>
</file>

<file path=customXml/itemProps3.xml><?xml version="1.0" encoding="utf-8"?>
<ds:datastoreItem xmlns:ds="http://schemas.openxmlformats.org/officeDocument/2006/customXml" ds:itemID="{6B2B9295-451E-46EF-9787-0334AEEC8829}">
  <ds:schemaRefs>
    <ds:schemaRef ds:uri="http://purl.org/dc/elements/1.1/"/>
    <ds:schemaRef ds:uri="http://schemas.microsoft.com/office/2006/metadata/properties"/>
    <ds:schemaRef ds:uri="http://purl.org/dc/terms/"/>
    <ds:schemaRef ds:uri="968092ac-094d-4b25-8875-bf4b9d8d8c13"/>
    <ds:schemaRef ds:uri="http://schemas.microsoft.com/office/2006/documentManagement/types"/>
    <ds:schemaRef ds:uri="a0cf0202-a5c5-484a-8f56-a5c31f00845a"/>
    <ds:schemaRef ds:uri="http://schemas.microsoft.com/office/infopath/2007/PartnerControls"/>
    <ds:schemaRef ds:uri="http://schemas.openxmlformats.org/package/2006/metadata/core-properties"/>
    <ds:schemaRef ds:uri="f7f8b349-3925-43c0-afb0-a9f218744f17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Bijlage%20X%20%20Milieu-%20en%20Nul-emissiezones%20(voor%20na%20collegebe</Template>
  <TotalTime>1</TotalTime>
  <Pages>2</Pages>
  <Words>376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Boom, Harm van der</dc:creator>
  <cp:keywords/>
  <dc:description/>
  <cp:lastModifiedBy>Boom, Harm van der</cp:lastModifiedBy>
  <cp:revision>2</cp:revision>
  <dcterms:created xsi:type="dcterms:W3CDTF">2024-07-03T11:28:00Z</dcterms:created>
  <dcterms:modified xsi:type="dcterms:W3CDTF">2024-07-03T11:28:00Z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</Properties>
</file>