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29B8A" w14:textId="2886185B" w:rsidR="005B757A" w:rsidRDefault="005B757A"/>
    <w:p w14:paraId="4C95C61D" w14:textId="77777777" w:rsidR="005B757A" w:rsidRDefault="005B757A"/>
    <w:p w14:paraId="6C1419FA" w14:textId="0381AAFE" w:rsidR="005B757A" w:rsidRPr="00D4413B" w:rsidRDefault="00D4413B">
      <w:pPr>
        <w:rPr>
          <w:b/>
          <w:bCs/>
          <w:sz w:val="48"/>
          <w:szCs w:val="48"/>
        </w:rPr>
      </w:pPr>
      <w:r w:rsidRPr="00D4413B">
        <w:rPr>
          <w:b/>
          <w:bCs/>
          <w:sz w:val="48"/>
          <w:szCs w:val="48"/>
        </w:rPr>
        <w:t>Antwoordformulier</w:t>
      </w:r>
    </w:p>
    <w:p w14:paraId="0800F99E" w14:textId="77777777" w:rsidR="00D4413B" w:rsidRPr="00D4413B" w:rsidRDefault="00D4413B">
      <w:pPr>
        <w:rPr>
          <w:b/>
          <w:bCs/>
          <w:sz w:val="48"/>
          <w:szCs w:val="48"/>
        </w:rPr>
      </w:pPr>
    </w:p>
    <w:p w14:paraId="23609984" w14:textId="43C4C49E" w:rsidR="00D4413B" w:rsidRDefault="00D4413B">
      <w:pPr>
        <w:rPr>
          <w:b/>
          <w:bCs/>
          <w:sz w:val="48"/>
          <w:szCs w:val="48"/>
        </w:rPr>
      </w:pPr>
      <w:r w:rsidRPr="00D4413B">
        <w:rPr>
          <w:b/>
          <w:bCs/>
          <w:sz w:val="48"/>
          <w:szCs w:val="48"/>
        </w:rPr>
        <w:t xml:space="preserve">Marktconsultatie </w:t>
      </w:r>
      <w:r w:rsidR="0029069D">
        <w:rPr>
          <w:b/>
          <w:bCs/>
          <w:sz w:val="48"/>
          <w:szCs w:val="48"/>
        </w:rPr>
        <w:t>DOCC</w:t>
      </w:r>
    </w:p>
    <w:p w14:paraId="1D5B8D08" w14:textId="11715747" w:rsidR="00947631" w:rsidRPr="00760377" w:rsidRDefault="00D4413B" w:rsidP="00947631">
      <w:pPr>
        <w:jc w:val="both"/>
        <w:rPr>
          <w:rFonts w:cstheme="minorHAnsi"/>
        </w:rPr>
      </w:pPr>
      <w:r>
        <w:rPr>
          <w:b/>
          <w:bCs/>
          <w:sz w:val="48"/>
          <w:szCs w:val="48"/>
        </w:rPr>
        <w:br w:type="column"/>
      </w:r>
      <w:r w:rsidR="00947631" w:rsidRPr="00760377">
        <w:rPr>
          <w:rFonts w:cstheme="minorHAnsi"/>
        </w:rPr>
        <w:lastRenderedPageBreak/>
        <w:t>Graag hier uw gegevens invullen zodat de Gemeente, indien nodig, contact met u kan opnemen.</w:t>
      </w:r>
    </w:p>
    <w:p w14:paraId="5C3E2EBE" w14:textId="77777777" w:rsidR="00947631" w:rsidRPr="00760377" w:rsidRDefault="00947631" w:rsidP="00947631">
      <w:pPr>
        <w:jc w:val="both"/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38"/>
        <w:gridCol w:w="4156"/>
      </w:tblGrid>
      <w:tr w:rsidR="00947631" w:rsidRPr="00760377" w14:paraId="45CAA215" w14:textId="77777777" w:rsidTr="00947631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409C3" w14:textId="77777777" w:rsidR="00947631" w:rsidRPr="00760377" w:rsidRDefault="00947631">
            <w:pPr>
              <w:jc w:val="both"/>
              <w:rPr>
                <w:rFonts w:cstheme="minorHAnsi"/>
              </w:rPr>
            </w:pPr>
            <w:r w:rsidRPr="00760377">
              <w:rPr>
                <w:rFonts w:cstheme="minorHAnsi"/>
              </w:rPr>
              <w:t>Naam organisatie: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5668" w14:textId="77777777" w:rsidR="00947631" w:rsidRPr="00760377" w:rsidRDefault="00947631">
            <w:pPr>
              <w:jc w:val="both"/>
              <w:rPr>
                <w:rFonts w:cstheme="minorHAnsi"/>
              </w:rPr>
            </w:pPr>
          </w:p>
        </w:tc>
      </w:tr>
      <w:tr w:rsidR="00947631" w:rsidRPr="00760377" w14:paraId="1CEB987B" w14:textId="77777777" w:rsidTr="00947631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D25A" w14:textId="77777777" w:rsidR="00947631" w:rsidRPr="00760377" w:rsidRDefault="00947631">
            <w:pPr>
              <w:jc w:val="both"/>
              <w:rPr>
                <w:rFonts w:cstheme="minorHAnsi"/>
              </w:rPr>
            </w:pPr>
            <w:r w:rsidRPr="00760377">
              <w:rPr>
                <w:rFonts w:cstheme="minorHAnsi"/>
              </w:rPr>
              <w:t>Naam contactpersoon: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8E8E" w14:textId="77777777" w:rsidR="00947631" w:rsidRPr="00760377" w:rsidRDefault="00947631">
            <w:pPr>
              <w:jc w:val="both"/>
              <w:rPr>
                <w:rFonts w:cstheme="minorHAnsi"/>
              </w:rPr>
            </w:pPr>
          </w:p>
        </w:tc>
      </w:tr>
      <w:tr w:rsidR="00947631" w:rsidRPr="00760377" w14:paraId="06CE94FE" w14:textId="77777777" w:rsidTr="00947631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577AF" w14:textId="77777777" w:rsidR="00947631" w:rsidRPr="00760377" w:rsidRDefault="00947631">
            <w:pPr>
              <w:jc w:val="both"/>
              <w:rPr>
                <w:rFonts w:cstheme="minorHAnsi"/>
              </w:rPr>
            </w:pPr>
            <w:r w:rsidRPr="00760377">
              <w:rPr>
                <w:rFonts w:cstheme="minorHAnsi"/>
              </w:rPr>
              <w:t>Functie: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359D" w14:textId="77777777" w:rsidR="00947631" w:rsidRPr="00760377" w:rsidRDefault="00947631">
            <w:pPr>
              <w:jc w:val="both"/>
              <w:rPr>
                <w:rFonts w:cstheme="minorHAnsi"/>
              </w:rPr>
            </w:pPr>
          </w:p>
        </w:tc>
      </w:tr>
      <w:tr w:rsidR="00947631" w:rsidRPr="00760377" w14:paraId="1B07821A" w14:textId="77777777" w:rsidTr="00947631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6764B" w14:textId="77777777" w:rsidR="00947631" w:rsidRPr="00760377" w:rsidRDefault="00947631">
            <w:pPr>
              <w:jc w:val="both"/>
              <w:rPr>
                <w:rFonts w:cstheme="minorHAnsi"/>
              </w:rPr>
            </w:pPr>
            <w:r w:rsidRPr="00760377">
              <w:rPr>
                <w:rFonts w:cstheme="minorHAnsi"/>
              </w:rPr>
              <w:t>Telefoonnummer: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E08E" w14:textId="77777777" w:rsidR="00947631" w:rsidRPr="00760377" w:rsidRDefault="00947631">
            <w:pPr>
              <w:jc w:val="both"/>
              <w:rPr>
                <w:rFonts w:cstheme="minorHAnsi"/>
              </w:rPr>
            </w:pPr>
          </w:p>
        </w:tc>
      </w:tr>
      <w:tr w:rsidR="00947631" w:rsidRPr="00760377" w14:paraId="20F5BC8E" w14:textId="77777777" w:rsidTr="00947631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6E31C" w14:textId="77777777" w:rsidR="00947631" w:rsidRPr="00760377" w:rsidRDefault="00947631">
            <w:pPr>
              <w:jc w:val="both"/>
              <w:rPr>
                <w:rFonts w:cstheme="minorBidi"/>
              </w:rPr>
            </w:pPr>
            <w:r w:rsidRPr="00760377">
              <w:t>E-mailadres: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5D79" w14:textId="77777777" w:rsidR="00947631" w:rsidRPr="00760377" w:rsidRDefault="00947631">
            <w:pPr>
              <w:jc w:val="both"/>
              <w:rPr>
                <w:rFonts w:cstheme="minorHAnsi"/>
              </w:rPr>
            </w:pPr>
          </w:p>
        </w:tc>
      </w:tr>
    </w:tbl>
    <w:p w14:paraId="0E4F6603" w14:textId="77777777" w:rsidR="00947631" w:rsidRPr="00760377" w:rsidRDefault="00947631" w:rsidP="00947631">
      <w:pPr>
        <w:jc w:val="both"/>
        <w:rPr>
          <w:rFonts w:eastAsia="Calibri" w:cstheme="minorHAnsi"/>
          <w:lang w:eastAsia="en-US"/>
        </w:rPr>
      </w:pPr>
    </w:p>
    <w:p w14:paraId="75E9A859" w14:textId="7CC36A78" w:rsidR="005B757A" w:rsidRDefault="00947631" w:rsidP="00947631">
      <w:pPr>
        <w:pBdr>
          <w:bottom w:val="single" w:sz="4" w:space="1" w:color="auto"/>
        </w:pBdr>
        <w:jc w:val="both"/>
      </w:pPr>
      <w:r w:rsidRPr="00760377">
        <w:t xml:space="preserve">De ingevulde vragenlijst kan als bijlage gevoegd worden in een </w:t>
      </w:r>
      <w:r w:rsidR="00BF10FF">
        <w:t xml:space="preserve">bericht via </w:t>
      </w:r>
      <w:proofErr w:type="spellStart"/>
      <w:r w:rsidR="00BF10FF">
        <w:t>TenderNed</w:t>
      </w:r>
      <w:proofErr w:type="spellEnd"/>
      <w:r w:rsidRPr="00760377">
        <w:t xml:space="preserve"> onder de vermelding van “beantwoording mar</w:t>
      </w:r>
      <w:r w:rsidR="00760377" w:rsidRPr="00760377">
        <w:t>k</w:t>
      </w:r>
      <w:r w:rsidRPr="00760377">
        <w:t>tconsultatie”.</w:t>
      </w:r>
      <w:r w:rsidR="005B757A">
        <w:t xml:space="preserve"> Het is toegestaan om het formulier anders op te maken als u bijvoorbeeld meer of minder ruimte nodig heeft of afbeeldingen wilt invoegen. Bij voorkeur wel de vragen en bijbehorende nummering laten staan voor een soepele verwerking door de gemeente.  </w:t>
      </w:r>
    </w:p>
    <w:p w14:paraId="34E0ED7C" w14:textId="77777777" w:rsidR="005B757A" w:rsidRPr="00760377" w:rsidRDefault="005B757A" w:rsidP="00947631">
      <w:pPr>
        <w:pBdr>
          <w:bottom w:val="single" w:sz="4" w:space="1" w:color="auto"/>
        </w:pBdr>
        <w:jc w:val="both"/>
      </w:pPr>
    </w:p>
    <w:p w14:paraId="4F460A74" w14:textId="286BA3E8" w:rsidR="00D4413B" w:rsidRPr="00BF10FF" w:rsidRDefault="00947631" w:rsidP="00445847">
      <w:pPr>
        <w:pStyle w:val="Lijstalinea"/>
        <w:numPr>
          <w:ilvl w:val="0"/>
          <w:numId w:val="27"/>
        </w:numPr>
        <w:rPr>
          <w:b/>
          <w:bCs/>
        </w:rPr>
      </w:pPr>
      <w:r w:rsidRPr="00BF10FF">
        <w:rPr>
          <w:b/>
          <w:bCs/>
          <w:sz w:val="48"/>
          <w:szCs w:val="48"/>
        </w:rPr>
        <w:br w:type="column"/>
      </w:r>
      <w:r w:rsidR="00BF10FF" w:rsidRPr="00BF10FF">
        <w:rPr>
          <w:b/>
          <w:bCs/>
        </w:rPr>
        <w:lastRenderedPageBreak/>
        <w:t>Bent u van plan om deel te nemen aan de aanbesteding DOCC? Waarom wel of waarom niet?</w:t>
      </w:r>
      <w:r w:rsidR="00D4413B" w:rsidRPr="00D4413B">
        <w:rPr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92F558" wp14:editId="0A2C9888">
                <wp:simplePos x="0" y="0"/>
                <wp:positionH relativeFrom="margin">
                  <wp:align>right</wp:align>
                </wp:positionH>
                <wp:positionV relativeFrom="paragraph">
                  <wp:posOffset>479425</wp:posOffset>
                </wp:positionV>
                <wp:extent cx="5962650" cy="3181350"/>
                <wp:effectExtent l="0" t="0" r="19050" b="190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318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8FE58" w14:textId="77777777" w:rsidR="00D4413B" w:rsidRDefault="00D4413B" w:rsidP="00D441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2F55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418.3pt;margin-top:37.75pt;width:469.5pt;height:250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">
                <v:textbox>
                  <w:txbxContent>
                    <w:p w14:paraId="26F8FE58" w14:textId="77777777" w:rsidR="00D4413B" w:rsidRDefault="00D4413B" w:rsidP="00D4413B"/>
                  </w:txbxContent>
                </v:textbox>
                <w10:wrap type="square" anchorx="margin"/>
              </v:shape>
            </w:pict>
          </mc:Fallback>
        </mc:AlternateContent>
      </w:r>
      <w:r w:rsidR="00D4413B" w:rsidRPr="00BF10FF">
        <w:rPr>
          <w:b/>
          <w:bCs/>
        </w:rPr>
        <w:t xml:space="preserve"> </w:t>
      </w:r>
    </w:p>
    <w:p w14:paraId="6C70E673" w14:textId="0E23EA82" w:rsidR="00D4413B" w:rsidRDefault="00D4413B">
      <w:pPr>
        <w:rPr>
          <w:b/>
          <w:bCs/>
          <w:sz w:val="48"/>
          <w:szCs w:val="48"/>
        </w:rPr>
      </w:pPr>
    </w:p>
    <w:p w14:paraId="32F612F4" w14:textId="05AF5A9D" w:rsidR="00BF10FF" w:rsidRPr="00BF10FF" w:rsidRDefault="00D4413B" w:rsidP="00BF10FF">
      <w:pPr>
        <w:pStyle w:val="Lijstalinea"/>
        <w:numPr>
          <w:ilvl w:val="0"/>
          <w:numId w:val="27"/>
        </w:numPr>
        <w:rPr>
          <w:b/>
          <w:i/>
          <w:iCs/>
        </w:rPr>
      </w:pPr>
      <w:r w:rsidRPr="00AE712B">
        <w:rPr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8FD7DB3" wp14:editId="182723A4">
                <wp:simplePos x="0" y="0"/>
                <wp:positionH relativeFrom="margin">
                  <wp:align>right</wp:align>
                </wp:positionH>
                <wp:positionV relativeFrom="paragraph">
                  <wp:posOffset>557530</wp:posOffset>
                </wp:positionV>
                <wp:extent cx="5962650" cy="3295650"/>
                <wp:effectExtent l="0" t="0" r="19050" b="19050"/>
                <wp:wrapSquare wrapText="bothSides"/>
                <wp:docPr id="75904283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329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D2E4E" w14:textId="77777777" w:rsidR="00D4413B" w:rsidRDefault="00D4413B" w:rsidP="00D4413B"/>
                          <w:p w14:paraId="14864978" w14:textId="77777777" w:rsidR="00D4413B" w:rsidRDefault="00D4413B" w:rsidP="00D441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D7DB3" id="_x0000_s1027" type="#_x0000_t202" style="position:absolute;left:0;text-align:left;margin-left:418.3pt;margin-top:43.9pt;width:469.5pt;height:259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">
                <v:textbox>
                  <w:txbxContent>
                    <w:p w14:paraId="621D2E4E" w14:textId="77777777" w:rsidR="00D4413B" w:rsidRDefault="00D4413B" w:rsidP="00D4413B"/>
                    <w:p w14:paraId="14864978" w14:textId="77777777" w:rsidR="00D4413B" w:rsidRDefault="00D4413B" w:rsidP="00D4413B"/>
                  </w:txbxContent>
                </v:textbox>
                <w10:wrap type="square" anchorx="margin"/>
              </v:shape>
            </w:pict>
          </mc:Fallback>
        </mc:AlternateContent>
      </w:r>
      <w:r w:rsidR="00BF10FF" w:rsidRPr="00AE712B">
        <w:rPr>
          <w:b/>
        </w:rPr>
        <w:t>Bent u voornemens om zelfstandig in te schrijven of in een samenwerkingsverband? Weet u al met wie u wil samenwerke</w:t>
      </w:r>
      <w:r w:rsidR="00AE712B">
        <w:rPr>
          <w:b/>
        </w:rPr>
        <w:t>n?</w:t>
      </w:r>
    </w:p>
    <w:p w14:paraId="33530448" w14:textId="224D8AEB" w:rsidR="00D4413B" w:rsidRPr="00D4413B" w:rsidRDefault="00BF10FF" w:rsidP="00D4413B">
      <w:pPr>
        <w:pStyle w:val="Lijstalinea"/>
        <w:numPr>
          <w:ilvl w:val="0"/>
          <w:numId w:val="27"/>
        </w:numPr>
        <w:rPr>
          <w:b/>
          <w:bCs/>
        </w:rPr>
      </w:pPr>
      <w:r w:rsidRPr="00BF10FF">
        <w:rPr>
          <w:b/>
          <w:bCs/>
        </w:rPr>
        <w:lastRenderedPageBreak/>
        <w:t>In de praktijk loopt de gemeente aan tegen discussies over bijkomend werk (werk dat niet is afgeprijsd in de aanbesteding).</w:t>
      </w:r>
      <w:r w:rsidR="00D4413B" w:rsidRPr="00D4413B">
        <w:rPr>
          <w:b/>
          <w:bCs/>
        </w:rPr>
        <w:t xml:space="preserve">  </w:t>
      </w:r>
      <w:r w:rsidR="00D4413B" w:rsidRPr="00D4413B">
        <w:rPr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49C39BD" wp14:editId="085FF06A">
                <wp:simplePos x="0" y="0"/>
                <wp:positionH relativeFrom="margin">
                  <wp:align>right</wp:align>
                </wp:positionH>
                <wp:positionV relativeFrom="paragraph">
                  <wp:posOffset>479425</wp:posOffset>
                </wp:positionV>
                <wp:extent cx="5962650" cy="3181350"/>
                <wp:effectExtent l="0" t="0" r="19050" b="19050"/>
                <wp:wrapSquare wrapText="bothSides"/>
                <wp:docPr id="131480847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318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B6A33" w14:textId="77777777" w:rsidR="00D4413B" w:rsidRDefault="00D4413B" w:rsidP="00D4413B"/>
                          <w:p w14:paraId="2985D01D" w14:textId="77777777" w:rsidR="00D4413B" w:rsidRDefault="00D4413B" w:rsidP="00D441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C39BD" id="_x0000_s1028" type="#_x0000_t202" style="position:absolute;left:0;text-align:left;margin-left:418.3pt;margin-top:37.75pt;width:469.5pt;height:250.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">
                <v:textbox>
                  <w:txbxContent>
                    <w:p w14:paraId="11DB6A33" w14:textId="77777777" w:rsidR="00D4413B" w:rsidRDefault="00D4413B" w:rsidP="00D4413B"/>
                    <w:p w14:paraId="2985D01D" w14:textId="77777777" w:rsidR="00D4413B" w:rsidRDefault="00D4413B" w:rsidP="00D4413B"/>
                  </w:txbxContent>
                </v:textbox>
                <w10:wrap type="square" anchorx="margin"/>
              </v:shape>
            </w:pict>
          </mc:Fallback>
        </mc:AlternateContent>
      </w:r>
      <w:r w:rsidR="00D4413B" w:rsidRPr="00D4413B">
        <w:rPr>
          <w:b/>
          <w:bCs/>
        </w:rPr>
        <w:t xml:space="preserve"> </w:t>
      </w:r>
    </w:p>
    <w:p w14:paraId="12D80DF5" w14:textId="77777777" w:rsidR="00D4413B" w:rsidRDefault="00D4413B" w:rsidP="00D4413B">
      <w:pPr>
        <w:rPr>
          <w:b/>
          <w:bCs/>
          <w:sz w:val="48"/>
          <w:szCs w:val="48"/>
        </w:rPr>
      </w:pPr>
    </w:p>
    <w:p w14:paraId="31513262" w14:textId="74C6D82F" w:rsidR="00D4413B" w:rsidRPr="002834F8" w:rsidRDefault="00D4413B" w:rsidP="00D4413B">
      <w:pPr>
        <w:pStyle w:val="Lijstalinea"/>
        <w:numPr>
          <w:ilvl w:val="0"/>
          <w:numId w:val="27"/>
        </w:numPr>
        <w:rPr>
          <w:b/>
          <w:bCs/>
        </w:rPr>
      </w:pPr>
      <w:r w:rsidRPr="00D4413B">
        <w:rPr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396C36F" wp14:editId="29D46A9E">
                <wp:simplePos x="0" y="0"/>
                <wp:positionH relativeFrom="margin">
                  <wp:align>right</wp:align>
                </wp:positionH>
                <wp:positionV relativeFrom="paragraph">
                  <wp:posOffset>557530</wp:posOffset>
                </wp:positionV>
                <wp:extent cx="5962650" cy="3295650"/>
                <wp:effectExtent l="0" t="0" r="19050" b="19050"/>
                <wp:wrapSquare wrapText="bothSides"/>
                <wp:docPr id="22379254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329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FDB18" w14:textId="77777777" w:rsidR="00D4413B" w:rsidRDefault="00D4413B" w:rsidP="00D4413B"/>
                          <w:p w14:paraId="3F94EADB" w14:textId="77777777" w:rsidR="00D4413B" w:rsidRDefault="00D4413B" w:rsidP="00D441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6C36F" id="_x0000_s1029" type="#_x0000_t202" style="position:absolute;left:0;text-align:left;margin-left:418.3pt;margin-top:43.9pt;width:469.5pt;height:259.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">
                <v:textbox>
                  <w:txbxContent>
                    <w:p w14:paraId="114FDB18" w14:textId="77777777" w:rsidR="00D4413B" w:rsidRDefault="00D4413B" w:rsidP="00D4413B"/>
                    <w:p w14:paraId="3F94EADB" w14:textId="77777777" w:rsidR="00D4413B" w:rsidRDefault="00D4413B" w:rsidP="00D4413B"/>
                  </w:txbxContent>
                </v:textbox>
                <w10:wrap type="square" anchorx="margin"/>
              </v:shape>
            </w:pict>
          </mc:Fallback>
        </mc:AlternateContent>
      </w:r>
      <w:r w:rsidRPr="00D4413B">
        <w:rPr>
          <w:b/>
          <w:bCs/>
        </w:rPr>
        <w:t xml:space="preserve"> </w:t>
      </w:r>
      <w:r w:rsidR="00BF10FF" w:rsidRPr="00BF10FF">
        <w:rPr>
          <w:b/>
          <w:bCs/>
        </w:rPr>
        <w:t>Heeft u ingeschreven op de vorige aanbesteding? Zo ja, hoe heeft u deze aanbesteding ervaren?</w:t>
      </w:r>
      <w:r w:rsidRPr="002834F8">
        <w:rPr>
          <w:b/>
          <w:bCs/>
        </w:rPr>
        <w:t xml:space="preserve">  </w:t>
      </w:r>
    </w:p>
    <w:p w14:paraId="5E729756" w14:textId="41EC0D2C" w:rsidR="00D4413B" w:rsidRPr="00D4413B" w:rsidRDefault="00BF10FF" w:rsidP="00D4413B">
      <w:pPr>
        <w:pStyle w:val="Lijstalinea"/>
        <w:numPr>
          <w:ilvl w:val="0"/>
          <w:numId w:val="27"/>
        </w:numPr>
        <w:rPr>
          <w:b/>
          <w:bCs/>
        </w:rPr>
      </w:pPr>
      <w:r w:rsidRPr="00BF10FF">
        <w:rPr>
          <w:b/>
          <w:bCs/>
        </w:rPr>
        <w:lastRenderedPageBreak/>
        <w:t>Wat zou u graag anders zien bij een eventuele nieuwe aanbesteding?</w:t>
      </w:r>
      <w:r w:rsidR="00D4413B" w:rsidRPr="004914BF">
        <w:rPr>
          <w:b/>
          <w:bCs/>
        </w:rPr>
        <w:t xml:space="preserve">  </w:t>
      </w:r>
      <w:r w:rsidR="00D4413B" w:rsidRPr="00D4413B">
        <w:rPr>
          <w:b/>
          <w:bCs/>
        </w:rPr>
        <w:t xml:space="preserve"> </w:t>
      </w:r>
      <w:r w:rsidR="00D4413B" w:rsidRPr="00D4413B">
        <w:rPr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1BAAE46" wp14:editId="21BCA65F">
                <wp:simplePos x="0" y="0"/>
                <wp:positionH relativeFrom="margin">
                  <wp:align>right</wp:align>
                </wp:positionH>
                <wp:positionV relativeFrom="paragraph">
                  <wp:posOffset>479425</wp:posOffset>
                </wp:positionV>
                <wp:extent cx="5962650" cy="3181350"/>
                <wp:effectExtent l="0" t="0" r="19050" b="19050"/>
                <wp:wrapSquare wrapText="bothSides"/>
                <wp:docPr id="144216164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318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AC243" w14:textId="77777777" w:rsidR="00D4413B" w:rsidRDefault="00D4413B" w:rsidP="00D4413B"/>
                          <w:p w14:paraId="496B92A1" w14:textId="77777777" w:rsidR="00D4413B" w:rsidRDefault="00D4413B" w:rsidP="00D441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AAE46" id="_x0000_s1030" type="#_x0000_t202" style="position:absolute;left:0;text-align:left;margin-left:418.3pt;margin-top:37.75pt;width:469.5pt;height:250.5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">
                <v:textbox>
                  <w:txbxContent>
                    <w:p w14:paraId="7E2AC243" w14:textId="77777777" w:rsidR="00D4413B" w:rsidRDefault="00D4413B" w:rsidP="00D4413B"/>
                    <w:p w14:paraId="496B92A1" w14:textId="77777777" w:rsidR="00D4413B" w:rsidRDefault="00D4413B" w:rsidP="00D4413B"/>
                  </w:txbxContent>
                </v:textbox>
                <w10:wrap type="square" anchorx="margin"/>
              </v:shape>
            </w:pict>
          </mc:Fallback>
        </mc:AlternateContent>
      </w:r>
      <w:r w:rsidR="00D4413B" w:rsidRPr="00D4413B">
        <w:rPr>
          <w:b/>
          <w:bCs/>
        </w:rPr>
        <w:t xml:space="preserve"> </w:t>
      </w:r>
    </w:p>
    <w:p w14:paraId="6D24B3A7" w14:textId="77777777" w:rsidR="00D4413B" w:rsidRDefault="00D4413B" w:rsidP="00D4413B">
      <w:pPr>
        <w:rPr>
          <w:b/>
          <w:bCs/>
          <w:sz w:val="48"/>
          <w:szCs w:val="48"/>
        </w:rPr>
      </w:pPr>
    </w:p>
    <w:p w14:paraId="754E73CF" w14:textId="3E4A783B" w:rsidR="00D4413B" w:rsidRPr="002834F8" w:rsidRDefault="00D4413B" w:rsidP="00D4413B">
      <w:pPr>
        <w:pStyle w:val="Lijstalinea"/>
        <w:numPr>
          <w:ilvl w:val="0"/>
          <w:numId w:val="27"/>
        </w:numPr>
      </w:pPr>
      <w:r w:rsidRPr="00D4413B">
        <w:rPr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D475690" wp14:editId="49451D06">
                <wp:simplePos x="0" y="0"/>
                <wp:positionH relativeFrom="margin">
                  <wp:align>right</wp:align>
                </wp:positionH>
                <wp:positionV relativeFrom="paragraph">
                  <wp:posOffset>557530</wp:posOffset>
                </wp:positionV>
                <wp:extent cx="5962650" cy="3295650"/>
                <wp:effectExtent l="0" t="0" r="19050" b="19050"/>
                <wp:wrapSquare wrapText="bothSides"/>
                <wp:docPr id="3068548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329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7E053" w14:textId="77777777" w:rsidR="00D4413B" w:rsidRDefault="00D4413B" w:rsidP="00D4413B"/>
                          <w:p w14:paraId="61B5BA53" w14:textId="77777777" w:rsidR="00D4413B" w:rsidRDefault="00D4413B" w:rsidP="00D441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75690" id="_x0000_s1031" type="#_x0000_t202" style="position:absolute;left:0;text-align:left;margin-left:418.3pt;margin-top:43.9pt;width:469.5pt;height:259.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">
                <v:textbox>
                  <w:txbxContent>
                    <w:p w14:paraId="7287E053" w14:textId="77777777" w:rsidR="00D4413B" w:rsidRDefault="00D4413B" w:rsidP="00D4413B"/>
                    <w:p w14:paraId="61B5BA53" w14:textId="77777777" w:rsidR="00D4413B" w:rsidRDefault="00D4413B" w:rsidP="00D4413B"/>
                  </w:txbxContent>
                </v:textbox>
                <w10:wrap type="square" anchorx="margin"/>
              </v:shape>
            </w:pict>
          </mc:Fallback>
        </mc:AlternateContent>
      </w:r>
      <w:r w:rsidR="00BF10FF" w:rsidRPr="00BF10FF">
        <w:rPr>
          <w:b/>
          <w:bCs/>
        </w:rPr>
        <w:t>Bent u tevreden met de voorgestelde perceelindeling en de bijbehorende bepalingen?</w:t>
      </w:r>
      <w:r w:rsidRPr="002834F8">
        <w:rPr>
          <w:b/>
          <w:bCs/>
        </w:rPr>
        <w:t xml:space="preserve"> </w:t>
      </w:r>
    </w:p>
    <w:p w14:paraId="3A176A1C" w14:textId="15B696EE" w:rsidR="00D4413B" w:rsidRPr="00D4413B" w:rsidRDefault="00D4413B" w:rsidP="00D4413B">
      <w:pPr>
        <w:pStyle w:val="Lijstalinea"/>
        <w:numPr>
          <w:ilvl w:val="0"/>
          <w:numId w:val="27"/>
        </w:numPr>
        <w:rPr>
          <w:b/>
          <w:bCs/>
        </w:rPr>
      </w:pPr>
      <w:r w:rsidRPr="00D4413B">
        <w:rPr>
          <w:noProof/>
          <w:sz w:val="48"/>
          <w:szCs w:val="48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DAC8EC7" wp14:editId="4DFD1312">
                <wp:simplePos x="0" y="0"/>
                <wp:positionH relativeFrom="margin">
                  <wp:align>right</wp:align>
                </wp:positionH>
                <wp:positionV relativeFrom="paragraph">
                  <wp:posOffset>631825</wp:posOffset>
                </wp:positionV>
                <wp:extent cx="5962650" cy="2943225"/>
                <wp:effectExtent l="0" t="0" r="19050" b="28575"/>
                <wp:wrapSquare wrapText="bothSides"/>
                <wp:docPr id="131952145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BE3CA" w14:textId="77777777" w:rsidR="00D4413B" w:rsidRDefault="00D4413B" w:rsidP="00D4413B"/>
                          <w:p w14:paraId="245EAF70" w14:textId="77777777" w:rsidR="00D4413B" w:rsidRDefault="00D4413B" w:rsidP="00D441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C8EC7" id="_x0000_s1032" type="#_x0000_t202" style="position:absolute;left:0;text-align:left;margin-left:418.3pt;margin-top:49.75pt;width:469.5pt;height:231.75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">
                <v:textbox>
                  <w:txbxContent>
                    <w:p w14:paraId="52FBE3CA" w14:textId="77777777" w:rsidR="00D4413B" w:rsidRDefault="00D4413B" w:rsidP="00D4413B"/>
                    <w:p w14:paraId="245EAF70" w14:textId="77777777" w:rsidR="00D4413B" w:rsidRDefault="00D4413B" w:rsidP="00D4413B"/>
                  </w:txbxContent>
                </v:textbox>
                <w10:wrap type="square" anchorx="margin"/>
              </v:shape>
            </w:pict>
          </mc:Fallback>
        </mc:AlternateContent>
      </w:r>
      <w:r w:rsidR="00BF10FF" w:rsidRPr="00BF10FF">
        <w:rPr>
          <w:b/>
          <w:bCs/>
        </w:rPr>
        <w:t>Wat vindt u van de voorgestelde contractvorm (RAW-raamovereenkomst op basis van UAV 2012)?</w:t>
      </w:r>
      <w:r w:rsidRPr="00851BBA">
        <w:rPr>
          <w:b/>
          <w:bCs/>
        </w:rPr>
        <w:t xml:space="preserve"> </w:t>
      </w:r>
      <w:r w:rsidRPr="004914BF">
        <w:rPr>
          <w:b/>
          <w:bCs/>
        </w:rPr>
        <w:t xml:space="preserve"> </w:t>
      </w:r>
    </w:p>
    <w:p w14:paraId="2F4E7656" w14:textId="59573AD2" w:rsidR="00D4413B" w:rsidRDefault="00D4413B" w:rsidP="00D4413B">
      <w:pPr>
        <w:rPr>
          <w:b/>
          <w:bCs/>
          <w:sz w:val="48"/>
          <w:szCs w:val="48"/>
        </w:rPr>
      </w:pPr>
    </w:p>
    <w:p w14:paraId="15E73632" w14:textId="5ACC927B" w:rsidR="00D4413B" w:rsidRPr="00BF10FF" w:rsidRDefault="00D4413B" w:rsidP="005A7018">
      <w:pPr>
        <w:pStyle w:val="Lijstalinea"/>
        <w:numPr>
          <w:ilvl w:val="0"/>
          <w:numId w:val="27"/>
        </w:numPr>
        <w:rPr>
          <w:b/>
          <w:bCs/>
        </w:rPr>
      </w:pPr>
      <w:r w:rsidRPr="00D4413B">
        <w:rPr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5F27B6B" wp14:editId="4C49D21B">
                <wp:simplePos x="0" y="0"/>
                <wp:positionH relativeFrom="margin">
                  <wp:align>right</wp:align>
                </wp:positionH>
                <wp:positionV relativeFrom="paragraph">
                  <wp:posOffset>630554</wp:posOffset>
                </wp:positionV>
                <wp:extent cx="5962650" cy="3295650"/>
                <wp:effectExtent l="0" t="0" r="19050" b="19050"/>
                <wp:wrapSquare wrapText="bothSides"/>
                <wp:docPr id="78686633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329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454E6" w14:textId="77777777" w:rsidR="00D4413B" w:rsidRDefault="00D4413B" w:rsidP="00D4413B"/>
                          <w:p w14:paraId="4D09EA00" w14:textId="77777777" w:rsidR="00D4413B" w:rsidRDefault="00D4413B" w:rsidP="00D441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27B6B" id="_x0000_s1033" type="#_x0000_t202" style="position:absolute;left:0;text-align:left;margin-left:418.3pt;margin-top:49.65pt;width:469.5pt;height:259.5pt;z-index:2516725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">
                <v:textbox>
                  <w:txbxContent>
                    <w:p w14:paraId="5E1454E6" w14:textId="77777777" w:rsidR="00D4413B" w:rsidRDefault="00D4413B" w:rsidP="00D4413B"/>
                    <w:p w14:paraId="4D09EA00" w14:textId="77777777" w:rsidR="00D4413B" w:rsidRDefault="00D4413B" w:rsidP="00D4413B"/>
                  </w:txbxContent>
                </v:textbox>
                <w10:wrap type="square" anchorx="margin"/>
              </v:shape>
            </w:pict>
          </mc:Fallback>
        </mc:AlternateContent>
      </w:r>
      <w:r w:rsidR="00BF10FF" w:rsidRPr="00BF10FF">
        <w:rPr>
          <w:b/>
          <w:bCs/>
        </w:rPr>
        <w:t>Ziet u mogelijkheden om meer invulling te geven aan het beleidsdoel duurzaamheid van de gemeente?</w:t>
      </w:r>
    </w:p>
    <w:p w14:paraId="3E0BF184" w14:textId="66E0304C" w:rsidR="00D4413B" w:rsidRPr="00BF10FF" w:rsidRDefault="00B82FAE" w:rsidP="00BF10FF">
      <w:pPr>
        <w:pStyle w:val="Lijstalinea"/>
        <w:numPr>
          <w:ilvl w:val="0"/>
          <w:numId w:val="27"/>
        </w:numPr>
        <w:rPr>
          <w:b/>
          <w:bCs/>
        </w:rPr>
      </w:pPr>
      <w:r w:rsidRPr="00D4413B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9814663" wp14:editId="592E9D30">
                <wp:simplePos x="0" y="0"/>
                <wp:positionH relativeFrom="margin">
                  <wp:align>right</wp:align>
                </wp:positionH>
                <wp:positionV relativeFrom="paragraph">
                  <wp:posOffset>612775</wp:posOffset>
                </wp:positionV>
                <wp:extent cx="5962650" cy="3181350"/>
                <wp:effectExtent l="0" t="0" r="19050" b="19050"/>
                <wp:wrapSquare wrapText="bothSides"/>
                <wp:docPr id="175505933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318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E79EC" w14:textId="77777777" w:rsidR="00D4413B" w:rsidRDefault="00D4413B" w:rsidP="00D4413B"/>
                          <w:p w14:paraId="69D801CA" w14:textId="77777777" w:rsidR="00D4413B" w:rsidRDefault="00D4413B" w:rsidP="00D441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14663" id="_x0000_s1034" type="#_x0000_t202" style="position:absolute;left:0;text-align:left;margin-left:418.3pt;margin-top:48.25pt;width:469.5pt;height:250.5pt;z-index:2516746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">
                <v:textbox>
                  <w:txbxContent>
                    <w:p w14:paraId="1A3E79EC" w14:textId="77777777" w:rsidR="00D4413B" w:rsidRDefault="00D4413B" w:rsidP="00D4413B"/>
                    <w:p w14:paraId="69D801CA" w14:textId="77777777" w:rsidR="00D4413B" w:rsidRDefault="00D4413B" w:rsidP="00D4413B"/>
                  </w:txbxContent>
                </v:textbox>
                <w10:wrap type="square" anchorx="margin"/>
              </v:shape>
            </w:pict>
          </mc:Fallback>
        </mc:AlternateContent>
      </w:r>
      <w:r w:rsidR="00BF10FF" w:rsidRPr="00BF10FF">
        <w:rPr>
          <w:b/>
          <w:bCs/>
        </w:rPr>
        <w:t>De gemeente overweegt om kerncompetenties specifieker te maken (bijvoorbeeld staalwerk, houtwerk, betonwerk, conserveren). Wat is uw mening hierover?</w:t>
      </w:r>
    </w:p>
    <w:p w14:paraId="6B3D3A67" w14:textId="77777777" w:rsidR="00D4413B" w:rsidRDefault="00D4413B" w:rsidP="00D4413B">
      <w:pPr>
        <w:rPr>
          <w:b/>
          <w:bCs/>
          <w:sz w:val="48"/>
          <w:szCs w:val="48"/>
        </w:rPr>
      </w:pPr>
    </w:p>
    <w:p w14:paraId="60908200" w14:textId="730BC7E9" w:rsidR="00D4413B" w:rsidRPr="00BF10FF" w:rsidRDefault="00D4413B" w:rsidP="00560751">
      <w:pPr>
        <w:pStyle w:val="Lijstalinea"/>
        <w:numPr>
          <w:ilvl w:val="0"/>
          <w:numId w:val="27"/>
        </w:numPr>
        <w:rPr>
          <w:b/>
          <w:bCs/>
        </w:rPr>
      </w:pPr>
      <w:r w:rsidRPr="00D4413B">
        <w:rPr>
          <w:b/>
          <w:bCs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3A3FF84" wp14:editId="571F9674">
                <wp:simplePos x="0" y="0"/>
                <wp:positionH relativeFrom="margin">
                  <wp:align>right</wp:align>
                </wp:positionH>
                <wp:positionV relativeFrom="paragraph">
                  <wp:posOffset>652780</wp:posOffset>
                </wp:positionV>
                <wp:extent cx="5962650" cy="2628900"/>
                <wp:effectExtent l="0" t="0" r="19050" b="19050"/>
                <wp:wrapSquare wrapText="bothSides"/>
                <wp:docPr id="73308780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6E3B9" w14:textId="77777777" w:rsidR="00D4413B" w:rsidRDefault="00D4413B" w:rsidP="00D4413B"/>
                          <w:p w14:paraId="102B0EB2" w14:textId="77777777" w:rsidR="00D4413B" w:rsidRDefault="00D4413B" w:rsidP="00D441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3FF84" id="_x0000_s1035" type="#_x0000_t202" style="position:absolute;left:0;text-align:left;margin-left:418.3pt;margin-top:51.4pt;width:469.5pt;height:207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">
                <v:textbox>
                  <w:txbxContent>
                    <w:p w14:paraId="3316E3B9" w14:textId="77777777" w:rsidR="00D4413B" w:rsidRDefault="00D4413B" w:rsidP="00D4413B"/>
                    <w:p w14:paraId="102B0EB2" w14:textId="77777777" w:rsidR="00D4413B" w:rsidRDefault="00D4413B" w:rsidP="00D4413B"/>
                  </w:txbxContent>
                </v:textbox>
                <w10:wrap type="square" anchorx="margin"/>
              </v:shape>
            </w:pict>
          </mc:Fallback>
        </mc:AlternateContent>
      </w:r>
      <w:r w:rsidR="00BF10FF" w:rsidRPr="00BF10FF">
        <w:rPr>
          <w:b/>
          <w:bCs/>
        </w:rPr>
        <w:t>Welke risico’s ziet u bij de uitvoering van de opdracht, en hoe kunnen deze het beste worden gemitigeerd?</w:t>
      </w:r>
      <w:r w:rsidRPr="00BF10FF">
        <w:rPr>
          <w:b/>
          <w:bCs/>
        </w:rPr>
        <w:t xml:space="preserve"> </w:t>
      </w:r>
    </w:p>
    <w:p w14:paraId="019088A5" w14:textId="5DF68E48" w:rsidR="00947631" w:rsidRPr="00BF10FF" w:rsidRDefault="00947631" w:rsidP="00F703F8">
      <w:pPr>
        <w:pStyle w:val="Lijstalinea"/>
        <w:numPr>
          <w:ilvl w:val="0"/>
          <w:numId w:val="27"/>
        </w:numPr>
        <w:rPr>
          <w:b/>
          <w:bCs/>
        </w:rPr>
      </w:pPr>
      <w:r w:rsidRPr="00D4413B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2646537" wp14:editId="63BF48CB">
                <wp:simplePos x="0" y="0"/>
                <wp:positionH relativeFrom="margin">
                  <wp:align>right</wp:align>
                </wp:positionH>
                <wp:positionV relativeFrom="paragraph">
                  <wp:posOffset>1079500</wp:posOffset>
                </wp:positionV>
                <wp:extent cx="5962650" cy="2867025"/>
                <wp:effectExtent l="0" t="0" r="19050" b="28575"/>
                <wp:wrapSquare wrapText="bothSides"/>
                <wp:docPr id="165427869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286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6059E" w14:textId="77777777" w:rsidR="00947631" w:rsidRDefault="00947631" w:rsidP="00947631"/>
                          <w:p w14:paraId="039265BB" w14:textId="77777777" w:rsidR="00947631" w:rsidRDefault="00947631" w:rsidP="009476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46537" id="_x0000_s1036" type="#_x0000_t202" style="position:absolute;left:0;text-align:left;margin-left:418.3pt;margin-top:85pt;width:469.5pt;height:225.75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">
                <v:textbox>
                  <w:txbxContent>
                    <w:p w14:paraId="6F86059E" w14:textId="77777777" w:rsidR="00947631" w:rsidRDefault="00947631" w:rsidP="00947631"/>
                    <w:p w14:paraId="039265BB" w14:textId="77777777" w:rsidR="00947631" w:rsidRDefault="00947631" w:rsidP="00947631"/>
                  </w:txbxContent>
                </v:textbox>
                <w10:wrap type="square" anchorx="margin"/>
              </v:shape>
            </w:pict>
          </mc:Fallback>
        </mc:AlternateContent>
      </w:r>
      <w:r w:rsidR="00BF10FF" w:rsidRPr="00BF10FF">
        <w:rPr>
          <w:b/>
          <w:bCs/>
        </w:rPr>
        <w:t>Heeft u suggesties om invulling te geven aan de overige beleidsdoelstellingen van de gemeente (zie hoofdstuk 1.4) om zo de maatschappelijke impact van de opdracht te vergroten?</w:t>
      </w:r>
    </w:p>
    <w:p w14:paraId="337D94FD" w14:textId="6337281A" w:rsidR="00947631" w:rsidRDefault="00947631" w:rsidP="00947631">
      <w:pPr>
        <w:rPr>
          <w:b/>
          <w:bCs/>
          <w:sz w:val="48"/>
          <w:szCs w:val="48"/>
        </w:rPr>
      </w:pPr>
    </w:p>
    <w:p w14:paraId="115CAF9D" w14:textId="5191B69D" w:rsidR="00BF10FF" w:rsidRDefault="00BF10FF" w:rsidP="00BF10FF">
      <w:pPr>
        <w:pStyle w:val="Lijstalinea"/>
        <w:numPr>
          <w:ilvl w:val="0"/>
          <w:numId w:val="27"/>
        </w:numPr>
        <w:rPr>
          <w:b/>
          <w:bCs/>
        </w:rPr>
      </w:pPr>
      <w:r w:rsidRPr="00BF10FF">
        <w:rPr>
          <w:b/>
          <w:bCs/>
        </w:rPr>
        <w:t>Op welke wijze kan de gemeente invulling geven aan een eerlijke en transparante prijsvorming in de aanbesteding?</w:t>
      </w:r>
    </w:p>
    <w:p w14:paraId="343A4632" w14:textId="1A078C39" w:rsidR="00BF10FF" w:rsidRPr="00BF10FF" w:rsidRDefault="00BF10FF" w:rsidP="00BF10FF">
      <w:pPr>
        <w:rPr>
          <w:b/>
          <w:bCs/>
        </w:rPr>
      </w:pPr>
      <w:r w:rsidRPr="00D4413B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CFC684F" wp14:editId="2E9B19A9">
                <wp:simplePos x="0" y="0"/>
                <wp:positionH relativeFrom="margin">
                  <wp:align>right</wp:align>
                </wp:positionH>
                <wp:positionV relativeFrom="paragraph">
                  <wp:posOffset>262255</wp:posOffset>
                </wp:positionV>
                <wp:extent cx="5962650" cy="2867025"/>
                <wp:effectExtent l="0" t="0" r="19050" b="28575"/>
                <wp:wrapSquare wrapText="bothSides"/>
                <wp:docPr id="162437232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286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0103B" w14:textId="77777777" w:rsidR="00BF10FF" w:rsidRDefault="00BF10FF" w:rsidP="00BF10FF"/>
                          <w:p w14:paraId="01CB663A" w14:textId="77777777" w:rsidR="00BF10FF" w:rsidRDefault="00BF10FF" w:rsidP="00BF10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C684F" id="_x0000_s1037" type="#_x0000_t202" style="position:absolute;margin-left:418.3pt;margin-top:20.65pt;width:469.5pt;height:225.75pt;z-index:2516828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">
                <v:textbox>
                  <w:txbxContent>
                    <w:p w14:paraId="1090103B" w14:textId="77777777" w:rsidR="00BF10FF" w:rsidRDefault="00BF10FF" w:rsidP="00BF10FF"/>
                    <w:p w14:paraId="01CB663A" w14:textId="77777777" w:rsidR="00BF10FF" w:rsidRDefault="00BF10FF" w:rsidP="00BF10FF"/>
                  </w:txbxContent>
                </v:textbox>
                <w10:wrap type="square" anchorx="margin"/>
              </v:shape>
            </w:pict>
          </mc:Fallback>
        </mc:AlternateContent>
      </w:r>
    </w:p>
    <w:p w14:paraId="5D7936E6" w14:textId="4F1503B7" w:rsidR="00B82FAE" w:rsidRDefault="00BF10FF" w:rsidP="00BF10FF">
      <w:pPr>
        <w:pStyle w:val="Tekstopmerking"/>
        <w:numPr>
          <w:ilvl w:val="0"/>
          <w:numId w:val="27"/>
        </w:numPr>
        <w:rPr>
          <w:b/>
          <w:bCs/>
          <w:sz w:val="21"/>
          <w:szCs w:val="21"/>
        </w:rPr>
      </w:pPr>
      <w:r w:rsidRPr="00D4413B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290B7B1" wp14:editId="0A961519">
                <wp:simplePos x="0" y="0"/>
                <wp:positionH relativeFrom="margin">
                  <wp:align>left</wp:align>
                </wp:positionH>
                <wp:positionV relativeFrom="paragraph">
                  <wp:posOffset>441408</wp:posOffset>
                </wp:positionV>
                <wp:extent cx="5962650" cy="3148330"/>
                <wp:effectExtent l="0" t="0" r="19050" b="13970"/>
                <wp:wrapSquare wrapText="bothSides"/>
                <wp:docPr id="186057842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31487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CC6CF" w14:textId="77777777" w:rsidR="00B82FAE" w:rsidRDefault="00B82FAE" w:rsidP="00B82FAE"/>
                          <w:p w14:paraId="21B3BF54" w14:textId="77777777" w:rsidR="00B82FAE" w:rsidRDefault="00B82FAE" w:rsidP="00B82F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B7B1" id="_x0000_s1038" type="#_x0000_t202" style="position:absolute;left:0;text-align:left;margin-left:0;margin-top:34.75pt;width:469.5pt;height:247.9pt;z-index:2516807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">
                <v:textbox>
                  <w:txbxContent>
                    <w:p w14:paraId="468CC6CF" w14:textId="77777777" w:rsidR="00B82FAE" w:rsidRDefault="00B82FAE" w:rsidP="00B82FAE"/>
                    <w:p w14:paraId="21B3BF54" w14:textId="77777777" w:rsidR="00B82FAE" w:rsidRDefault="00B82FAE" w:rsidP="00B82FAE"/>
                  </w:txbxContent>
                </v:textbox>
                <w10:wrap type="square" anchorx="margin"/>
              </v:shape>
            </w:pict>
          </mc:Fallback>
        </mc:AlternateContent>
      </w:r>
      <w:r w:rsidRPr="00BF10FF">
        <w:rPr>
          <w:b/>
          <w:bCs/>
          <w:sz w:val="21"/>
          <w:szCs w:val="21"/>
        </w:rPr>
        <w:t>Welke maatregelen kunnen worden genomen om de kosten van het dagelijks onderhoud van civiele constructies beheersbaar te houden, zonder in te leveren op kwaliteit?</w:t>
      </w:r>
    </w:p>
    <w:p w14:paraId="2045B4A8" w14:textId="77777777" w:rsidR="0029069D" w:rsidRDefault="0029069D" w:rsidP="0029069D">
      <w:pPr>
        <w:pStyle w:val="Lijstalinea"/>
        <w:rPr>
          <w:b/>
          <w:bCs/>
        </w:rPr>
      </w:pPr>
    </w:p>
    <w:p w14:paraId="635B0D4F" w14:textId="662C47E6" w:rsidR="0029069D" w:rsidRDefault="0029069D" w:rsidP="0029069D">
      <w:pPr>
        <w:pStyle w:val="Tekstopmerking"/>
        <w:numPr>
          <w:ilvl w:val="0"/>
          <w:numId w:val="27"/>
        </w:numPr>
        <w:rPr>
          <w:b/>
          <w:bCs/>
          <w:sz w:val="21"/>
          <w:szCs w:val="21"/>
        </w:rPr>
      </w:pPr>
      <w:r w:rsidRPr="00D4413B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E7C4704" wp14:editId="10BD4424">
                <wp:simplePos x="0" y="0"/>
                <wp:positionH relativeFrom="margin">
                  <wp:align>left</wp:align>
                </wp:positionH>
                <wp:positionV relativeFrom="paragraph">
                  <wp:posOffset>441408</wp:posOffset>
                </wp:positionV>
                <wp:extent cx="5962650" cy="3486150"/>
                <wp:effectExtent l="0" t="0" r="19050" b="19050"/>
                <wp:wrapSquare wrapText="bothSides"/>
                <wp:docPr id="165059392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348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05CB6" w14:textId="77777777" w:rsidR="0029069D" w:rsidRDefault="0029069D" w:rsidP="0029069D"/>
                          <w:p w14:paraId="33617721" w14:textId="77777777" w:rsidR="0029069D" w:rsidRDefault="0029069D" w:rsidP="002906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C4704" id="_x0000_s1039" type="#_x0000_t202" style="position:absolute;left:0;text-align:left;margin-left:0;margin-top:34.75pt;width:469.5pt;height:274.5pt;z-index:2516848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">
                <v:textbox>
                  <w:txbxContent>
                    <w:p w14:paraId="2D305CB6" w14:textId="77777777" w:rsidR="0029069D" w:rsidRDefault="0029069D" w:rsidP="0029069D"/>
                    <w:p w14:paraId="33617721" w14:textId="77777777" w:rsidR="0029069D" w:rsidRDefault="0029069D" w:rsidP="0029069D"/>
                  </w:txbxContent>
                </v:textbox>
                <w10:wrap type="square" anchorx="margin"/>
              </v:shape>
            </w:pict>
          </mc:Fallback>
        </mc:AlternateContent>
      </w:r>
      <w:r w:rsidRPr="0029069D">
        <w:rPr>
          <w:b/>
          <w:bCs/>
          <w:sz w:val="21"/>
          <w:szCs w:val="21"/>
        </w:rPr>
        <w:t>Hoe kan de samenwerking tussen de gemeente en aannemer (en eventuele onderaannemers) worden verbeterd?</w:t>
      </w:r>
    </w:p>
    <w:p w14:paraId="069FC2F0" w14:textId="77777777" w:rsidR="0029069D" w:rsidRDefault="0029069D" w:rsidP="0029069D">
      <w:pPr>
        <w:pStyle w:val="Lijstalinea"/>
        <w:rPr>
          <w:b/>
          <w:bCs/>
        </w:rPr>
      </w:pPr>
    </w:p>
    <w:p w14:paraId="4B97C034" w14:textId="30551C1C" w:rsidR="0029069D" w:rsidRPr="0029069D" w:rsidRDefault="0029069D" w:rsidP="001C68AC">
      <w:pPr>
        <w:pStyle w:val="Lijstalinea"/>
        <w:numPr>
          <w:ilvl w:val="0"/>
          <w:numId w:val="27"/>
        </w:numPr>
        <w:rPr>
          <w:b/>
          <w:bCs/>
        </w:rPr>
      </w:pPr>
      <w:r w:rsidRPr="00D4413B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0C42CDF" wp14:editId="40FA4259">
                <wp:simplePos x="0" y="0"/>
                <wp:positionH relativeFrom="margin">
                  <wp:align>left</wp:align>
                </wp:positionH>
                <wp:positionV relativeFrom="paragraph">
                  <wp:posOffset>441408</wp:posOffset>
                </wp:positionV>
                <wp:extent cx="5962650" cy="3148330"/>
                <wp:effectExtent l="0" t="0" r="19050" b="13970"/>
                <wp:wrapSquare wrapText="bothSides"/>
                <wp:docPr id="95521879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31487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F4341" w14:textId="77777777" w:rsidR="0029069D" w:rsidRDefault="0029069D" w:rsidP="0029069D"/>
                          <w:p w14:paraId="6793F904" w14:textId="77777777" w:rsidR="0029069D" w:rsidRDefault="0029069D" w:rsidP="002906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2CDF" id="_x0000_s1040" type="#_x0000_t202" style="position:absolute;left:0;text-align:left;margin-left:0;margin-top:34.75pt;width:469.5pt;height:247.9pt;z-index:2516869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">
                <v:textbox>
                  <w:txbxContent>
                    <w:p w14:paraId="5F0F4341" w14:textId="77777777" w:rsidR="0029069D" w:rsidRDefault="0029069D" w:rsidP="0029069D"/>
                    <w:p w14:paraId="6793F904" w14:textId="77777777" w:rsidR="0029069D" w:rsidRDefault="0029069D" w:rsidP="0029069D"/>
                  </w:txbxContent>
                </v:textbox>
                <w10:wrap type="square" anchorx="margin"/>
              </v:shape>
            </w:pict>
          </mc:Fallback>
        </mc:AlternateContent>
      </w:r>
      <w:r w:rsidRPr="0029069D">
        <w:rPr>
          <w:b/>
          <w:bCs/>
        </w:rPr>
        <w:t>Welke specifieke uitdagingen ziet u binnen de uw sector die relevant zijn voor deze opdracht (bijvoorbeeld personeelstekorten, materiaalprijzen of regelgeving)?</w:t>
      </w:r>
    </w:p>
    <w:p w14:paraId="17B5675B" w14:textId="77777777" w:rsidR="0029069D" w:rsidRDefault="0029069D" w:rsidP="0029069D">
      <w:pPr>
        <w:pStyle w:val="Lijstalinea"/>
        <w:rPr>
          <w:b/>
          <w:bCs/>
        </w:rPr>
      </w:pPr>
    </w:p>
    <w:p w14:paraId="254AC715" w14:textId="3EAF773B" w:rsidR="0029069D" w:rsidRDefault="0029069D" w:rsidP="00DB4E7C">
      <w:pPr>
        <w:pStyle w:val="Lijstalinea"/>
        <w:numPr>
          <w:ilvl w:val="0"/>
          <w:numId w:val="27"/>
        </w:numPr>
        <w:rPr>
          <w:b/>
          <w:bCs/>
        </w:rPr>
      </w:pPr>
      <w:r w:rsidRPr="00D4413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BD03A47" wp14:editId="08A6063F">
                <wp:simplePos x="0" y="0"/>
                <wp:positionH relativeFrom="margin">
                  <wp:align>left</wp:align>
                </wp:positionH>
                <wp:positionV relativeFrom="paragraph">
                  <wp:posOffset>656010</wp:posOffset>
                </wp:positionV>
                <wp:extent cx="5962650" cy="3060700"/>
                <wp:effectExtent l="0" t="0" r="19050" b="25400"/>
                <wp:wrapSquare wrapText="bothSides"/>
                <wp:docPr id="5794673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30612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ABC89" w14:textId="77777777" w:rsidR="0029069D" w:rsidRDefault="0029069D" w:rsidP="0029069D"/>
                          <w:p w14:paraId="38FFB075" w14:textId="77777777" w:rsidR="0029069D" w:rsidRDefault="0029069D" w:rsidP="002906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03A47" id="_x0000_s1041" type="#_x0000_t202" style="position:absolute;left:0;text-align:left;margin-left:0;margin-top:51.65pt;width:469.5pt;height:241pt;z-index:2516879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">
                <v:textbox>
                  <w:txbxContent>
                    <w:p w14:paraId="495ABC89" w14:textId="77777777" w:rsidR="0029069D" w:rsidRDefault="0029069D" w:rsidP="0029069D"/>
                    <w:p w14:paraId="38FFB075" w14:textId="77777777" w:rsidR="0029069D" w:rsidRDefault="0029069D" w:rsidP="0029069D"/>
                  </w:txbxContent>
                </v:textbox>
                <w10:wrap type="square" anchorx="margin"/>
              </v:shape>
            </w:pict>
          </mc:Fallback>
        </mc:AlternateContent>
      </w:r>
      <w:r w:rsidRPr="0029069D">
        <w:rPr>
          <w:b/>
          <w:bCs/>
        </w:rPr>
        <w:t>Hoe</w:t>
      </w:r>
      <w:r w:rsidRPr="0029069D">
        <w:t xml:space="preserve"> </w:t>
      </w:r>
      <w:r w:rsidRPr="0029069D">
        <w:rPr>
          <w:b/>
          <w:bCs/>
        </w:rPr>
        <w:t xml:space="preserve">Op welke wijze kan de gemeente de prestaties meten gedurende de looptijd van de raamovereenkomst, bijvoorbeeld door het uitvoeren van periodieke evaluaties of het </w:t>
      </w:r>
      <w:r>
        <w:rPr>
          <w:b/>
          <w:bCs/>
        </w:rPr>
        <w:t>o</w:t>
      </w:r>
      <w:r w:rsidRPr="0029069D">
        <w:rPr>
          <w:b/>
          <w:bCs/>
        </w:rPr>
        <w:t xml:space="preserve">pnemen van </w:t>
      </w:r>
      <w:proofErr w:type="spellStart"/>
      <w:r w:rsidRPr="0029069D">
        <w:rPr>
          <w:b/>
          <w:bCs/>
        </w:rPr>
        <w:t>KPI’s</w:t>
      </w:r>
      <w:proofErr w:type="spellEnd"/>
      <w:r w:rsidRPr="0029069D">
        <w:rPr>
          <w:b/>
          <w:bCs/>
        </w:rPr>
        <w:t xml:space="preserve">? </w:t>
      </w:r>
    </w:p>
    <w:p w14:paraId="7424D088" w14:textId="77777777" w:rsidR="0029069D" w:rsidRPr="0029069D" w:rsidRDefault="0029069D" w:rsidP="0029069D">
      <w:pPr>
        <w:pStyle w:val="Lijstalinea"/>
        <w:rPr>
          <w:b/>
          <w:bCs/>
        </w:rPr>
      </w:pPr>
    </w:p>
    <w:p w14:paraId="765952F2" w14:textId="0B16F920" w:rsidR="0029069D" w:rsidRPr="0029069D" w:rsidRDefault="0029069D" w:rsidP="0029069D">
      <w:pPr>
        <w:pStyle w:val="Lijstalinea"/>
        <w:numPr>
          <w:ilvl w:val="0"/>
          <w:numId w:val="27"/>
        </w:numPr>
        <w:rPr>
          <w:b/>
          <w:bCs/>
        </w:rPr>
      </w:pPr>
      <w:r w:rsidRPr="0029069D">
        <w:rPr>
          <w:b/>
          <w:bCs/>
        </w:rPr>
        <w:lastRenderedPageBreak/>
        <w:t xml:space="preserve">Zijn er nog andere zaken die u de gemeente wilt meegeven in het kader van de </w:t>
      </w:r>
      <w:r>
        <w:rPr>
          <w:b/>
          <w:bCs/>
        </w:rPr>
        <w:t>komende</w:t>
      </w:r>
      <w:r w:rsidRPr="0029069D">
        <w:rPr>
          <w:b/>
          <w:bCs/>
        </w:rPr>
        <w:t xml:space="preserve"> aanbesteding?</w:t>
      </w:r>
    </w:p>
    <w:p w14:paraId="64643A7E" w14:textId="0B5FF9CD" w:rsidR="0029069D" w:rsidRPr="0029069D" w:rsidRDefault="0029069D" w:rsidP="0029069D">
      <w:pPr>
        <w:rPr>
          <w:b/>
          <w:bCs/>
        </w:rPr>
      </w:pPr>
      <w:r w:rsidRPr="00D4413B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BD009EB" wp14:editId="7BFED149">
                <wp:simplePos x="0" y="0"/>
                <wp:positionH relativeFrom="margin">
                  <wp:align>left</wp:align>
                </wp:positionH>
                <wp:positionV relativeFrom="paragraph">
                  <wp:posOffset>297180</wp:posOffset>
                </wp:positionV>
                <wp:extent cx="5962650" cy="3482340"/>
                <wp:effectExtent l="0" t="0" r="19050" b="22860"/>
                <wp:wrapSquare wrapText="bothSides"/>
                <wp:docPr id="96408327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3482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0CB01" w14:textId="77777777" w:rsidR="0029069D" w:rsidRDefault="0029069D" w:rsidP="0029069D"/>
                          <w:p w14:paraId="16C8D7B5" w14:textId="77777777" w:rsidR="0029069D" w:rsidRDefault="0029069D" w:rsidP="002906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009EB" id="_x0000_s1042" type="#_x0000_t202" style="position:absolute;margin-left:0;margin-top:23.4pt;width:469.5pt;height:274.2pt;z-index:251689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">
                <v:textbox>
                  <w:txbxContent>
                    <w:p w14:paraId="5D90CB01" w14:textId="77777777" w:rsidR="0029069D" w:rsidRDefault="0029069D" w:rsidP="0029069D"/>
                    <w:p w14:paraId="16C8D7B5" w14:textId="77777777" w:rsidR="0029069D" w:rsidRDefault="0029069D" w:rsidP="0029069D"/>
                  </w:txbxContent>
                </v:textbox>
                <w10:wrap type="square" anchorx="margin"/>
              </v:shape>
            </w:pict>
          </mc:Fallback>
        </mc:AlternateContent>
      </w:r>
    </w:p>
    <w:p w14:paraId="0795530D" w14:textId="59F3E862" w:rsidR="0029069D" w:rsidRPr="0029069D" w:rsidRDefault="0029069D" w:rsidP="0029069D">
      <w:pPr>
        <w:pStyle w:val="Tekstopmerking"/>
        <w:rPr>
          <w:b/>
          <w:bCs/>
          <w:sz w:val="21"/>
          <w:szCs w:val="21"/>
        </w:rPr>
      </w:pPr>
    </w:p>
    <w:sectPr w:rsidR="0029069D" w:rsidRPr="0029069D" w:rsidSect="000E5DF6">
      <w:headerReference w:type="default" r:id="rId8"/>
      <w:headerReference w:type="first" r:id="rId9"/>
      <w:pgSz w:w="11906" w:h="16838" w:code="9"/>
      <w:pgMar w:top="2665" w:right="1644" w:bottom="1593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5B5A1" w14:textId="77777777" w:rsidR="006A216C" w:rsidRDefault="006A216C">
      <w:pPr>
        <w:spacing w:line="240" w:lineRule="auto"/>
      </w:pPr>
      <w:r>
        <w:separator/>
      </w:r>
    </w:p>
  </w:endnote>
  <w:endnote w:type="continuationSeparator" w:id="0">
    <w:p w14:paraId="373345CA" w14:textId="77777777" w:rsidR="006A216C" w:rsidRDefault="006A21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559F6" w14:textId="77777777" w:rsidR="006A216C" w:rsidRDefault="006A216C">
      <w:pPr>
        <w:spacing w:line="240" w:lineRule="auto"/>
      </w:pPr>
      <w:r>
        <w:separator/>
      </w:r>
    </w:p>
  </w:footnote>
  <w:footnote w:type="continuationSeparator" w:id="0">
    <w:p w14:paraId="0E0CF6C9" w14:textId="77777777" w:rsidR="006A216C" w:rsidRDefault="006A21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42" w:rightFromText="142" w:vertAnchor="page" w:tblpY="625"/>
      <w:tblOverlap w:val="nev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64"/>
      <w:gridCol w:w="2041"/>
    </w:tblGrid>
    <w:tr w:rsidR="00263C8D" w14:paraId="4D8C996C" w14:textId="77777777" w:rsidTr="005240BD">
      <w:tc>
        <w:tcPr>
          <w:tcW w:w="6464" w:type="dxa"/>
        </w:tcPr>
        <w:p w14:paraId="139BF5FC" w14:textId="77777777" w:rsidR="005B757A" w:rsidRPr="00DB48D5" w:rsidRDefault="00A0436B" w:rsidP="005240BD">
          <w:pPr>
            <w:pStyle w:val="AdresRetouradresNaamgemeenteDatumKenmerkPaginaAfzenderentitelVersieendatum"/>
            <w:rPr>
              <w:noProof/>
            </w:rPr>
          </w:pPr>
          <w:r>
            <w:rPr>
              <w:noProof/>
            </w:rPr>
            <w:t>Gemeente Amsterdam</w:t>
          </w:r>
        </w:p>
      </w:tc>
      <w:tc>
        <w:tcPr>
          <w:tcW w:w="2041" w:type="dxa"/>
        </w:tcPr>
        <w:p w14:paraId="6138727A" w14:textId="77777777" w:rsidR="005B757A" w:rsidRPr="00DB48D5" w:rsidRDefault="00A0436B" w:rsidP="005240BD">
          <w:pPr>
            <w:pStyle w:val="AdresRetouradresNaamgemeenteDatumKenmerkPaginaAfzenderentitelVersieendatum"/>
          </w:pPr>
          <w:r>
            <w:rPr>
              <w:noProof/>
            </w:rPr>
            <w:t xml:space="preserve">Pagina </w:t>
          </w:r>
          <w:r w:rsidRPr="00777E5F">
            <w:rPr>
              <w:noProof/>
            </w:rPr>
            <w:fldChar w:fldCharType="begin"/>
          </w:r>
          <w:r w:rsidRPr="00777E5F">
            <w:rPr>
              <w:noProof/>
            </w:rPr>
            <w:instrText>PAGE  \* Arabic  \* MERGEFORMAT</w:instrText>
          </w:r>
          <w:r w:rsidRPr="00777E5F">
            <w:rPr>
              <w:noProof/>
            </w:rPr>
            <w:fldChar w:fldCharType="separate"/>
          </w:r>
          <w:r>
            <w:rPr>
              <w:noProof/>
            </w:rPr>
            <w:t>2</w:t>
          </w:r>
          <w:r w:rsidRPr="00777E5F">
            <w:rPr>
              <w:noProof/>
            </w:rPr>
            <w:fldChar w:fldCharType="end"/>
          </w:r>
          <w:r>
            <w:rPr>
              <w:noProof/>
            </w:rPr>
            <w:t xml:space="preserve"> van </w:t>
          </w:r>
          <w:r w:rsidRPr="00777E5F">
            <w:rPr>
              <w:noProof/>
            </w:rPr>
            <w:fldChar w:fldCharType="begin"/>
          </w:r>
          <w:r w:rsidRPr="00777E5F">
            <w:rPr>
              <w:noProof/>
            </w:rPr>
            <w:instrText>NUMPAGES  \* Arabic  \* MERGEFORMAT</w:instrText>
          </w:r>
          <w:r w:rsidRPr="00777E5F">
            <w:rPr>
              <w:noProof/>
            </w:rPr>
            <w:fldChar w:fldCharType="separate"/>
          </w:r>
          <w:r>
            <w:rPr>
              <w:noProof/>
            </w:rPr>
            <w:t>1</w:t>
          </w:r>
          <w:r w:rsidRPr="00777E5F">
            <w:rPr>
              <w:noProof/>
            </w:rPr>
            <w:fldChar w:fldCharType="end"/>
          </w:r>
        </w:p>
      </w:tc>
    </w:tr>
  </w:tbl>
  <w:p w14:paraId="25E69BAD" w14:textId="6BF3A450" w:rsidR="005B757A" w:rsidRPr="00947631" w:rsidRDefault="00947631">
    <w:pPr>
      <w:rPr>
        <w:sz w:val="17"/>
        <w:szCs w:val="17"/>
      </w:rPr>
    </w:pPr>
    <w:r w:rsidRPr="00947631">
      <w:rPr>
        <w:sz w:val="17"/>
        <w:szCs w:val="17"/>
      </w:rPr>
      <w:t>Antwoordformulier</w:t>
    </w:r>
  </w:p>
  <w:p w14:paraId="268EB5A9" w14:textId="4D8B138C" w:rsidR="00947631" w:rsidRPr="00947631" w:rsidRDefault="00947631">
    <w:pPr>
      <w:rPr>
        <w:sz w:val="17"/>
        <w:szCs w:val="17"/>
      </w:rPr>
    </w:pPr>
    <w:r w:rsidRPr="00947631">
      <w:rPr>
        <w:sz w:val="17"/>
        <w:szCs w:val="17"/>
      </w:rPr>
      <w:t>Marktconsultatie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744A" w14:textId="77777777" w:rsidR="005B757A" w:rsidRDefault="005B757A" w:rsidP="000E5DF6"/>
  <w:tbl>
    <w:tblPr>
      <w:tblStyle w:val="Tabelraster"/>
      <w:tblpPr w:leftFromText="142" w:rightFromText="142" w:vertAnchor="page" w:horzAnchor="page" w:tblpX="710" w:tblpY="455"/>
      <w:tblOverlap w:val="nev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94"/>
    </w:tblGrid>
    <w:tr w:rsidR="00263C8D" w14:paraId="210EFA2A" w14:textId="77777777" w:rsidTr="005240BD">
      <w:trPr>
        <w:cantSplit/>
        <w:trHeight w:val="2510"/>
      </w:trPr>
      <w:tc>
        <w:tcPr>
          <w:tcW w:w="3294" w:type="dxa"/>
        </w:tcPr>
        <w:p w14:paraId="034C237D" w14:textId="77777777" w:rsidR="005B757A" w:rsidRDefault="00870643" w:rsidP="005240BD"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88AAC8A" wp14:editId="6B09FCED">
                <wp:simplePos x="0" y="0"/>
                <wp:positionH relativeFrom="page">
                  <wp:posOffset>-2540</wp:posOffset>
                </wp:positionH>
                <wp:positionV relativeFrom="page">
                  <wp:posOffset>26035</wp:posOffset>
                </wp:positionV>
                <wp:extent cx="2012315" cy="1457325"/>
                <wp:effectExtent l="0" t="0" r="0" b="0"/>
                <wp:wrapNone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231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  <w:p w14:paraId="1AFA1567" w14:textId="77777777" w:rsidR="005B757A" w:rsidRDefault="005B757A" w:rsidP="005240BD"/>
        <w:p w14:paraId="0713E398" w14:textId="77777777" w:rsidR="005B757A" w:rsidRDefault="005B757A" w:rsidP="005240BD"/>
      </w:tc>
    </w:tr>
  </w:tbl>
  <w:p w14:paraId="569FDCB9" w14:textId="77777777" w:rsidR="005B757A" w:rsidRDefault="005B757A" w:rsidP="000E5DF6"/>
  <w:p w14:paraId="4DE37947" w14:textId="77777777" w:rsidR="005B757A" w:rsidRDefault="005B757A" w:rsidP="000E5DF6"/>
  <w:p w14:paraId="2AB06AFE" w14:textId="77777777" w:rsidR="005B757A" w:rsidRDefault="005B757A" w:rsidP="000E5DF6"/>
  <w:p w14:paraId="4D054FB7" w14:textId="77777777" w:rsidR="005B757A" w:rsidRDefault="005B757A" w:rsidP="000E5DF6"/>
  <w:p w14:paraId="5FCFF738" w14:textId="77777777" w:rsidR="005B757A" w:rsidRDefault="005B757A" w:rsidP="000E5DF6"/>
  <w:p w14:paraId="484C1415" w14:textId="77777777" w:rsidR="005B757A" w:rsidRDefault="005B757A" w:rsidP="000E5DF6"/>
  <w:p w14:paraId="29AB4352" w14:textId="77777777" w:rsidR="005B757A" w:rsidRDefault="005B75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2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6E557915"/>
    <w:multiLevelType w:val="hybridMultilevel"/>
    <w:tmpl w:val="32CC0740"/>
    <w:lvl w:ilvl="0" w:tplc="5FC47EFE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7BC0DA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9A5E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082B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D6D9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7608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F0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9846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1AB7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5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756163A0"/>
    <w:multiLevelType w:val="hybridMultilevel"/>
    <w:tmpl w:val="C58AB40C"/>
    <w:lvl w:ilvl="0" w:tplc="A9280408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152810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5215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B296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62D0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E601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B41A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ACC9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6494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F92544"/>
    <w:multiLevelType w:val="hybridMultilevel"/>
    <w:tmpl w:val="C0DC3092"/>
    <w:lvl w:ilvl="0" w:tplc="BF688A7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7852956">
    <w:abstractNumId w:val="0"/>
  </w:num>
  <w:num w:numId="2" w16cid:durableId="498616550">
    <w:abstractNumId w:val="2"/>
  </w:num>
  <w:num w:numId="3" w16cid:durableId="1006206757">
    <w:abstractNumId w:val="6"/>
  </w:num>
  <w:num w:numId="4" w16cid:durableId="173999337">
    <w:abstractNumId w:val="5"/>
  </w:num>
  <w:num w:numId="5" w16cid:durableId="383523502">
    <w:abstractNumId w:val="0"/>
  </w:num>
  <w:num w:numId="6" w16cid:durableId="223104534">
    <w:abstractNumId w:val="1"/>
  </w:num>
  <w:num w:numId="7" w16cid:durableId="1099719428">
    <w:abstractNumId w:val="4"/>
  </w:num>
  <w:num w:numId="8" w16cid:durableId="914894510">
    <w:abstractNumId w:val="3"/>
  </w:num>
  <w:num w:numId="9" w16cid:durableId="1951233709">
    <w:abstractNumId w:val="6"/>
  </w:num>
  <w:num w:numId="10" w16cid:durableId="1539318224">
    <w:abstractNumId w:val="5"/>
  </w:num>
  <w:num w:numId="11" w16cid:durableId="885334707">
    <w:abstractNumId w:val="5"/>
  </w:num>
  <w:num w:numId="12" w16cid:durableId="1261598787">
    <w:abstractNumId w:val="5"/>
  </w:num>
  <w:num w:numId="13" w16cid:durableId="997077278">
    <w:abstractNumId w:val="5"/>
  </w:num>
  <w:num w:numId="14" w16cid:durableId="1160078305">
    <w:abstractNumId w:val="5"/>
  </w:num>
  <w:num w:numId="15" w16cid:durableId="1777863427">
    <w:abstractNumId w:val="5"/>
  </w:num>
  <w:num w:numId="16" w16cid:durableId="1180849529">
    <w:abstractNumId w:val="5"/>
  </w:num>
  <w:num w:numId="17" w16cid:durableId="469057449">
    <w:abstractNumId w:val="5"/>
  </w:num>
  <w:num w:numId="18" w16cid:durableId="2108503806">
    <w:abstractNumId w:val="5"/>
  </w:num>
  <w:num w:numId="19" w16cid:durableId="688531222">
    <w:abstractNumId w:val="3"/>
  </w:num>
  <w:num w:numId="20" w16cid:durableId="487088966">
    <w:abstractNumId w:val="6"/>
  </w:num>
  <w:num w:numId="21" w16cid:durableId="1310330095">
    <w:abstractNumId w:val="0"/>
  </w:num>
  <w:num w:numId="22" w16cid:durableId="498883095">
    <w:abstractNumId w:val="1"/>
  </w:num>
  <w:num w:numId="23" w16cid:durableId="573859656">
    <w:abstractNumId w:val="4"/>
  </w:num>
  <w:num w:numId="24" w16cid:durableId="1054936955">
    <w:abstractNumId w:val="0"/>
  </w:num>
  <w:num w:numId="25" w16cid:durableId="133723685">
    <w:abstractNumId w:val="0"/>
  </w:num>
  <w:num w:numId="26" w16cid:durableId="1574661455">
    <w:abstractNumId w:val="0"/>
  </w:num>
  <w:num w:numId="27" w16cid:durableId="5939000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13B"/>
    <w:rsid w:val="00263C8D"/>
    <w:rsid w:val="0029069D"/>
    <w:rsid w:val="00527A17"/>
    <w:rsid w:val="005B757A"/>
    <w:rsid w:val="006A216C"/>
    <w:rsid w:val="006F606E"/>
    <w:rsid w:val="00760377"/>
    <w:rsid w:val="00870643"/>
    <w:rsid w:val="008B591C"/>
    <w:rsid w:val="00947631"/>
    <w:rsid w:val="00A0436B"/>
    <w:rsid w:val="00AE712B"/>
    <w:rsid w:val="00B82FAE"/>
    <w:rsid w:val="00BF10FF"/>
    <w:rsid w:val="00D4413B"/>
    <w:rsid w:val="00FE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C9EA8"/>
  <w15:docId w15:val="{56CB9729-F965-423B-9968-6F97CDAF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table" w:styleId="Tabelraster">
    <w:name w:val="Table Grid"/>
    <w:basedOn w:val="Standaardtabel"/>
    <w:uiPriority w:val="39"/>
    <w:rsid w:val="000E5DF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87064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870643"/>
  </w:style>
  <w:style w:type="paragraph" w:styleId="Voettekst">
    <w:name w:val="footer"/>
    <w:basedOn w:val="Standaard"/>
    <w:link w:val="VoettekstChar"/>
    <w:unhideWhenUsed/>
    <w:rsid w:val="0087064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870643"/>
  </w:style>
  <w:style w:type="character" w:styleId="Tekstvantijdelijkeaanduiding">
    <w:name w:val="Placeholder Text"/>
    <w:basedOn w:val="Standaardalinea-lettertype"/>
    <w:uiPriority w:val="99"/>
    <w:semiHidden/>
    <w:rsid w:val="00D4413B"/>
    <w:rPr>
      <w:color w:val="808080"/>
    </w:rPr>
  </w:style>
  <w:style w:type="paragraph" w:styleId="Lijstalinea">
    <w:name w:val="List Paragraph"/>
    <w:aliases w:val="Opsomblokjes en substreepjes,Lijst paragraaf,Colofon,Lijst meerdere niveaus,Dot pt,F5 List Paragraph,List Paragraph1,No Spacing1,List Paragraph Char Char Char,Indicator Text,Numbered Para 1,Bullet Points,Párrafo de lista,MAIN CONTENT"/>
    <w:basedOn w:val="Standaard"/>
    <w:link w:val="LijstalineaChar"/>
    <w:uiPriority w:val="34"/>
    <w:qFormat/>
    <w:rsid w:val="00D4413B"/>
    <w:pPr>
      <w:ind w:left="720"/>
      <w:contextualSpacing/>
    </w:pPr>
  </w:style>
  <w:style w:type="character" w:customStyle="1" w:styleId="LijstalineaChar">
    <w:name w:val="Lijstalinea Char"/>
    <w:aliases w:val="Opsomblokjes en substreepjes Char,Lijst paragraaf Char,Colofon Char,Lijst meerdere niveaus Char,Dot pt Char,F5 List Paragraph Char,List Paragraph1 Char,No Spacing1 Char,List Paragraph Char Char Char Char,Indicator Text Char"/>
    <w:basedOn w:val="Standaardalinea-lettertype"/>
    <w:link w:val="Lijstalinea"/>
    <w:uiPriority w:val="34"/>
    <w:locked/>
    <w:rsid w:val="00D4413B"/>
  </w:style>
  <w:style w:type="character" w:styleId="Hyperlink">
    <w:name w:val="Hyperlink"/>
    <w:basedOn w:val="Standaardalinea-lettertype"/>
    <w:unhideWhenUsed/>
    <w:rsid w:val="0094763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47631"/>
    <w:rPr>
      <w:color w:val="605E5C"/>
      <w:shd w:val="clear" w:color="auto" w:fill="E1DFDD"/>
    </w:rPr>
  </w:style>
  <w:style w:type="paragraph" w:styleId="Tekstopmerking">
    <w:name w:val="annotation text"/>
    <w:basedOn w:val="Standaard"/>
    <w:link w:val="TekstopmerkingChar"/>
    <w:unhideWhenUsed/>
    <w:rsid w:val="00B82FA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2FA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9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ad002\OneDrive%20-%20Gemeente%20Amsterdam\Documenten\Sjablonen\Gemeente%20Amsterdam\Informatiebla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A1AAA-BF5F-4D52-9473-66F7BF43D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Informatieblad</Template>
  <TotalTime>2</TotalTime>
  <Pages>11</Pages>
  <Words>413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Raad, Filip de</dc:creator>
  <cp:lastModifiedBy>Raad, Filip de</cp:lastModifiedBy>
  <cp:revision>3</cp:revision>
  <dcterms:created xsi:type="dcterms:W3CDTF">2025-07-15T11:41:00Z</dcterms:created>
  <dcterms:modified xsi:type="dcterms:W3CDTF">2025-07-15T12:03:00Z</dcterms:modified>
</cp:coreProperties>
</file>