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D75C4" w14:textId="42F7EFA0" w:rsidR="00A107CC" w:rsidRPr="00A107CC" w:rsidRDefault="00A107CC" w:rsidP="00457155">
      <w:pPr>
        <w:rPr>
          <w:b/>
          <w:bCs/>
          <w:sz w:val="28"/>
          <w:szCs w:val="24"/>
        </w:rPr>
      </w:pPr>
      <w:r w:rsidRPr="00A107CC">
        <w:rPr>
          <w:b/>
          <w:bCs/>
          <w:sz w:val="28"/>
          <w:szCs w:val="24"/>
        </w:rPr>
        <w:t>Bijlage</w:t>
      </w:r>
      <w:r w:rsidR="003923C0">
        <w:rPr>
          <w:b/>
          <w:bCs/>
          <w:sz w:val="28"/>
          <w:szCs w:val="24"/>
        </w:rPr>
        <w:t xml:space="preserve"> II</w:t>
      </w:r>
      <w:r w:rsidRPr="00A107CC">
        <w:rPr>
          <w:b/>
          <w:bCs/>
          <w:sz w:val="28"/>
          <w:szCs w:val="24"/>
        </w:rPr>
        <w:t xml:space="preserve">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:rsidRPr="00C16C6B" w14:paraId="60BB1ABD" w14:textId="77777777" w:rsidTr="005D23A0">
        <w:tc>
          <w:tcPr>
            <w:tcW w:w="2802" w:type="dxa"/>
          </w:tcPr>
          <w:p w14:paraId="24159E27" w14:textId="77777777" w:rsidR="00FC64C1" w:rsidRPr="00C16C6B" w:rsidRDefault="00FC64C1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C16C6B">
              <w:rPr>
                <w:rFonts w:cs="Arial"/>
                <w:sz w:val="20"/>
              </w:rPr>
              <w:t>Naam bedrijf</w:t>
            </w:r>
          </w:p>
        </w:tc>
        <w:tc>
          <w:tcPr>
            <w:tcW w:w="6976" w:type="dxa"/>
          </w:tcPr>
          <w:p w14:paraId="6C6102F3" w14:textId="77777777" w:rsidR="00FC64C1" w:rsidRPr="00C16C6B" w:rsidRDefault="00FC64C1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FC64C1" w:rsidRPr="00C16C6B" w14:paraId="053BB98A" w14:textId="77777777" w:rsidTr="005D23A0">
        <w:tc>
          <w:tcPr>
            <w:tcW w:w="2802" w:type="dxa"/>
          </w:tcPr>
          <w:p w14:paraId="04FDA53F" w14:textId="1FEB740A" w:rsidR="00FC64C1" w:rsidRPr="00C16C6B" w:rsidRDefault="00FC64C1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C16C6B">
              <w:rPr>
                <w:rFonts w:cs="Arial"/>
                <w:sz w:val="20"/>
              </w:rP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Pr="00C16C6B" w:rsidRDefault="00FC64C1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FC64C1" w:rsidRPr="00C16C6B" w14:paraId="6B813715" w14:textId="77777777" w:rsidTr="005D23A0">
        <w:tc>
          <w:tcPr>
            <w:tcW w:w="2802" w:type="dxa"/>
          </w:tcPr>
          <w:p w14:paraId="5F498659" w14:textId="70F20E43" w:rsidR="00FC64C1" w:rsidRPr="00C16C6B" w:rsidRDefault="00FC64C1" w:rsidP="0073266B">
            <w:pPr>
              <w:rPr>
                <w:rFonts w:cs="Arial"/>
                <w:sz w:val="20"/>
                <w:u w:val="single"/>
              </w:rPr>
            </w:pPr>
            <w:r w:rsidRPr="00C16C6B">
              <w:rPr>
                <w:rFonts w:cs="Arial"/>
                <w:sz w:val="20"/>
              </w:rP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Pr="00C16C6B" w:rsidRDefault="00FC64C1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</w:tbl>
    <w:p w14:paraId="4EEC40C5" w14:textId="77777777" w:rsidR="0022668E" w:rsidRPr="00C16C6B" w:rsidRDefault="0022668E" w:rsidP="00457155">
      <w:pPr>
        <w:rPr>
          <w:rFonts w:cs="Arial"/>
          <w:sz w:val="20"/>
        </w:rPr>
      </w:pPr>
    </w:p>
    <w:p w14:paraId="596A952B" w14:textId="3086C2FD" w:rsidR="00457155" w:rsidRPr="00C16C6B" w:rsidRDefault="00457155" w:rsidP="0022668E">
      <w:pPr>
        <w:jc w:val="center"/>
        <w:rPr>
          <w:rFonts w:cs="Arial"/>
          <w:sz w:val="20"/>
        </w:rPr>
      </w:pPr>
      <w:r w:rsidRPr="00C16C6B">
        <w:rPr>
          <w:rFonts w:cs="Arial"/>
          <w:sz w:val="20"/>
        </w:rPr>
        <w:t xml:space="preserve">Hierna te noemen: </w:t>
      </w:r>
      <w:r w:rsidRPr="00C16C6B">
        <w:rPr>
          <w:rFonts w:cs="Arial"/>
          <w:b/>
          <w:sz w:val="20"/>
        </w:rPr>
        <w:t xml:space="preserve">de </w:t>
      </w:r>
      <w:r w:rsidR="00837A0C" w:rsidRPr="00C16C6B">
        <w:rPr>
          <w:rFonts w:cs="Arial"/>
          <w:b/>
          <w:sz w:val="20"/>
        </w:rPr>
        <w:t>derde</w:t>
      </w:r>
    </w:p>
    <w:p w14:paraId="596A952C" w14:textId="77777777" w:rsidR="00457155" w:rsidRPr="00C16C6B" w:rsidRDefault="00457155" w:rsidP="00457155">
      <w:pPr>
        <w:rPr>
          <w:rFonts w:cs="Arial"/>
          <w:sz w:val="20"/>
        </w:rPr>
      </w:pPr>
    </w:p>
    <w:p w14:paraId="596A952D" w14:textId="77777777" w:rsidR="00457155" w:rsidRPr="00C16C6B" w:rsidRDefault="00457155" w:rsidP="00457155">
      <w:pPr>
        <w:rPr>
          <w:rFonts w:cs="Arial"/>
          <w:sz w:val="20"/>
        </w:rPr>
      </w:pPr>
      <w:r w:rsidRPr="00C16C6B">
        <w:rPr>
          <w:rFonts w:cs="Arial"/>
          <w:sz w:val="20"/>
        </w:rPr>
        <w:t xml:space="preserve">Ondergetekende, </w:t>
      </w:r>
    </w:p>
    <w:p w14:paraId="596A952E" w14:textId="77777777" w:rsidR="00457155" w:rsidRPr="00C16C6B" w:rsidRDefault="00457155" w:rsidP="00457155">
      <w:pPr>
        <w:rPr>
          <w:rFonts w:cs="Arial"/>
          <w:sz w:val="20"/>
        </w:rPr>
      </w:pPr>
    </w:p>
    <w:p w14:paraId="596A952F" w14:textId="77777777" w:rsidR="0093556C" w:rsidRPr="00C16C6B" w:rsidRDefault="0093556C" w:rsidP="00457155">
      <w:pPr>
        <w:rPr>
          <w:rFonts w:cs="Arial"/>
          <w:sz w:val="20"/>
        </w:rPr>
      </w:pPr>
      <w:r w:rsidRPr="00C16C6B">
        <w:rPr>
          <w:rFonts w:cs="Arial"/>
          <w:sz w:val="20"/>
        </w:rPr>
        <w:t>Overwegende,</w:t>
      </w:r>
    </w:p>
    <w:p w14:paraId="596A9531" w14:textId="758E64A1" w:rsidR="00343598" w:rsidRPr="00C16C6B" w:rsidRDefault="00343598" w:rsidP="00343598">
      <w:pPr>
        <w:rPr>
          <w:rFonts w:cs="Arial"/>
          <w:sz w:val="20"/>
        </w:rPr>
      </w:pPr>
      <w:r w:rsidRPr="00C16C6B">
        <w:rPr>
          <w:rFonts w:cs="Arial"/>
          <w:sz w:val="20"/>
        </w:rPr>
        <w:t>-</w:t>
      </w:r>
      <w:r w:rsidRPr="00C16C6B">
        <w:rPr>
          <w:rFonts w:cs="Arial"/>
          <w:sz w:val="20"/>
        </w:rPr>
        <w:tab/>
        <w:t xml:space="preserve">dat </w:t>
      </w:r>
      <w:r w:rsidRPr="00C16C6B">
        <w:rPr>
          <w:rFonts w:cs="Arial"/>
          <w:sz w:val="20"/>
          <w:highlight w:val="yellow"/>
        </w:rPr>
        <w:t>&lt;naam Inschrijver</w:t>
      </w:r>
      <w:r w:rsidRPr="00C16C6B">
        <w:rPr>
          <w:rFonts w:cs="Arial"/>
          <w:sz w:val="20"/>
        </w:rPr>
        <w:t xml:space="preserve">&gt; voornemens is in te schrijven op de aanbesteding </w:t>
      </w:r>
      <w:r w:rsidR="002C5579" w:rsidRPr="00C16C6B">
        <w:rPr>
          <w:rFonts w:cs="Arial"/>
          <w:sz w:val="20"/>
        </w:rPr>
        <w:t xml:space="preserve">AV-middelen </w:t>
      </w:r>
      <w:r w:rsidR="00714DCA" w:rsidRPr="00C16C6B">
        <w:rPr>
          <w:rFonts w:cs="Arial"/>
          <w:sz w:val="20"/>
        </w:rPr>
        <w:t xml:space="preserve">gemeente </w:t>
      </w:r>
      <w:r w:rsidR="002C5579" w:rsidRPr="00C16C6B">
        <w:rPr>
          <w:rFonts w:cs="Arial"/>
          <w:sz w:val="20"/>
        </w:rPr>
        <w:t>Ommen</w:t>
      </w:r>
    </w:p>
    <w:p w14:paraId="596A9532" w14:textId="3CF334E8" w:rsidR="00457155" w:rsidRPr="00C16C6B" w:rsidRDefault="00343598" w:rsidP="00343598">
      <w:pPr>
        <w:ind w:left="720" w:hanging="720"/>
        <w:rPr>
          <w:rFonts w:cs="Arial"/>
          <w:sz w:val="20"/>
        </w:rPr>
      </w:pPr>
      <w:r w:rsidRPr="00C16C6B">
        <w:rPr>
          <w:rFonts w:cs="Arial"/>
          <w:sz w:val="20"/>
        </w:rPr>
        <w:t>-</w:t>
      </w:r>
      <w:r w:rsidRPr="00C16C6B">
        <w:rPr>
          <w:rFonts w:cs="Arial"/>
          <w:sz w:val="20"/>
        </w:rPr>
        <w:tab/>
        <w:t xml:space="preserve">dat Inschrijver zich beroept op de bekwaamheid van de </w:t>
      </w:r>
      <w:r w:rsidR="00837A0C" w:rsidRPr="00C16C6B">
        <w:rPr>
          <w:rFonts w:cs="Arial"/>
          <w:sz w:val="20"/>
        </w:rPr>
        <w:t xml:space="preserve">derde </w:t>
      </w:r>
      <w:r w:rsidRPr="00C16C6B">
        <w:rPr>
          <w:rFonts w:cs="Arial"/>
          <w:sz w:val="20"/>
        </w:rPr>
        <w:t>ten aanzien van de in de het Uniform Europees Aanbestedingsdocument (UEA) vermelde</w:t>
      </w:r>
    </w:p>
    <w:p w14:paraId="596A9533" w14:textId="77777777" w:rsidR="00343598" w:rsidRPr="00C16C6B" w:rsidRDefault="00343598" w:rsidP="00343598">
      <w:pPr>
        <w:rPr>
          <w:rFonts w:cs="Arial"/>
          <w:sz w:val="20"/>
        </w:rPr>
      </w:pPr>
    </w:p>
    <w:p w14:paraId="596A9534" w14:textId="77777777" w:rsidR="00343598" w:rsidRPr="00C16C6B" w:rsidRDefault="00343598" w:rsidP="00343598">
      <w:pPr>
        <w:rPr>
          <w:rFonts w:cs="Arial"/>
          <w:sz w:val="20"/>
        </w:rPr>
      </w:pPr>
      <w:r w:rsidRPr="00C16C6B">
        <w:rPr>
          <w:rFonts w:cs="Arial"/>
          <w:sz w:val="20"/>
        </w:rPr>
        <w:t>verklaart dat:</w:t>
      </w:r>
    </w:p>
    <w:p w14:paraId="596A9535" w14:textId="77777777" w:rsidR="00343598" w:rsidRPr="00C16C6B" w:rsidRDefault="00343598" w:rsidP="00343598">
      <w:pPr>
        <w:rPr>
          <w:rFonts w:cs="Arial"/>
          <w:sz w:val="20"/>
        </w:rPr>
      </w:pPr>
    </w:p>
    <w:p w14:paraId="596A9536" w14:textId="71152E57" w:rsidR="00343598" w:rsidRPr="00C16C6B" w:rsidRDefault="00343598" w:rsidP="00343598">
      <w:pPr>
        <w:ind w:left="720" w:hanging="720"/>
        <w:rPr>
          <w:rFonts w:cs="Arial"/>
          <w:sz w:val="20"/>
        </w:rPr>
      </w:pPr>
      <w:r w:rsidRPr="00C16C6B">
        <w:rPr>
          <w:rFonts w:cs="Arial"/>
          <w:sz w:val="20"/>
        </w:rPr>
        <w:t>-</w:t>
      </w:r>
      <w:r w:rsidRPr="00C16C6B">
        <w:rPr>
          <w:rFonts w:cs="Arial"/>
          <w:sz w:val="20"/>
        </w:rPr>
        <w:tab/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 w:rsidRPr="00C16C6B">
        <w:rPr>
          <w:rFonts w:cs="Arial"/>
          <w:sz w:val="20"/>
        </w:rPr>
        <w:t>derde</w:t>
      </w:r>
      <w:r w:rsidRPr="00C16C6B">
        <w:rPr>
          <w:rFonts w:cs="Arial"/>
          <w:sz w:val="20"/>
        </w:rPr>
        <w:t>.</w:t>
      </w:r>
    </w:p>
    <w:p w14:paraId="596A9537" w14:textId="77777777" w:rsidR="00343598" w:rsidRPr="00C16C6B" w:rsidRDefault="00343598" w:rsidP="00343598">
      <w:pPr>
        <w:rPr>
          <w:rFonts w:cs="Arial"/>
          <w:sz w:val="20"/>
        </w:rPr>
      </w:pPr>
    </w:p>
    <w:p w14:paraId="07076E78" w14:textId="456A72B0" w:rsidR="002070A4" w:rsidRPr="00C16C6B" w:rsidRDefault="002070A4" w:rsidP="002070A4">
      <w:pPr>
        <w:ind w:left="720" w:hanging="720"/>
        <w:rPr>
          <w:rFonts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:rsidRPr="00C16C6B" w14:paraId="172C7210" w14:textId="77777777" w:rsidTr="0073266B">
        <w:tc>
          <w:tcPr>
            <w:tcW w:w="2802" w:type="dxa"/>
          </w:tcPr>
          <w:p w14:paraId="43259496" w14:textId="454248DF" w:rsidR="002070A4" w:rsidRPr="00C16C6B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C16C6B">
              <w:rPr>
                <w:rFonts w:cs="Arial"/>
                <w:sz w:val="20"/>
              </w:rPr>
              <w:t xml:space="preserve">Naam </w:t>
            </w:r>
            <w:r w:rsidR="00837A0C" w:rsidRPr="00C16C6B">
              <w:rPr>
                <w:rFonts w:cs="Arial"/>
                <w:sz w:val="20"/>
              </w:rPr>
              <w:t>derde</w:t>
            </w:r>
          </w:p>
        </w:tc>
        <w:tc>
          <w:tcPr>
            <w:tcW w:w="6976" w:type="dxa"/>
          </w:tcPr>
          <w:p w14:paraId="13C211AA" w14:textId="77777777" w:rsidR="002070A4" w:rsidRPr="00C16C6B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070A4" w:rsidRPr="00C16C6B" w14:paraId="38C97F41" w14:textId="77777777" w:rsidTr="0073266B">
        <w:tc>
          <w:tcPr>
            <w:tcW w:w="2802" w:type="dxa"/>
          </w:tcPr>
          <w:p w14:paraId="1F209858" w14:textId="77777777" w:rsidR="002070A4" w:rsidRPr="00C16C6B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C16C6B">
              <w:rPr>
                <w:rFonts w:cs="Arial"/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Pr="00C16C6B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070A4" w:rsidRPr="00C16C6B" w14:paraId="0D6B493A" w14:textId="77777777" w:rsidTr="0073266B">
        <w:tc>
          <w:tcPr>
            <w:tcW w:w="2802" w:type="dxa"/>
          </w:tcPr>
          <w:p w14:paraId="2523A506" w14:textId="77777777" w:rsidR="002070A4" w:rsidRPr="00C16C6B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C16C6B">
              <w:rPr>
                <w:rFonts w:cs="Arial"/>
                <w:sz w:val="20"/>
              </w:rPr>
              <w:t>Functie</w:t>
            </w:r>
          </w:p>
        </w:tc>
        <w:tc>
          <w:tcPr>
            <w:tcW w:w="6976" w:type="dxa"/>
          </w:tcPr>
          <w:p w14:paraId="637EAACC" w14:textId="77777777" w:rsidR="002070A4" w:rsidRPr="00C16C6B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070A4" w:rsidRPr="00C16C6B" w14:paraId="48F60327" w14:textId="77777777" w:rsidTr="0073266B">
        <w:tc>
          <w:tcPr>
            <w:tcW w:w="2802" w:type="dxa"/>
          </w:tcPr>
          <w:p w14:paraId="67E4E5DF" w14:textId="77777777" w:rsidR="002070A4" w:rsidRPr="00C16C6B" w:rsidRDefault="002070A4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C16C6B">
              <w:rPr>
                <w:rFonts w:cs="Arial"/>
                <w:sz w:val="20"/>
              </w:rPr>
              <w:t>Datum</w:t>
            </w:r>
          </w:p>
        </w:tc>
        <w:tc>
          <w:tcPr>
            <w:tcW w:w="6976" w:type="dxa"/>
          </w:tcPr>
          <w:p w14:paraId="535397DE" w14:textId="77777777" w:rsidR="002070A4" w:rsidRPr="00C16C6B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070A4" w:rsidRPr="00C16C6B" w14:paraId="25B2CF5A" w14:textId="77777777" w:rsidTr="0073266B">
        <w:tc>
          <w:tcPr>
            <w:tcW w:w="2802" w:type="dxa"/>
          </w:tcPr>
          <w:p w14:paraId="20E3D167" w14:textId="77777777" w:rsidR="002070A4" w:rsidRPr="00C16C6B" w:rsidRDefault="002070A4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C16C6B">
              <w:rPr>
                <w:rFonts w:cs="Arial"/>
                <w:sz w:val="20"/>
              </w:rPr>
              <w:t>Handtekening</w:t>
            </w:r>
          </w:p>
          <w:p w14:paraId="5EE514EA" w14:textId="77777777" w:rsidR="002070A4" w:rsidRPr="00C16C6B" w:rsidRDefault="002070A4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</w:p>
        </w:tc>
        <w:tc>
          <w:tcPr>
            <w:tcW w:w="6976" w:type="dxa"/>
          </w:tcPr>
          <w:p w14:paraId="15602D34" w14:textId="77777777" w:rsidR="002070A4" w:rsidRPr="00C16C6B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</w:tbl>
    <w:p w14:paraId="596A9542" w14:textId="3F42F6EB" w:rsidR="00457155" w:rsidRPr="00C16C6B" w:rsidRDefault="00457155" w:rsidP="002070A4">
      <w:pPr>
        <w:ind w:left="720" w:hanging="720"/>
        <w:rPr>
          <w:rFonts w:cs="Arial"/>
          <w:sz w:val="20"/>
        </w:rPr>
      </w:pPr>
    </w:p>
    <w:p w14:paraId="596A9543" w14:textId="77777777" w:rsidR="00343598" w:rsidRPr="00C16C6B" w:rsidRDefault="00343598" w:rsidP="002D3076">
      <w:pPr>
        <w:rPr>
          <w:rFonts w:cs="Arial"/>
          <w:sz w:val="20"/>
        </w:rPr>
      </w:pPr>
    </w:p>
    <w:p w14:paraId="596A9545" w14:textId="1A4ADC50" w:rsidR="002D3076" w:rsidRPr="00C16C6B" w:rsidRDefault="002D3076">
      <w:pPr>
        <w:spacing w:line="240" w:lineRule="auto"/>
        <w:rPr>
          <w:rFonts w:cs="Arial"/>
          <w:sz w:val="20"/>
        </w:rPr>
      </w:pPr>
      <w:r w:rsidRPr="00C16C6B">
        <w:rPr>
          <w:rFonts w:cs="Arial"/>
          <w:sz w:val="20"/>
        </w:rPr>
        <w:br w:type="page"/>
      </w:r>
    </w:p>
    <w:p w14:paraId="44F29C77" w14:textId="77777777" w:rsidR="00343598" w:rsidRPr="00C16C6B" w:rsidRDefault="00343598" w:rsidP="00457155">
      <w:pPr>
        <w:rPr>
          <w:rFonts w:cs="Arial"/>
          <w:sz w:val="20"/>
        </w:rPr>
      </w:pPr>
    </w:p>
    <w:p w14:paraId="596A9546" w14:textId="77777777" w:rsidR="00343598" w:rsidRPr="00C16C6B" w:rsidRDefault="00343598" w:rsidP="00343598">
      <w:pPr>
        <w:spacing w:before="144" w:after="144"/>
        <w:rPr>
          <w:rFonts w:cs="Arial"/>
          <w:sz w:val="20"/>
        </w:rPr>
      </w:pPr>
      <w:r w:rsidRPr="00C16C6B">
        <w:rPr>
          <w:rFonts w:cs="Arial"/>
          <w:sz w:val="20"/>
        </w:rPr>
        <w:t>Mede-ondergetekende (namens de Inschrijver die zich aanmeldt)</w:t>
      </w:r>
    </w:p>
    <w:p w14:paraId="596A9547" w14:textId="1AF25DA5" w:rsidR="00343598" w:rsidRPr="00C16C6B" w:rsidRDefault="00343598" w:rsidP="00343598">
      <w:pPr>
        <w:spacing w:before="144" w:after="144"/>
        <w:rPr>
          <w:rFonts w:cs="Arial"/>
          <w:sz w:val="20"/>
        </w:rPr>
      </w:pPr>
      <w:r w:rsidRPr="00C16C6B">
        <w:rPr>
          <w:rFonts w:cs="Arial"/>
          <w:sz w:val="20"/>
        </w:rPr>
        <w:t xml:space="preserve">Verklaart door </w:t>
      </w:r>
      <w:proofErr w:type="spellStart"/>
      <w:r w:rsidRPr="00C16C6B">
        <w:rPr>
          <w:rFonts w:cs="Arial"/>
          <w:sz w:val="20"/>
        </w:rPr>
        <w:t>mede-ondertekening</w:t>
      </w:r>
      <w:proofErr w:type="spellEnd"/>
      <w:r w:rsidRPr="00C16C6B">
        <w:rPr>
          <w:rFonts w:cs="Arial"/>
          <w:sz w:val="20"/>
        </w:rPr>
        <w:t xml:space="preserve"> van deze verklaring de terbeschikkingstelling van de middelen van de </w:t>
      </w:r>
      <w:r w:rsidR="00837A0C" w:rsidRPr="00C16C6B">
        <w:rPr>
          <w:rFonts w:cs="Arial"/>
          <w:sz w:val="20"/>
        </w:rPr>
        <w:t xml:space="preserve">derde </w:t>
      </w:r>
      <w:r w:rsidRPr="00C16C6B">
        <w:rPr>
          <w:rFonts w:cs="Arial"/>
          <w:sz w:val="20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:rsidRPr="00C16C6B" w14:paraId="15E15640" w14:textId="77777777" w:rsidTr="0073266B">
        <w:tc>
          <w:tcPr>
            <w:tcW w:w="2802" w:type="dxa"/>
          </w:tcPr>
          <w:p w14:paraId="080D4055" w14:textId="625A4D04" w:rsidR="002D3076" w:rsidRPr="00C16C6B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C16C6B">
              <w:rPr>
                <w:rFonts w:cs="Arial"/>
                <w:sz w:val="20"/>
              </w:rPr>
              <w:t xml:space="preserve">Naam </w:t>
            </w:r>
            <w:r w:rsidR="00A63F63" w:rsidRPr="00C16C6B">
              <w:rPr>
                <w:rFonts w:cs="Arial"/>
                <w:sz w:val="20"/>
              </w:rPr>
              <w:t>Inschrijver</w:t>
            </w:r>
          </w:p>
        </w:tc>
        <w:tc>
          <w:tcPr>
            <w:tcW w:w="6976" w:type="dxa"/>
          </w:tcPr>
          <w:p w14:paraId="7F69B8BE" w14:textId="77777777" w:rsidR="002D3076" w:rsidRPr="00C16C6B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D3076" w:rsidRPr="00C16C6B" w14:paraId="2F5CF31A" w14:textId="77777777" w:rsidTr="0073266B">
        <w:tc>
          <w:tcPr>
            <w:tcW w:w="2802" w:type="dxa"/>
          </w:tcPr>
          <w:p w14:paraId="00B6873B" w14:textId="77777777" w:rsidR="002D3076" w:rsidRPr="00C16C6B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C16C6B">
              <w:rPr>
                <w:rFonts w:cs="Arial"/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Pr="00C16C6B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D3076" w:rsidRPr="00C16C6B" w14:paraId="57D2041F" w14:textId="77777777" w:rsidTr="0073266B">
        <w:tc>
          <w:tcPr>
            <w:tcW w:w="2802" w:type="dxa"/>
          </w:tcPr>
          <w:p w14:paraId="1BE6FECB" w14:textId="77777777" w:rsidR="002D3076" w:rsidRPr="00C16C6B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C16C6B">
              <w:rPr>
                <w:rFonts w:cs="Arial"/>
                <w:sz w:val="20"/>
              </w:rPr>
              <w:t>Functie</w:t>
            </w:r>
          </w:p>
        </w:tc>
        <w:tc>
          <w:tcPr>
            <w:tcW w:w="6976" w:type="dxa"/>
          </w:tcPr>
          <w:p w14:paraId="07C97D21" w14:textId="77777777" w:rsidR="002D3076" w:rsidRPr="00C16C6B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D3076" w:rsidRPr="00C16C6B" w14:paraId="61863FF1" w14:textId="77777777" w:rsidTr="0073266B">
        <w:tc>
          <w:tcPr>
            <w:tcW w:w="2802" w:type="dxa"/>
          </w:tcPr>
          <w:p w14:paraId="2EF50EC0" w14:textId="77777777" w:rsidR="002D3076" w:rsidRPr="00C16C6B" w:rsidRDefault="002D3076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C16C6B">
              <w:rPr>
                <w:rFonts w:cs="Arial"/>
                <w:sz w:val="20"/>
              </w:rPr>
              <w:t>Datum</w:t>
            </w:r>
          </w:p>
        </w:tc>
        <w:tc>
          <w:tcPr>
            <w:tcW w:w="6976" w:type="dxa"/>
          </w:tcPr>
          <w:p w14:paraId="0A43AE66" w14:textId="77777777" w:rsidR="002D3076" w:rsidRPr="00C16C6B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D3076" w:rsidRPr="00C16C6B" w14:paraId="34AEDEDB" w14:textId="77777777" w:rsidTr="0073266B">
        <w:tc>
          <w:tcPr>
            <w:tcW w:w="2802" w:type="dxa"/>
          </w:tcPr>
          <w:p w14:paraId="764FE5ED" w14:textId="77777777" w:rsidR="002D3076" w:rsidRPr="00C16C6B" w:rsidRDefault="002D3076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C16C6B">
              <w:rPr>
                <w:rFonts w:cs="Arial"/>
                <w:sz w:val="20"/>
              </w:rPr>
              <w:t>Handtekening</w:t>
            </w:r>
          </w:p>
          <w:p w14:paraId="7234AC15" w14:textId="77777777" w:rsidR="002D3076" w:rsidRPr="00C16C6B" w:rsidRDefault="002D3076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</w:p>
        </w:tc>
        <w:tc>
          <w:tcPr>
            <w:tcW w:w="6976" w:type="dxa"/>
          </w:tcPr>
          <w:p w14:paraId="69BA8C8D" w14:textId="77777777" w:rsidR="002D3076" w:rsidRPr="00C16C6B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</w:tbl>
    <w:p w14:paraId="596A9550" w14:textId="77777777" w:rsidR="00343598" w:rsidRPr="00C16C6B" w:rsidRDefault="00343598" w:rsidP="002D3076">
      <w:pPr>
        <w:rPr>
          <w:rFonts w:cs="Arial"/>
          <w:sz w:val="20"/>
        </w:rPr>
      </w:pPr>
    </w:p>
    <w:sectPr w:rsidR="00343598" w:rsidRPr="00C16C6B" w:rsidSect="001C3C7E">
      <w:footerReference w:type="even" r:id="rId11"/>
      <w:footerReference w:type="default" r:id="rId12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7AEF" w14:textId="77777777" w:rsidR="004106F6" w:rsidRDefault="004106F6">
      <w:r>
        <w:separator/>
      </w:r>
    </w:p>
  </w:endnote>
  <w:endnote w:type="continuationSeparator" w:id="0">
    <w:p w14:paraId="56EBA08A" w14:textId="77777777" w:rsidR="004106F6" w:rsidRDefault="0041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3CBE4" w14:textId="77777777" w:rsidR="004106F6" w:rsidRDefault="004106F6">
      <w:r>
        <w:separator/>
      </w:r>
    </w:p>
  </w:footnote>
  <w:footnote w:type="continuationSeparator" w:id="0">
    <w:p w14:paraId="06B7CE6E" w14:textId="77777777" w:rsidR="004106F6" w:rsidRDefault="00410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7658E"/>
    <w:rsid w:val="00081E8B"/>
    <w:rsid w:val="0008699A"/>
    <w:rsid w:val="00087F8F"/>
    <w:rsid w:val="000B0647"/>
    <w:rsid w:val="000D7F29"/>
    <w:rsid w:val="000F06F3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C3C7E"/>
    <w:rsid w:val="001E2B72"/>
    <w:rsid w:val="001E2D3E"/>
    <w:rsid w:val="001E477E"/>
    <w:rsid w:val="002070A4"/>
    <w:rsid w:val="00225382"/>
    <w:rsid w:val="0022668E"/>
    <w:rsid w:val="002332ED"/>
    <w:rsid w:val="0023628B"/>
    <w:rsid w:val="002644B1"/>
    <w:rsid w:val="00270385"/>
    <w:rsid w:val="00276941"/>
    <w:rsid w:val="00277D24"/>
    <w:rsid w:val="002936E3"/>
    <w:rsid w:val="00294087"/>
    <w:rsid w:val="002960F9"/>
    <w:rsid w:val="002C5579"/>
    <w:rsid w:val="002D1748"/>
    <w:rsid w:val="002D3076"/>
    <w:rsid w:val="002E0806"/>
    <w:rsid w:val="003018AB"/>
    <w:rsid w:val="00317079"/>
    <w:rsid w:val="003369A3"/>
    <w:rsid w:val="00341CD9"/>
    <w:rsid w:val="00343598"/>
    <w:rsid w:val="00352E6E"/>
    <w:rsid w:val="003732BF"/>
    <w:rsid w:val="00375767"/>
    <w:rsid w:val="00382171"/>
    <w:rsid w:val="003923C0"/>
    <w:rsid w:val="003A4A36"/>
    <w:rsid w:val="003E0A90"/>
    <w:rsid w:val="004106F6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211C0"/>
    <w:rsid w:val="00547595"/>
    <w:rsid w:val="005523B9"/>
    <w:rsid w:val="005576FD"/>
    <w:rsid w:val="005769AD"/>
    <w:rsid w:val="0058107C"/>
    <w:rsid w:val="00596C45"/>
    <w:rsid w:val="00597891"/>
    <w:rsid w:val="005B1943"/>
    <w:rsid w:val="005D04E3"/>
    <w:rsid w:val="005D23A0"/>
    <w:rsid w:val="005D30B6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6F6F38"/>
    <w:rsid w:val="0071134D"/>
    <w:rsid w:val="00714DCA"/>
    <w:rsid w:val="007723E8"/>
    <w:rsid w:val="0078174A"/>
    <w:rsid w:val="007825BE"/>
    <w:rsid w:val="007839C9"/>
    <w:rsid w:val="007A2CAA"/>
    <w:rsid w:val="007D03E3"/>
    <w:rsid w:val="007E1660"/>
    <w:rsid w:val="007E320D"/>
    <w:rsid w:val="00815F61"/>
    <w:rsid w:val="008320BC"/>
    <w:rsid w:val="00837A0C"/>
    <w:rsid w:val="00844BEB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2539B"/>
    <w:rsid w:val="0093556C"/>
    <w:rsid w:val="009742A8"/>
    <w:rsid w:val="009A0D2B"/>
    <w:rsid w:val="009B5BA2"/>
    <w:rsid w:val="009C3894"/>
    <w:rsid w:val="009C5116"/>
    <w:rsid w:val="009D5BB5"/>
    <w:rsid w:val="009F1BCA"/>
    <w:rsid w:val="00A107CC"/>
    <w:rsid w:val="00A14729"/>
    <w:rsid w:val="00A15FFA"/>
    <w:rsid w:val="00A20FF7"/>
    <w:rsid w:val="00A21A6C"/>
    <w:rsid w:val="00A254C8"/>
    <w:rsid w:val="00A273BA"/>
    <w:rsid w:val="00A35E8B"/>
    <w:rsid w:val="00A40350"/>
    <w:rsid w:val="00A55EEA"/>
    <w:rsid w:val="00A63F63"/>
    <w:rsid w:val="00A77031"/>
    <w:rsid w:val="00A83D1B"/>
    <w:rsid w:val="00AA38FE"/>
    <w:rsid w:val="00AF1471"/>
    <w:rsid w:val="00AF48F9"/>
    <w:rsid w:val="00B13A1B"/>
    <w:rsid w:val="00B13B6E"/>
    <w:rsid w:val="00B47772"/>
    <w:rsid w:val="00B731E4"/>
    <w:rsid w:val="00B75A83"/>
    <w:rsid w:val="00B77818"/>
    <w:rsid w:val="00B84405"/>
    <w:rsid w:val="00B8655F"/>
    <w:rsid w:val="00B87EC9"/>
    <w:rsid w:val="00B93073"/>
    <w:rsid w:val="00BA51C5"/>
    <w:rsid w:val="00BA66BD"/>
    <w:rsid w:val="00BC2211"/>
    <w:rsid w:val="00BE1D31"/>
    <w:rsid w:val="00BF0858"/>
    <w:rsid w:val="00C10DA1"/>
    <w:rsid w:val="00C16C6B"/>
    <w:rsid w:val="00C42533"/>
    <w:rsid w:val="00C612F9"/>
    <w:rsid w:val="00CA16F1"/>
    <w:rsid w:val="00CC406D"/>
    <w:rsid w:val="00D15699"/>
    <w:rsid w:val="00D17E42"/>
    <w:rsid w:val="00D36EFC"/>
    <w:rsid w:val="00D40560"/>
    <w:rsid w:val="00D411A1"/>
    <w:rsid w:val="00D4268A"/>
    <w:rsid w:val="00D43897"/>
    <w:rsid w:val="00D57B19"/>
    <w:rsid w:val="00DA7EF0"/>
    <w:rsid w:val="00DB14DC"/>
    <w:rsid w:val="00DC210E"/>
    <w:rsid w:val="00DC65BA"/>
    <w:rsid w:val="00DC7A91"/>
    <w:rsid w:val="00E32B40"/>
    <w:rsid w:val="00E34FEF"/>
    <w:rsid w:val="00E50A34"/>
    <w:rsid w:val="00E70C32"/>
    <w:rsid w:val="00EC3AD8"/>
    <w:rsid w:val="00ED6943"/>
    <w:rsid w:val="00F10F4C"/>
    <w:rsid w:val="00F349BD"/>
    <w:rsid w:val="00F46E1D"/>
    <w:rsid w:val="00F55F2E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RCUS45HN67DU-974321440-346247</_dlc_DocId>
    <_dlc_DocIdUrl xmlns="558c601a-c172-4142-980b-33deeaa1e95d">
      <Url>https://sscons.sharepoint.com/sites/ORG-IC/_layouts/15/DocIdRedir.aspx?ID=RCUS45HN67DU-974321440-346247</Url>
      <Description>RCUS45HN67DU-974321440-346247</Description>
    </_dlc_DocIdUrl>
    <Pad xmlns="128ee3f7-829e-4555-9a1a-4c53ac6fd304">
      <Url xsi:nil="true"/>
      <Description xsi:nil="true"/>
    </Pa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9F00E04-AB53-4877-B743-B7DC44FFECF9}"/>
</file>

<file path=customXml/itemProps2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290D9A-27A7-47A4-A1B4-730F3061464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Theo de Heer</cp:lastModifiedBy>
  <cp:revision>11</cp:revision>
  <cp:lastPrinted>1900-12-31T23:00:00Z</cp:lastPrinted>
  <dcterms:created xsi:type="dcterms:W3CDTF">2024-09-13T07:02:00Z</dcterms:created>
  <dcterms:modified xsi:type="dcterms:W3CDTF">2025-07-09T07:06:00Z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f3114e61-6bf9-4cf1-8873-22ffe536ad2a</vt:lpwstr>
  </property>
  <property fmtid="{D5CDD505-2E9C-101B-9397-08002B2CF9AE}" pid="4" name="MediaServiceImageTags">
    <vt:lpwstr/>
  </property>
</Properties>
</file>