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26376D85" w:rsidR="00C24BCF" w:rsidRPr="00426442" w:rsidRDefault="00991926" w:rsidP="00C24BCF">
      <w:pPr>
        <w:pStyle w:val="RapportTitel"/>
        <w:rPr>
          <w:color w:val="auto"/>
          <w:sz w:val="52"/>
          <w:szCs w:val="52"/>
        </w:rPr>
      </w:pPr>
      <w:r w:rsidRPr="00426442">
        <w:rPr>
          <w:color w:val="auto"/>
          <w:sz w:val="52"/>
          <w:szCs w:val="52"/>
        </w:rPr>
        <w:t xml:space="preserve">Bijlage </w:t>
      </w:r>
      <w:r w:rsidR="00DC2C5E" w:rsidRPr="00426442">
        <w:rPr>
          <w:color w:val="auto"/>
          <w:sz w:val="52"/>
          <w:szCs w:val="52"/>
        </w:rPr>
        <w:t>Referen</w:t>
      </w:r>
      <w:r w:rsidR="00426442" w:rsidRPr="00426442">
        <w:rPr>
          <w:color w:val="auto"/>
          <w:sz w:val="52"/>
          <w:szCs w:val="52"/>
        </w:rPr>
        <w:t>t</w:t>
      </w:r>
      <w:r w:rsidR="00DC2C5E" w:rsidRPr="00426442">
        <w:rPr>
          <w:color w:val="auto"/>
          <w:sz w:val="52"/>
          <w:szCs w:val="52"/>
        </w:rPr>
        <w:t>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5458ABE3" w:rsidR="007C6965" w:rsidRDefault="002C3234" w:rsidP="007C6965">
      <w:r>
        <w:t xml:space="preserve">Deze bijlage maakt onderdeel uit van de </w:t>
      </w:r>
      <w:r w:rsidR="53EBF2A6" w:rsidRPr="0D79509D">
        <w:rPr>
          <w:rFonts w:eastAsia="Arial" w:cs="Arial"/>
          <w:color w:val="000000" w:themeColor="text1"/>
        </w:rPr>
        <w:t>van de aanbestedingsstukken voor de aanbesteding</w:t>
      </w:r>
      <w:r w:rsidR="00347F46">
        <w:rPr>
          <w:rFonts w:eastAsia="Arial" w:cs="Arial"/>
          <w:color w:val="000000" w:themeColor="text1"/>
        </w:rPr>
        <w:t xml:space="preserve"> van een Raadsinformatiesysteem, zaaknummer </w:t>
      </w:r>
      <w:r w:rsidR="0059598B">
        <w:rPr>
          <w:rFonts w:eastAsia="Arial" w:cs="Arial"/>
          <w:color w:val="000000" w:themeColor="text1"/>
        </w:rPr>
        <w:t>619640</w:t>
      </w:r>
      <w:r w:rsidR="001A3610">
        <w:rPr>
          <w:rFonts w:eastAsia="Arial" w:cs="Arial"/>
          <w:color w:val="000000" w:themeColor="text1"/>
        </w:rPr>
        <w:t xml:space="preserve">. </w:t>
      </w:r>
      <w:r w:rsidR="007C6965"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="007C6965" w:rsidRPr="31E863E4">
        <w:rPr>
          <w:szCs w:val="20"/>
        </w:rPr>
        <w:t>t referentieformulier. Gebrui</w:t>
      </w:r>
      <w:r w:rsidR="007C6965"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E1D24" w14:textId="77777777" w:rsidR="003A3267" w:rsidRDefault="003A3267" w:rsidP="00C13F97">
      <w:pPr>
        <w:spacing w:line="240" w:lineRule="auto"/>
      </w:pPr>
      <w:r>
        <w:separator/>
      </w:r>
    </w:p>
  </w:endnote>
  <w:endnote w:type="continuationSeparator" w:id="0">
    <w:p w14:paraId="03DC1E14" w14:textId="77777777" w:rsidR="003A3267" w:rsidRDefault="003A3267" w:rsidP="00C13F97">
      <w:pPr>
        <w:spacing w:line="240" w:lineRule="auto"/>
      </w:pPr>
      <w:r>
        <w:continuationSeparator/>
      </w:r>
    </w:p>
  </w:endnote>
  <w:endnote w:type="continuationNotice" w:id="1">
    <w:p w14:paraId="2FAFE94B" w14:textId="77777777" w:rsidR="003A3267" w:rsidRDefault="003A32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1A2DCB2E" w:rsidR="00B03A4C" w:rsidRPr="00BC115D" w:rsidRDefault="0042644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13A7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88A4" w14:textId="77777777" w:rsidR="003A3267" w:rsidRDefault="003A3267" w:rsidP="00C13F97">
      <w:pPr>
        <w:spacing w:line="240" w:lineRule="auto"/>
      </w:pPr>
      <w:r>
        <w:separator/>
      </w:r>
    </w:p>
  </w:footnote>
  <w:footnote w:type="continuationSeparator" w:id="0">
    <w:p w14:paraId="2D003B8B" w14:textId="77777777" w:rsidR="003A3267" w:rsidRDefault="003A3267" w:rsidP="00C13F97">
      <w:pPr>
        <w:spacing w:line="240" w:lineRule="auto"/>
      </w:pPr>
      <w:r>
        <w:continuationSeparator/>
      </w:r>
    </w:p>
  </w:footnote>
  <w:footnote w:type="continuationNotice" w:id="1">
    <w:p w14:paraId="7BD5FEB0" w14:textId="77777777" w:rsidR="003A3267" w:rsidRDefault="003A326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4653"/>
    <w:rsid w:val="0002594E"/>
    <w:rsid w:val="000742B1"/>
    <w:rsid w:val="00085D90"/>
    <w:rsid w:val="0008668C"/>
    <w:rsid w:val="000A6D36"/>
    <w:rsid w:val="000B0456"/>
    <w:rsid w:val="000B0D35"/>
    <w:rsid w:val="000B6ECA"/>
    <w:rsid w:val="000C13A7"/>
    <w:rsid w:val="000E508E"/>
    <w:rsid w:val="000F101C"/>
    <w:rsid w:val="000F3B99"/>
    <w:rsid w:val="000F4A15"/>
    <w:rsid w:val="001203E0"/>
    <w:rsid w:val="0013332D"/>
    <w:rsid w:val="001642CE"/>
    <w:rsid w:val="001A3610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47F46"/>
    <w:rsid w:val="003A3267"/>
    <w:rsid w:val="003B6BBB"/>
    <w:rsid w:val="003C4A5E"/>
    <w:rsid w:val="003D0C03"/>
    <w:rsid w:val="003D10FE"/>
    <w:rsid w:val="003D3852"/>
    <w:rsid w:val="004016EB"/>
    <w:rsid w:val="00426442"/>
    <w:rsid w:val="00447C23"/>
    <w:rsid w:val="00447D85"/>
    <w:rsid w:val="00450B3F"/>
    <w:rsid w:val="004825C3"/>
    <w:rsid w:val="004907D7"/>
    <w:rsid w:val="004B4499"/>
    <w:rsid w:val="004D0CBE"/>
    <w:rsid w:val="004D3865"/>
    <w:rsid w:val="00521523"/>
    <w:rsid w:val="005451C0"/>
    <w:rsid w:val="005821DD"/>
    <w:rsid w:val="0059598B"/>
    <w:rsid w:val="005C2A23"/>
    <w:rsid w:val="005C45E8"/>
    <w:rsid w:val="005C7C8C"/>
    <w:rsid w:val="005D220B"/>
    <w:rsid w:val="005E09B4"/>
    <w:rsid w:val="005E0EF0"/>
    <w:rsid w:val="005F01EA"/>
    <w:rsid w:val="00615815"/>
    <w:rsid w:val="00615C62"/>
    <w:rsid w:val="00630AC3"/>
    <w:rsid w:val="00642085"/>
    <w:rsid w:val="00660073"/>
    <w:rsid w:val="006714FC"/>
    <w:rsid w:val="006B01E8"/>
    <w:rsid w:val="006C1AEA"/>
    <w:rsid w:val="006E1DDF"/>
    <w:rsid w:val="006F77E3"/>
    <w:rsid w:val="007523CD"/>
    <w:rsid w:val="007543D7"/>
    <w:rsid w:val="00754B77"/>
    <w:rsid w:val="00754F36"/>
    <w:rsid w:val="007702A5"/>
    <w:rsid w:val="007C6965"/>
    <w:rsid w:val="008074F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2177C"/>
    <w:rsid w:val="00A369DF"/>
    <w:rsid w:val="00AF2EB9"/>
    <w:rsid w:val="00AF73BB"/>
    <w:rsid w:val="00B039A0"/>
    <w:rsid w:val="00B03A4C"/>
    <w:rsid w:val="00B06280"/>
    <w:rsid w:val="00B236C7"/>
    <w:rsid w:val="00BC115D"/>
    <w:rsid w:val="00BC1350"/>
    <w:rsid w:val="00BC62F4"/>
    <w:rsid w:val="00BD3C06"/>
    <w:rsid w:val="00C06367"/>
    <w:rsid w:val="00C12028"/>
    <w:rsid w:val="00C13F97"/>
    <w:rsid w:val="00C22566"/>
    <w:rsid w:val="00C24BCF"/>
    <w:rsid w:val="00C263D3"/>
    <w:rsid w:val="00C33B54"/>
    <w:rsid w:val="00C36987"/>
    <w:rsid w:val="00C45124"/>
    <w:rsid w:val="00C457CD"/>
    <w:rsid w:val="00C62A36"/>
    <w:rsid w:val="00C8C361"/>
    <w:rsid w:val="00CC0E27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D79509D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09F4228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78EE1AD372D40A4FA5A5B45A931AF" ma:contentTypeVersion="4" ma:contentTypeDescription="Een nieuw document maken." ma:contentTypeScope="" ma:versionID="c773277a230129fad722cc085312e21e">
  <xsd:schema xmlns:xsd="http://www.w3.org/2001/XMLSchema" xmlns:xs="http://www.w3.org/2001/XMLSchema" xmlns:p="http://schemas.microsoft.com/office/2006/metadata/properties" xmlns:ns2="726f8501-8a99-4fb2-8f83-a24521827305" targetNamespace="http://schemas.microsoft.com/office/2006/metadata/properties" ma:root="true" ma:fieldsID="517b3c7e904004c956b90eafc56d95e3" ns2:_="">
    <xsd:import namespace="726f8501-8a99-4fb2-8f83-a24521827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f8501-8a99-4fb2-8f83-a24521827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726f8501-8a99-4fb2-8f83-a245218273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60A157-7CC7-4C73-8C02-D3ABB2B93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f8501-8a99-4fb2-8f83-a24521827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Majella Osse</cp:lastModifiedBy>
  <cp:revision>10</cp:revision>
  <cp:lastPrinted>2017-09-06T08:56:00Z</cp:lastPrinted>
  <dcterms:created xsi:type="dcterms:W3CDTF">2023-06-29T09:46:00Z</dcterms:created>
  <dcterms:modified xsi:type="dcterms:W3CDTF">2025-06-30T13:38:00Z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0x010100F5F78EE1AD372D40A4FA5A5B45A931AF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