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292B7" w14:textId="52308366" w:rsidR="00E23804" w:rsidRPr="006E4580" w:rsidRDefault="009A11F5" w:rsidP="00E23804">
      <w:pPr>
        <w:pStyle w:val="Kop1"/>
        <w:numPr>
          <w:ilvl w:val="0"/>
          <w:numId w:val="0"/>
        </w:numPr>
        <w:rPr>
          <w:rFonts w:ascii="Arial" w:hAnsi="Arial"/>
        </w:rPr>
      </w:pPr>
      <w:bookmarkStart w:id="0" w:name="_Toc55214941"/>
      <w:r w:rsidRPr="00355DA1">
        <w:rPr>
          <w:rFonts w:ascii="Arial" w:hAnsi="Arial"/>
          <w:noProof/>
          <w:sz w:val="20"/>
          <w:lang w:eastAsia="en-GB"/>
        </w:rPr>
        <w:drawing>
          <wp:anchor distT="0" distB="0" distL="114300" distR="114300" simplePos="0" relativeHeight="251659264" behindDoc="1" locked="0" layoutInCell="1" allowOverlap="1" wp14:anchorId="7B490C7E" wp14:editId="14023460">
            <wp:simplePos x="0" y="0"/>
            <wp:positionH relativeFrom="column">
              <wp:posOffset>4794250</wp:posOffset>
            </wp:positionH>
            <wp:positionV relativeFrom="paragraph">
              <wp:posOffset>-812800</wp:posOffset>
            </wp:positionV>
            <wp:extent cx="1481455" cy="542290"/>
            <wp:effectExtent l="0" t="0" r="4445" b="0"/>
            <wp:wrapNone/>
            <wp:docPr id="598596496" name="Afbeelding 598596496" descr="Afbeelding met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96496" name="Afbeelding 598596496" descr="Afbeelding met Graphics, grafische vormgeving&#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1455" cy="542290"/>
                    </a:xfrm>
                    <a:prstGeom prst="rect">
                      <a:avLst/>
                    </a:prstGeom>
                    <a:noFill/>
                  </pic:spPr>
                </pic:pic>
              </a:graphicData>
            </a:graphic>
            <wp14:sizeRelH relativeFrom="page">
              <wp14:pctWidth>0</wp14:pctWidth>
            </wp14:sizeRelH>
            <wp14:sizeRelV relativeFrom="page">
              <wp14:pctHeight>0</wp14:pctHeight>
            </wp14:sizeRelV>
          </wp:anchor>
        </w:drawing>
      </w:r>
      <w:r w:rsidR="00E23804" w:rsidRPr="006E4580">
        <w:rPr>
          <w:rFonts w:ascii="Arial" w:hAnsi="Arial"/>
        </w:rPr>
        <w:t xml:space="preserve">Bijlage </w:t>
      </w:r>
      <w:r w:rsidR="006E4580" w:rsidRPr="006E4580">
        <w:rPr>
          <w:rFonts w:ascii="Arial" w:hAnsi="Arial"/>
        </w:rPr>
        <w:t>3</w:t>
      </w:r>
      <w:r w:rsidR="00E23804" w:rsidRPr="006E4580">
        <w:rPr>
          <w:rFonts w:ascii="Arial" w:hAnsi="Arial"/>
        </w:rPr>
        <w:t xml:space="preserve"> –</w:t>
      </w:r>
      <w:r w:rsidR="006E4580" w:rsidRPr="006E4580">
        <w:rPr>
          <w:rFonts w:ascii="Arial" w:hAnsi="Arial"/>
        </w:rPr>
        <w:t>V</w:t>
      </w:r>
      <w:r w:rsidR="00E23804" w:rsidRPr="006E4580">
        <w:rPr>
          <w:rFonts w:ascii="Arial" w:hAnsi="Arial"/>
        </w:rPr>
        <w:t>erklaring beschikbaarheid onderaannemer</w:t>
      </w:r>
      <w:bookmarkEnd w:id="0"/>
    </w:p>
    <w:p w14:paraId="72535D81" w14:textId="77777777" w:rsidR="00E23804" w:rsidRPr="006E4580" w:rsidRDefault="00E23804" w:rsidP="00E23804">
      <w:pPr>
        <w:rPr>
          <w:rFonts w:ascii="Arial" w:hAnsi="Arial" w:cs="Arial"/>
        </w:rPr>
      </w:pPr>
      <w:r w:rsidRPr="006E4580">
        <w:rPr>
          <w:rFonts w:ascii="Arial" w:hAnsi="Arial" w:cs="Arial"/>
        </w:rPr>
        <w:t xml:space="preserve">Model verklaring beschikbaarheid bekwaamheden onderaannemer. </w:t>
      </w:r>
    </w:p>
    <w:p w14:paraId="033714B4" w14:textId="77777777" w:rsidR="00E23804" w:rsidRPr="006E4580" w:rsidRDefault="00E23804" w:rsidP="00E23804">
      <w:pPr>
        <w:rPr>
          <w:rFonts w:ascii="Arial" w:hAnsi="Arial" w:cs="Arial"/>
        </w:rPr>
      </w:pPr>
    </w:p>
    <w:p w14:paraId="7321F429" w14:textId="77777777" w:rsidR="00E23804" w:rsidRPr="006E4580" w:rsidRDefault="00E23804" w:rsidP="00E23804">
      <w:pPr>
        <w:rPr>
          <w:rFonts w:ascii="Arial" w:hAnsi="Arial" w:cs="Arial"/>
        </w:rPr>
      </w:pPr>
      <w:r w:rsidRPr="006E4580">
        <w:rPr>
          <w:rFonts w:ascii="Arial" w:hAnsi="Arial" w:cs="Arial"/>
        </w:rPr>
        <w:t xml:space="preserve">Gegevens onderaannemer: </w:t>
      </w:r>
      <w:r w:rsidRPr="006E4580">
        <w:rPr>
          <w:rFonts w:ascii="Arial" w:hAnsi="Arial" w:cs="Arial"/>
          <w:i/>
          <w:highlight w:val="lightGray"/>
        </w:rPr>
        <w:t>&lt;statutaire naam&gt;</w:t>
      </w:r>
    </w:p>
    <w:p w14:paraId="78A0C0A1" w14:textId="77777777" w:rsidR="00E23804" w:rsidRPr="006E4580" w:rsidRDefault="00E23804" w:rsidP="00E23804">
      <w:pPr>
        <w:rPr>
          <w:rFonts w:ascii="Arial" w:hAnsi="Arial" w:cs="Arial"/>
        </w:rPr>
      </w:pPr>
    </w:p>
    <w:p w14:paraId="4A0ADB72" w14:textId="77777777" w:rsidR="00E23804" w:rsidRPr="006E4580" w:rsidRDefault="00E23804" w:rsidP="00E23804">
      <w:pPr>
        <w:rPr>
          <w:rFonts w:ascii="Arial" w:hAnsi="Arial" w:cs="Arial"/>
        </w:rPr>
      </w:pPr>
      <w:r w:rsidRPr="006E4580">
        <w:rPr>
          <w:rFonts w:ascii="Arial" w:hAnsi="Arial" w:cs="Arial"/>
        </w:rPr>
        <w:t>Gevestigd te:</w:t>
      </w:r>
    </w:p>
    <w:p w14:paraId="1D91811A" w14:textId="77777777" w:rsidR="00E23804" w:rsidRPr="006E4580" w:rsidRDefault="00E23804" w:rsidP="00E23804">
      <w:pPr>
        <w:rPr>
          <w:rFonts w:ascii="Arial" w:hAnsi="Arial" w:cs="Arial"/>
        </w:rPr>
      </w:pPr>
    </w:p>
    <w:p w14:paraId="7212905E" w14:textId="77777777" w:rsidR="00E23804" w:rsidRPr="006E4580" w:rsidRDefault="00E23804" w:rsidP="00E23804">
      <w:pPr>
        <w:rPr>
          <w:rFonts w:ascii="Arial" w:hAnsi="Arial" w:cs="Arial"/>
        </w:rPr>
      </w:pPr>
      <w:r w:rsidRPr="006E4580">
        <w:rPr>
          <w:rFonts w:ascii="Arial" w:hAnsi="Arial" w:cs="Arial"/>
        </w:rPr>
        <w:t>Naam:</w:t>
      </w:r>
    </w:p>
    <w:p w14:paraId="4D3962C1" w14:textId="77777777" w:rsidR="00E23804" w:rsidRPr="006E4580" w:rsidRDefault="00E23804" w:rsidP="00E23804">
      <w:pPr>
        <w:rPr>
          <w:rFonts w:ascii="Arial" w:hAnsi="Arial" w:cs="Arial"/>
        </w:rPr>
      </w:pPr>
    </w:p>
    <w:p w14:paraId="2D8E62A7" w14:textId="77777777" w:rsidR="00E23804" w:rsidRPr="006E4580" w:rsidRDefault="00E23804" w:rsidP="00E23804">
      <w:pPr>
        <w:rPr>
          <w:rFonts w:ascii="Arial" w:hAnsi="Arial" w:cs="Arial"/>
        </w:rPr>
      </w:pPr>
      <w:r w:rsidRPr="006E4580">
        <w:rPr>
          <w:rFonts w:ascii="Arial" w:hAnsi="Arial" w:cs="Arial"/>
        </w:rPr>
        <w:t>Rechtsvorm:</w:t>
      </w:r>
    </w:p>
    <w:p w14:paraId="4A6B60A8" w14:textId="77777777" w:rsidR="00E23804" w:rsidRPr="006E4580" w:rsidRDefault="00E23804" w:rsidP="00E23804">
      <w:pPr>
        <w:rPr>
          <w:rFonts w:ascii="Arial" w:hAnsi="Arial" w:cs="Arial"/>
        </w:rPr>
      </w:pPr>
    </w:p>
    <w:p w14:paraId="1467EB85" w14:textId="77777777" w:rsidR="00E23804" w:rsidRPr="006E4580" w:rsidRDefault="00E23804" w:rsidP="00E23804">
      <w:pPr>
        <w:rPr>
          <w:rFonts w:ascii="Arial" w:hAnsi="Arial" w:cs="Arial"/>
        </w:rPr>
      </w:pPr>
      <w:r w:rsidRPr="006E4580">
        <w:rPr>
          <w:rFonts w:ascii="Arial" w:hAnsi="Arial" w:cs="Arial"/>
        </w:rPr>
        <w:t>Adresgegevens:</w:t>
      </w:r>
    </w:p>
    <w:p w14:paraId="71C302AA" w14:textId="77777777" w:rsidR="00E23804" w:rsidRPr="006E4580" w:rsidRDefault="00E23804" w:rsidP="00E23804">
      <w:pPr>
        <w:rPr>
          <w:rFonts w:ascii="Arial" w:hAnsi="Arial" w:cs="Arial"/>
        </w:rPr>
      </w:pPr>
    </w:p>
    <w:p w14:paraId="614A1A2F" w14:textId="77777777" w:rsidR="00E23804" w:rsidRPr="006E4580" w:rsidRDefault="00E23804" w:rsidP="00E23804">
      <w:pPr>
        <w:rPr>
          <w:rFonts w:ascii="Arial" w:hAnsi="Arial" w:cs="Arial"/>
        </w:rPr>
      </w:pPr>
      <w:r w:rsidRPr="006E4580">
        <w:rPr>
          <w:rFonts w:ascii="Arial" w:hAnsi="Arial" w:cs="Arial"/>
        </w:rPr>
        <w:t>E-mail:</w:t>
      </w:r>
    </w:p>
    <w:p w14:paraId="72DB6299" w14:textId="77777777" w:rsidR="00E23804" w:rsidRPr="006E4580" w:rsidRDefault="00E23804" w:rsidP="00E23804">
      <w:pPr>
        <w:rPr>
          <w:rFonts w:ascii="Arial" w:hAnsi="Arial" w:cs="Arial"/>
        </w:rPr>
      </w:pPr>
    </w:p>
    <w:p w14:paraId="65628C81" w14:textId="77777777" w:rsidR="00E23804" w:rsidRPr="006E4580" w:rsidRDefault="00E23804" w:rsidP="00E23804">
      <w:pPr>
        <w:rPr>
          <w:rFonts w:ascii="Arial" w:hAnsi="Arial" w:cs="Arial"/>
        </w:rPr>
      </w:pPr>
      <w:r w:rsidRPr="006E4580">
        <w:rPr>
          <w:rFonts w:ascii="Arial" w:hAnsi="Arial" w:cs="Arial"/>
        </w:rPr>
        <w:t>Fax:</w:t>
      </w:r>
    </w:p>
    <w:p w14:paraId="10B513B2" w14:textId="77777777" w:rsidR="00E23804" w:rsidRPr="006E4580" w:rsidRDefault="00E23804" w:rsidP="00E23804">
      <w:pPr>
        <w:rPr>
          <w:rFonts w:ascii="Arial" w:hAnsi="Arial" w:cs="Arial"/>
        </w:rPr>
      </w:pPr>
    </w:p>
    <w:p w14:paraId="0DC15D8C" w14:textId="77777777" w:rsidR="00E23804" w:rsidRPr="006E4580" w:rsidRDefault="00E23804" w:rsidP="00E23804">
      <w:pPr>
        <w:rPr>
          <w:rFonts w:ascii="Arial" w:hAnsi="Arial" w:cs="Arial"/>
        </w:rPr>
      </w:pPr>
      <w:r w:rsidRPr="006E4580">
        <w:rPr>
          <w:rFonts w:ascii="Arial" w:hAnsi="Arial" w:cs="Arial"/>
        </w:rPr>
        <w:t>Telefoon:</w:t>
      </w:r>
    </w:p>
    <w:p w14:paraId="4E2E7B15" w14:textId="77777777" w:rsidR="00E23804" w:rsidRPr="006E4580" w:rsidRDefault="00E23804" w:rsidP="00E23804">
      <w:pPr>
        <w:rPr>
          <w:rFonts w:ascii="Arial" w:hAnsi="Arial" w:cs="Arial"/>
        </w:rPr>
      </w:pPr>
    </w:p>
    <w:p w14:paraId="6834A972" w14:textId="77777777" w:rsidR="00E23804" w:rsidRPr="006E4580" w:rsidRDefault="00E23804" w:rsidP="00E23804">
      <w:pPr>
        <w:rPr>
          <w:rFonts w:ascii="Arial" w:hAnsi="Arial" w:cs="Arial"/>
        </w:rPr>
      </w:pPr>
      <w:r w:rsidRPr="006E4580">
        <w:rPr>
          <w:rFonts w:ascii="Arial" w:hAnsi="Arial" w:cs="Arial"/>
          <w:highlight w:val="lightGray"/>
        </w:rPr>
        <w:t>[</w:t>
      </w:r>
      <w:r w:rsidRPr="006E4580">
        <w:rPr>
          <w:rFonts w:ascii="Arial" w:hAnsi="Arial" w:cs="Arial"/>
          <w:i/>
          <w:highlight w:val="lightGray"/>
        </w:rPr>
        <w:t>naam onderaannemer</w:t>
      </w:r>
      <w:r w:rsidRPr="006E4580">
        <w:rPr>
          <w:rFonts w:ascii="Arial" w:hAnsi="Arial" w:cs="Arial"/>
          <w:highlight w:val="lightGray"/>
        </w:rPr>
        <w:t>]</w:t>
      </w:r>
      <w:r w:rsidRPr="006E4580">
        <w:rPr>
          <w:rFonts w:ascii="Arial" w:hAnsi="Arial" w:cs="Arial"/>
        </w:rPr>
        <w:t xml:space="preserve"> verklaart:</w:t>
      </w:r>
    </w:p>
    <w:p w14:paraId="47556BEE" w14:textId="77777777" w:rsidR="00E23804" w:rsidRPr="006E4580" w:rsidRDefault="00E23804" w:rsidP="00E23804">
      <w:pPr>
        <w:rPr>
          <w:rFonts w:ascii="Arial" w:hAnsi="Arial" w:cs="Arial"/>
        </w:rPr>
      </w:pPr>
    </w:p>
    <w:p w14:paraId="331A6A6B" w14:textId="77777777" w:rsidR="00E23804" w:rsidRPr="006E4580" w:rsidRDefault="00E23804" w:rsidP="00E23804">
      <w:pPr>
        <w:pStyle w:val="OpsommingCijfers"/>
        <w:numPr>
          <w:ilvl w:val="0"/>
          <w:numId w:val="30"/>
        </w:numPr>
        <w:rPr>
          <w:rFonts w:ascii="Arial" w:hAnsi="Arial" w:cs="Arial"/>
        </w:rPr>
      </w:pPr>
      <w:r w:rsidRPr="006E4580">
        <w:rPr>
          <w:rFonts w:ascii="Arial" w:hAnsi="Arial" w:cs="Arial"/>
        </w:rPr>
        <w:t>dat zij heeft kennisgenomen van de selectieleidraad voor deze aanbestedingsprocedure en onvoorwaardelijk met de daarin neergelegde procedure instemt;</w:t>
      </w:r>
    </w:p>
    <w:p w14:paraId="1771665D" w14:textId="77777777" w:rsidR="00E23804" w:rsidRPr="006E4580" w:rsidRDefault="00E23804" w:rsidP="00E23804">
      <w:pPr>
        <w:pStyle w:val="OpsommingCijfers"/>
        <w:numPr>
          <w:ilvl w:val="0"/>
          <w:numId w:val="30"/>
        </w:numPr>
        <w:rPr>
          <w:rFonts w:ascii="Arial" w:hAnsi="Arial" w:cs="Arial"/>
        </w:rPr>
      </w:pPr>
      <w:r w:rsidRPr="006E4580">
        <w:rPr>
          <w:rFonts w:ascii="Arial" w:hAnsi="Arial" w:cs="Arial"/>
        </w:rPr>
        <w:t xml:space="preserve">dat alle informatie die zij in het kader van deze aanbestedingsprocedure, direct of indirect, aan de aanbesteder heeft verstrekt en zal verstrekken juist is en dat zij zich ervan bewust is dat eventueel door aanbesteder gesignaleerde onjuistheden daarin aanleiding kunnen geven de inschrijver uit te sluiten van verdere deelneming aan deze aanbestedingsprocedure; </w:t>
      </w:r>
    </w:p>
    <w:p w14:paraId="7470A8F1" w14:textId="77777777" w:rsidR="00E23804" w:rsidRPr="006E4580" w:rsidRDefault="00E23804" w:rsidP="00E23804">
      <w:pPr>
        <w:pStyle w:val="OpsommingCijfers"/>
        <w:numPr>
          <w:ilvl w:val="0"/>
          <w:numId w:val="30"/>
        </w:numPr>
        <w:rPr>
          <w:rFonts w:ascii="Arial" w:hAnsi="Arial" w:cs="Arial"/>
        </w:rPr>
      </w:pPr>
      <w:r w:rsidRPr="006E4580">
        <w:rPr>
          <w:rFonts w:ascii="Arial" w:hAnsi="Arial" w:cs="Arial"/>
        </w:rPr>
        <w:t xml:space="preserve">dat </w:t>
      </w:r>
      <w:r w:rsidRPr="006E4580">
        <w:rPr>
          <w:rFonts w:ascii="Arial" w:hAnsi="Arial" w:cs="Arial"/>
          <w:highlight w:val="lightGray"/>
        </w:rPr>
        <w:t xml:space="preserve"> [</w:t>
      </w:r>
      <w:r w:rsidRPr="006E4580">
        <w:rPr>
          <w:rFonts w:ascii="Arial" w:hAnsi="Arial" w:cs="Arial"/>
          <w:i/>
          <w:highlight w:val="lightGray"/>
        </w:rPr>
        <w:t>naam inschrijver</w:t>
      </w:r>
      <w:r w:rsidRPr="006E4580">
        <w:rPr>
          <w:rFonts w:ascii="Arial" w:hAnsi="Arial" w:cs="Arial"/>
          <w:highlight w:val="lightGray"/>
        </w:rPr>
        <w:t xml:space="preserve">] </w:t>
      </w:r>
      <w:r w:rsidRPr="006E4580">
        <w:rPr>
          <w:rFonts w:ascii="Arial" w:hAnsi="Arial" w:cs="Arial"/>
        </w:rPr>
        <w:t xml:space="preserve">indien het werk aan </w:t>
      </w:r>
      <w:r w:rsidRPr="006E4580">
        <w:rPr>
          <w:rFonts w:ascii="Arial" w:hAnsi="Arial" w:cs="Arial"/>
          <w:highlight w:val="lightGray"/>
        </w:rPr>
        <w:t>[</w:t>
      </w:r>
      <w:r w:rsidRPr="006E4580">
        <w:rPr>
          <w:rFonts w:ascii="Arial" w:hAnsi="Arial" w:cs="Arial"/>
          <w:i/>
          <w:highlight w:val="lightGray"/>
        </w:rPr>
        <w:t>naam inschrijver</w:t>
      </w:r>
      <w:r w:rsidRPr="006E4580">
        <w:rPr>
          <w:rFonts w:ascii="Arial" w:hAnsi="Arial" w:cs="Arial"/>
          <w:highlight w:val="lightGray"/>
        </w:rPr>
        <w:t>]</w:t>
      </w:r>
      <w:r w:rsidRPr="006E4580">
        <w:rPr>
          <w:rFonts w:ascii="Arial" w:hAnsi="Arial" w:cs="Arial"/>
        </w:rPr>
        <w:t xml:space="preserve"> zal worden gegund, voor de uitvoering van het werk zal kunnen beschikken over de kennis, ervaring en middelen die de ondergetekende ter beschikking stelt.</w:t>
      </w:r>
    </w:p>
    <w:p w14:paraId="210E175E" w14:textId="77777777" w:rsidR="00E23804" w:rsidRPr="006E4580" w:rsidRDefault="00E23804" w:rsidP="00E23804">
      <w:pPr>
        <w:rPr>
          <w:rFonts w:ascii="Arial" w:hAnsi="Arial" w:cs="Arial"/>
        </w:rPr>
      </w:pPr>
    </w:p>
    <w:p w14:paraId="34A347B1" w14:textId="77777777" w:rsidR="00E23804" w:rsidRPr="006E4580" w:rsidRDefault="00E23804" w:rsidP="00E23804">
      <w:pPr>
        <w:rPr>
          <w:rFonts w:ascii="Arial" w:hAnsi="Arial" w:cs="Arial"/>
        </w:rPr>
      </w:pPr>
      <w:r w:rsidRPr="006E4580">
        <w:rPr>
          <w:rFonts w:ascii="Arial" w:hAnsi="Arial" w:cs="Arial"/>
        </w:rPr>
        <w:t>Aldus getekend te [</w:t>
      </w:r>
      <w:r w:rsidRPr="006E4580">
        <w:rPr>
          <w:rFonts w:ascii="Arial" w:hAnsi="Arial" w:cs="Arial"/>
          <w:i/>
          <w:highlight w:val="lightGray"/>
        </w:rPr>
        <w:t>plaats</w:t>
      </w:r>
      <w:r w:rsidRPr="006E4580">
        <w:rPr>
          <w:rFonts w:ascii="Arial" w:hAnsi="Arial" w:cs="Arial"/>
        </w:rPr>
        <w:t>], [</w:t>
      </w:r>
      <w:r w:rsidRPr="006E4580">
        <w:rPr>
          <w:rFonts w:ascii="Arial" w:hAnsi="Arial" w:cs="Arial"/>
          <w:i/>
          <w:highlight w:val="lightGray"/>
        </w:rPr>
        <w:t>datum</w:t>
      </w:r>
      <w:r w:rsidRPr="006E4580">
        <w:rPr>
          <w:rFonts w:ascii="Arial" w:hAnsi="Arial" w:cs="Arial"/>
        </w:rPr>
        <w:t>]</w:t>
      </w:r>
    </w:p>
    <w:p w14:paraId="77022345" w14:textId="77777777" w:rsidR="00E23804" w:rsidRPr="006E4580" w:rsidRDefault="00E23804" w:rsidP="00E23804">
      <w:pPr>
        <w:rPr>
          <w:rFonts w:ascii="Arial" w:hAnsi="Arial" w:cs="Arial"/>
        </w:rPr>
      </w:pPr>
    </w:p>
    <w:p w14:paraId="28100355" w14:textId="77777777" w:rsidR="00E23804" w:rsidRPr="006E4580" w:rsidRDefault="00E23804" w:rsidP="00E23804">
      <w:pPr>
        <w:rPr>
          <w:rFonts w:ascii="Arial" w:hAnsi="Arial" w:cs="Arial"/>
        </w:rPr>
      </w:pPr>
      <w:r w:rsidRPr="006E4580">
        <w:rPr>
          <w:rFonts w:ascii="Arial" w:hAnsi="Arial" w:cs="Arial"/>
        </w:rPr>
        <w:t>[</w:t>
      </w:r>
      <w:r w:rsidRPr="006E4580">
        <w:rPr>
          <w:rFonts w:ascii="Arial" w:hAnsi="Arial" w:cs="Arial"/>
          <w:i/>
          <w:highlight w:val="lightGray"/>
        </w:rPr>
        <w:t>Onderaannemer</w:t>
      </w:r>
      <w:r w:rsidRPr="006E4580">
        <w:rPr>
          <w:rFonts w:ascii="Arial" w:hAnsi="Arial" w:cs="Arial"/>
        </w:rPr>
        <w:t>],</w:t>
      </w:r>
    </w:p>
    <w:p w14:paraId="095C91B3" w14:textId="77777777" w:rsidR="00E23804" w:rsidRPr="006E4580" w:rsidRDefault="00E23804" w:rsidP="00E23804">
      <w:pPr>
        <w:rPr>
          <w:rFonts w:ascii="Arial" w:hAnsi="Arial" w:cs="Arial"/>
        </w:rPr>
      </w:pPr>
    </w:p>
    <w:p w14:paraId="3F4E2DE2" w14:textId="77777777" w:rsidR="00E23804" w:rsidRPr="006E4580" w:rsidRDefault="00E23804" w:rsidP="00E23804">
      <w:pPr>
        <w:rPr>
          <w:rFonts w:ascii="Arial" w:hAnsi="Arial" w:cs="Arial"/>
        </w:rPr>
      </w:pPr>
      <w:r w:rsidRPr="006E4580">
        <w:rPr>
          <w:rFonts w:ascii="Arial" w:hAnsi="Arial" w:cs="Arial"/>
        </w:rPr>
        <w:t>[</w:t>
      </w:r>
      <w:r w:rsidRPr="006E4580">
        <w:rPr>
          <w:rFonts w:ascii="Arial" w:hAnsi="Arial" w:cs="Arial"/>
          <w:i/>
          <w:highlight w:val="lightGray"/>
        </w:rPr>
        <w:t>naam vertegenwoordigingsbevoegd natuurlijk persoon</w:t>
      </w:r>
      <w:r w:rsidRPr="006E4580">
        <w:rPr>
          <w:rFonts w:ascii="Arial" w:hAnsi="Arial" w:cs="Arial"/>
        </w:rPr>
        <w:t>]</w:t>
      </w:r>
    </w:p>
    <w:p w14:paraId="3543173C" w14:textId="77777777" w:rsidR="00E23804" w:rsidRPr="006E4580" w:rsidRDefault="00E23804" w:rsidP="00E23804">
      <w:pPr>
        <w:rPr>
          <w:rFonts w:ascii="Arial" w:hAnsi="Arial" w:cs="Arial"/>
        </w:rPr>
      </w:pPr>
    </w:p>
    <w:p w14:paraId="69DF345B" w14:textId="77777777" w:rsidR="00E23804" w:rsidRPr="006E4580" w:rsidRDefault="00E23804" w:rsidP="00E23804">
      <w:pPr>
        <w:rPr>
          <w:rFonts w:ascii="Arial" w:hAnsi="Arial" w:cs="Arial"/>
        </w:rPr>
      </w:pPr>
      <w:r w:rsidRPr="006E4580">
        <w:rPr>
          <w:rFonts w:ascii="Arial" w:hAnsi="Arial" w:cs="Arial"/>
        </w:rPr>
        <w:t>[</w:t>
      </w:r>
      <w:r w:rsidRPr="006E4580">
        <w:rPr>
          <w:rFonts w:ascii="Arial" w:hAnsi="Arial" w:cs="Arial"/>
          <w:i/>
          <w:highlight w:val="lightGray"/>
        </w:rPr>
        <w:t>functie</w:t>
      </w:r>
      <w:r w:rsidRPr="006E4580">
        <w:rPr>
          <w:rFonts w:ascii="Arial" w:hAnsi="Arial" w:cs="Arial"/>
        </w:rPr>
        <w:t>]</w:t>
      </w:r>
    </w:p>
    <w:p w14:paraId="32E885EA" w14:textId="77777777" w:rsidR="00E23804" w:rsidRPr="006E4580" w:rsidRDefault="00E23804" w:rsidP="00E23804">
      <w:pPr>
        <w:rPr>
          <w:rFonts w:ascii="Arial" w:hAnsi="Arial" w:cs="Arial"/>
        </w:rPr>
      </w:pPr>
    </w:p>
    <w:p w14:paraId="1D662958" w14:textId="77777777" w:rsidR="00E23804" w:rsidRPr="006E4580" w:rsidRDefault="00E23804" w:rsidP="00E23804">
      <w:pPr>
        <w:rPr>
          <w:rFonts w:ascii="Arial" w:hAnsi="Arial" w:cs="Arial"/>
        </w:rPr>
      </w:pPr>
      <w:r w:rsidRPr="006E4580">
        <w:rPr>
          <w:rFonts w:ascii="Arial" w:hAnsi="Arial" w:cs="Arial"/>
        </w:rPr>
        <w:t>[</w:t>
      </w:r>
      <w:r w:rsidRPr="006E4580">
        <w:rPr>
          <w:rFonts w:ascii="Arial" w:hAnsi="Arial" w:cs="Arial"/>
          <w:i/>
          <w:highlight w:val="lightGray"/>
        </w:rPr>
        <w:t>handtekening</w:t>
      </w:r>
      <w:r w:rsidRPr="006E4580">
        <w:rPr>
          <w:rFonts w:ascii="Arial" w:hAnsi="Arial" w:cs="Arial"/>
        </w:rPr>
        <w:t>]</w:t>
      </w:r>
    </w:p>
    <w:sectPr w:rsidR="00E23804" w:rsidRPr="006E4580" w:rsidSect="00177A29">
      <w:pgSz w:w="11906" w:h="16838"/>
      <w:pgMar w:top="1440" w:right="1644" w:bottom="1440"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4A4F"/>
    <w:multiLevelType w:val="hybridMultilevel"/>
    <w:tmpl w:val="F2EA85D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3714332B"/>
    <w:multiLevelType w:val="hybridMultilevel"/>
    <w:tmpl w:val="E4F8BFE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4" w15:restartNumberingAfterBreak="0">
    <w:nsid w:val="48FE712F"/>
    <w:multiLevelType w:val="multilevel"/>
    <w:tmpl w:val="ACEA0F82"/>
    <w:lvl w:ilvl="0">
      <w:start w:val="1"/>
      <w:numFmt w:val="decimal"/>
      <w:pStyle w:val="Bijlageondertitel"/>
      <w:suff w:val="space"/>
      <w:lvlText w:val="Bijlage %1 - "/>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5"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6"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9"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9273532">
    <w:abstractNumId w:val="1"/>
  </w:num>
  <w:num w:numId="2" w16cid:durableId="752748611">
    <w:abstractNumId w:val="6"/>
  </w:num>
  <w:num w:numId="3" w16cid:durableId="1265264381">
    <w:abstractNumId w:val="10"/>
  </w:num>
  <w:num w:numId="4" w16cid:durableId="1971158388">
    <w:abstractNumId w:val="9"/>
  </w:num>
  <w:num w:numId="5" w16cid:durableId="349529958">
    <w:abstractNumId w:val="1"/>
  </w:num>
  <w:num w:numId="6" w16cid:durableId="1700085533">
    <w:abstractNumId w:val="5"/>
  </w:num>
  <w:num w:numId="7" w16cid:durableId="2071996821">
    <w:abstractNumId w:val="8"/>
  </w:num>
  <w:num w:numId="8" w16cid:durableId="511729194">
    <w:abstractNumId w:val="7"/>
  </w:num>
  <w:num w:numId="9" w16cid:durableId="1401712479">
    <w:abstractNumId w:val="10"/>
  </w:num>
  <w:num w:numId="10" w16cid:durableId="1619481822">
    <w:abstractNumId w:val="9"/>
  </w:num>
  <w:num w:numId="11" w16cid:durableId="384791372">
    <w:abstractNumId w:val="9"/>
  </w:num>
  <w:num w:numId="12" w16cid:durableId="554632204">
    <w:abstractNumId w:val="9"/>
  </w:num>
  <w:num w:numId="13" w16cid:durableId="2063482719">
    <w:abstractNumId w:val="9"/>
  </w:num>
  <w:num w:numId="14" w16cid:durableId="850024619">
    <w:abstractNumId w:val="9"/>
  </w:num>
  <w:num w:numId="15" w16cid:durableId="1500579617">
    <w:abstractNumId w:val="9"/>
  </w:num>
  <w:num w:numId="16" w16cid:durableId="1136795720">
    <w:abstractNumId w:val="9"/>
  </w:num>
  <w:num w:numId="17" w16cid:durableId="1771242217">
    <w:abstractNumId w:val="9"/>
  </w:num>
  <w:num w:numId="18" w16cid:durableId="1351222677">
    <w:abstractNumId w:val="9"/>
  </w:num>
  <w:num w:numId="19" w16cid:durableId="934944367">
    <w:abstractNumId w:val="7"/>
  </w:num>
  <w:num w:numId="20" w16cid:durableId="114447038">
    <w:abstractNumId w:val="10"/>
  </w:num>
  <w:num w:numId="21" w16cid:durableId="1747608401">
    <w:abstractNumId w:val="1"/>
  </w:num>
  <w:num w:numId="22" w16cid:durableId="392242636">
    <w:abstractNumId w:val="5"/>
  </w:num>
  <w:num w:numId="23" w16cid:durableId="202719208">
    <w:abstractNumId w:val="8"/>
  </w:num>
  <w:num w:numId="24" w16cid:durableId="360085221">
    <w:abstractNumId w:val="1"/>
  </w:num>
  <w:num w:numId="25" w16cid:durableId="1864976882">
    <w:abstractNumId w:val="1"/>
  </w:num>
  <w:num w:numId="26" w16cid:durableId="2136412994">
    <w:abstractNumId w:val="1"/>
  </w:num>
  <w:num w:numId="27" w16cid:durableId="5131490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1311770">
    <w:abstractNumId w:val="3"/>
  </w:num>
  <w:num w:numId="29" w16cid:durableId="289672171">
    <w:abstractNumId w:val="4"/>
  </w:num>
  <w:num w:numId="30" w16cid:durableId="9869807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4935080">
    <w:abstractNumId w:val="0"/>
  </w:num>
  <w:num w:numId="32" w16cid:durableId="50221013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A0"/>
    <w:rsid w:val="000B46D8"/>
    <w:rsid w:val="0010133D"/>
    <w:rsid w:val="00160AF2"/>
    <w:rsid w:val="00177A29"/>
    <w:rsid w:val="00221A91"/>
    <w:rsid w:val="002B5524"/>
    <w:rsid w:val="003B3222"/>
    <w:rsid w:val="00424DED"/>
    <w:rsid w:val="00432018"/>
    <w:rsid w:val="00482A4F"/>
    <w:rsid w:val="00527398"/>
    <w:rsid w:val="00583EA0"/>
    <w:rsid w:val="005B0954"/>
    <w:rsid w:val="005D0A22"/>
    <w:rsid w:val="005E149F"/>
    <w:rsid w:val="00632123"/>
    <w:rsid w:val="00640A92"/>
    <w:rsid w:val="00673B2E"/>
    <w:rsid w:val="006E4580"/>
    <w:rsid w:val="008104C5"/>
    <w:rsid w:val="008402D9"/>
    <w:rsid w:val="009175F9"/>
    <w:rsid w:val="009761CF"/>
    <w:rsid w:val="009A11F5"/>
    <w:rsid w:val="009B0D92"/>
    <w:rsid w:val="00A03098"/>
    <w:rsid w:val="00A3732E"/>
    <w:rsid w:val="00A53085"/>
    <w:rsid w:val="00BD0C39"/>
    <w:rsid w:val="00E23804"/>
    <w:rsid w:val="00EB1492"/>
    <w:rsid w:val="00F12F0D"/>
    <w:rsid w:val="00F16E1D"/>
    <w:rsid w:val="00F803DE"/>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34F65"/>
  <w15:docId w15:val="{D1443F0B-CBEE-4884-8BFE-4DBA9CE9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83EA0"/>
    <w:rPr>
      <w:rFonts w:eastAsia="Calibri"/>
      <w:lang w:eastAsia="en-US"/>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customStyle="1" w:styleId="Bijlageondertitel">
    <w:name w:val="Bijlage ondertitel"/>
    <w:basedOn w:val="Standaard"/>
    <w:next w:val="Standaard"/>
    <w:qFormat/>
    <w:rsid w:val="00583EA0"/>
    <w:pPr>
      <w:pageBreakBefore/>
      <w:numPr>
        <w:numId w:val="27"/>
      </w:numPr>
      <w:spacing w:after="560" w:line="560" w:lineRule="atLeast"/>
    </w:pPr>
    <w:rPr>
      <w:b/>
      <w:sz w:val="42"/>
      <w:szCs w:val="42"/>
    </w:rPr>
  </w:style>
  <w:style w:type="paragraph" w:customStyle="1" w:styleId="colofontitel">
    <w:name w:val="colofontitel"/>
    <w:basedOn w:val="Standaard"/>
    <w:next w:val="Standaard"/>
    <w:rsid w:val="00583EA0"/>
    <w:pPr>
      <w:keepNext/>
      <w:spacing w:before="270"/>
      <w:ind w:right="2268"/>
    </w:pPr>
    <w:rPr>
      <w:b/>
      <w:color w:val="5ABD00"/>
      <w:sz w:val="24"/>
    </w:rPr>
  </w:style>
  <w:style w:type="paragraph" w:styleId="Ballontekst">
    <w:name w:val="Balloon Text"/>
    <w:basedOn w:val="Standaard"/>
    <w:link w:val="BallontekstChar"/>
    <w:rsid w:val="0043201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432018"/>
    <w:rPr>
      <w:rFonts w:ascii="Segoe UI" w:eastAsia="Calibri" w:hAnsi="Segoe UI" w:cs="Segoe UI"/>
      <w:sz w:val="18"/>
      <w:szCs w:val="18"/>
      <w:lang w:eastAsia="en-US"/>
    </w:rPr>
  </w:style>
  <w:style w:type="paragraph" w:customStyle="1" w:styleId="OpsommingCijfers">
    <w:name w:val="Opsomming Cijfers"/>
    <w:basedOn w:val="Standaard"/>
    <w:qFormat/>
    <w:rsid w:val="00160AF2"/>
    <w:pPr>
      <w:numPr>
        <w:numId w:val="28"/>
      </w:numPr>
      <w:ind w:left="227"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48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079D97380764FB703D3788161B64B" ma:contentTypeVersion="49" ma:contentTypeDescription="Een nieuw document maken." ma:contentTypeScope="" ma:versionID="e1a9079c71dd791772d548d38f1f52f8">
  <xsd:schema xmlns:xsd="http://www.w3.org/2001/XMLSchema" xmlns:xs="http://www.w3.org/2001/XMLSchema" xmlns:p="http://schemas.microsoft.com/office/2006/metadata/properties" xmlns:ns2="dc2d362e-079c-461d-87e9-915649f80c68" xmlns:ns3="14506097-4993-4c0c-851d-751d467c7ae6" targetNamespace="http://schemas.microsoft.com/office/2006/metadata/properties" ma:root="true" ma:fieldsID="75a04264480d6d9c3216979861ad976a" ns2:_="" ns3:_="">
    <xsd:import namespace="dc2d362e-079c-461d-87e9-915649f80c68"/>
    <xsd:import namespace="14506097-4993-4c0c-851d-751d467c7ae6"/>
    <xsd:element name="properties">
      <xsd:complexType>
        <xsd:sequence>
          <xsd:element name="documentManagement">
            <xsd:complexType>
              <xsd:all>
                <xsd:element ref="ns2:MediaServiceMetadata" minOccurs="0"/>
                <xsd:element ref="ns2:MediaServiceFastMetadata" minOccurs="0"/>
                <xsd:element ref="ns3:TaxCatchAll" minOccurs="0"/>
                <xsd:element ref="ns2:befaad8fc1df475680fbe5776faf27fc" minOccurs="0"/>
                <xsd:element ref="ns2:a2ed546d1eea4d37b56dc9b981bda6af" minOccurs="0"/>
                <xsd:element ref="ns2:ab981eeb7bea4ec7996208ee78a2e14d"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Actiehouder" minOccurs="0"/>
                <xsd:element ref="ns2:MediaLengthInSeconds" minOccurs="0"/>
                <xsd:element ref="ns3:TaxKeywordTaxHTField" minOccurs="0"/>
                <xsd:element ref="ns2:Locatie" minOccurs="0"/>
                <xsd:element ref="ns2:dd746f7a-f8c8-4838-89cd-b68c4bae0b2fCountryOrRegion" minOccurs="0"/>
                <xsd:element ref="ns2:dd746f7a-f8c8-4838-89cd-b68c4bae0b2fState" minOccurs="0"/>
                <xsd:element ref="ns2:dd746f7a-f8c8-4838-89cd-b68c4bae0b2fCity" minOccurs="0"/>
                <xsd:element ref="ns2:dd746f7a-f8c8-4838-89cd-b68c4bae0b2fPostalCode" minOccurs="0"/>
                <xsd:element ref="ns2:dd746f7a-f8c8-4838-89cd-b68c4bae0b2fStreet" minOccurs="0"/>
                <xsd:element ref="ns2:dd746f7a-f8c8-4838-89cd-b68c4bae0b2fGeoLoc" minOccurs="0"/>
                <xsd:element ref="ns2:dd746f7a-f8c8-4838-89cd-b68c4bae0b2fDispName" minOccurs="0"/>
                <xsd:element ref="ns2:_x0031_14227_x002d_3_x002e_33_x002d_20_x002d_008_x002e_007_x002d_rapd_x002d_SamenvattingMERfase1" minOccurs="0"/>
                <xsd:element ref="ns2:lcf76f155ced4ddcb4097134ff3c332f" minOccurs="0"/>
                <xsd:element ref="ns2:Compan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d362e-079c-461d-87e9-915649f80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faad8fc1df475680fbe5776faf27fc" ma:index="12" nillable="true" ma:taxonomy="true" ma:internalName="befaad8fc1df475680fbe5776faf27fc" ma:taxonomyFieldName="Document_x0020_Type" ma:displayName="Document Type" ma:readOnly="false" ma:default="" ma:fieldId="{befaad8f-c1df-4756-80fb-e5776faf27fc}" ma:sspId="69ef9cee-7c4c-4141-a1ce-210e429be09a" ma:termSetId="e4d3f3dc-f4d9-42eb-b31d-50292b0e56d7" ma:anchorId="00000000-0000-0000-0000-000000000000" ma:open="false" ma:isKeyword="false">
      <xsd:complexType>
        <xsd:sequence>
          <xsd:element ref="pc:Terms" minOccurs="0" maxOccurs="1"/>
        </xsd:sequence>
      </xsd:complexType>
    </xsd:element>
    <xsd:element name="a2ed546d1eea4d37b56dc9b981bda6af" ma:index="14" nillable="true" ma:taxonomy="true" ma:internalName="a2ed546d1eea4d37b56dc9b981bda6af" ma:taxonomyFieldName="Discipline" ma:displayName="Datum" ma:default="" ma:fieldId="{a2ed546d-1eea-4d37-b56d-c9b981bda6af}" ma:sspId="69ef9cee-7c4c-4141-a1ce-210e429be09a" ma:termSetId="f11a5009-3283-4690-9b9d-2bbb048e06ac" ma:anchorId="00000000-0000-0000-0000-000000000000" ma:open="false" ma:isKeyword="false">
      <xsd:complexType>
        <xsd:sequence>
          <xsd:element ref="pc:Terms" minOccurs="0" maxOccurs="1"/>
        </xsd:sequence>
      </xsd:complexType>
    </xsd:element>
    <xsd:element name="ab981eeb7bea4ec7996208ee78a2e14d" ma:index="16" nillable="true" ma:taxonomy="true" ma:internalName="ab981eeb7bea4ec7996208ee78a2e14d" ma:taxonomyFieldName="Bedrijf" ma:displayName="Project" ma:default="" ma:fieldId="{ab981eeb-7bea-4ec7-9962-08ee78a2e14d}" ma:sspId="69ef9cee-7c4c-4141-a1ce-210e429be09a" ma:termSetId="c0aa3b1d-e543-460d-8303-2413cb794d93" ma:anchorId="00000000-0000-0000-0000-000000000000" ma:open="fals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description=""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Actiehouder" ma:index="27" nillable="true" ma:displayName="Actiehouder" ma:indexed="true" ma:list="UserInfo" ma:SharePointGroup="0" ma:internalName="Actiehou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8" nillable="true" ma:displayName="Length (seconds)" ma:internalName="MediaLengthInSeconds" ma:readOnly="true">
      <xsd:simpleType>
        <xsd:restriction base="dms:Unknown"/>
      </xsd:simpleType>
    </xsd:element>
    <xsd:element name="Locatie" ma:index="31" nillable="true" ma:displayName="Locatie" ma:format="Dropdown" ma:internalName="Locatie">
      <xsd:simpleType>
        <xsd:restriction base="dms:Unknown"/>
      </xsd:simpleType>
    </xsd:element>
    <xsd:element name="dd746f7a-f8c8-4838-89cd-b68c4bae0b2fCountryOrRegion" ma:index="32" nillable="true" ma:displayName="Locatie: land" ma:internalName="CountryOrRegion" ma:readOnly="true">
      <xsd:simpleType>
        <xsd:restriction base="dms:Text"/>
      </xsd:simpleType>
    </xsd:element>
    <xsd:element name="dd746f7a-f8c8-4838-89cd-b68c4bae0b2fState" ma:index="33" nillable="true" ma:displayName="Locatie: provincie" ma:internalName="State" ma:readOnly="true">
      <xsd:simpleType>
        <xsd:restriction base="dms:Text"/>
      </xsd:simpleType>
    </xsd:element>
    <xsd:element name="dd746f7a-f8c8-4838-89cd-b68c4bae0b2fCity" ma:index="34" nillable="true" ma:displayName="Locatie: stad" ma:internalName="City" ma:readOnly="true">
      <xsd:simpleType>
        <xsd:restriction base="dms:Text"/>
      </xsd:simpleType>
    </xsd:element>
    <xsd:element name="dd746f7a-f8c8-4838-89cd-b68c4bae0b2fPostalCode" ma:index="35" nillable="true" ma:displayName="Locatie: postcode" ma:internalName="PostalCode" ma:readOnly="true">
      <xsd:simpleType>
        <xsd:restriction base="dms:Text"/>
      </xsd:simpleType>
    </xsd:element>
    <xsd:element name="dd746f7a-f8c8-4838-89cd-b68c4bae0b2fStreet" ma:index="36" nillable="true" ma:displayName="Locatie: straat" ma:internalName="Street" ma:readOnly="true">
      <xsd:simpleType>
        <xsd:restriction base="dms:Text"/>
      </xsd:simpleType>
    </xsd:element>
    <xsd:element name="dd746f7a-f8c8-4838-89cd-b68c4bae0b2fGeoLoc" ma:index="37" nillable="true" ma:displayName="Locatie: coördinaten" ma:internalName="GeoLoc" ma:readOnly="true">
      <xsd:simpleType>
        <xsd:restriction base="dms:Unknown"/>
      </xsd:simpleType>
    </xsd:element>
    <xsd:element name="dd746f7a-f8c8-4838-89cd-b68c4bae0b2fDispName" ma:index="38" nillable="true" ma:displayName="Locatie: naam" ma:internalName="DispName" ma:readOnly="true">
      <xsd:simpleType>
        <xsd:restriction base="dms:Text"/>
      </xsd:simpleType>
    </xsd:element>
    <xsd:element name="_x0031_14227_x002d_3_x002e_33_x002d_20_x002d_008_x002e_007_x002d_rapd_x002d_SamenvattingMERfase1" ma:index="39" nillable="true" ma:displayName="Onderwerp" ma:format="Dropdown" ma:internalName="_x0031_14227_x002d_3_x002e_33_x002d_20_x002d_008_x002e_007_x002d_rapd_x002d_SamenvattingMERfase1">
      <xsd:simpleType>
        <xsd:restriction base="dms:Text">
          <xsd:maxLength value="255"/>
        </xsd:restriction>
      </xsd:simpleType>
    </xsd:element>
    <xsd:element name="lcf76f155ced4ddcb4097134ff3c332f" ma:index="41" nillable="true" ma:taxonomy="true" ma:internalName="lcf76f155ced4ddcb4097134ff3c332f" ma:taxonomyFieldName="MediaServiceImageTags" ma:displayName="Afbeeldingtags" ma:readOnly="false" ma:fieldId="{5cf76f15-5ced-4ddc-b409-7134ff3c332f}" ma:taxonomyMulti="true" ma:sspId="69ef9cee-7c4c-4141-a1ce-210e429be09a" ma:termSetId="09814cd3-568e-fe90-9814-8d621ff8fb84" ma:anchorId="fba54fb3-c3e1-fe81-a776-ca4b69148c4d" ma:open="true" ma:isKeyword="false">
      <xsd:complexType>
        <xsd:sequence>
          <xsd:element ref="pc:Terms" minOccurs="0" maxOccurs="1"/>
        </xsd:sequence>
      </xsd:complexType>
    </xsd:element>
    <xsd:element name="Company" ma:index="42" nillable="true" ma:displayName="Company" ma:format="Dropdown" ma:internalName="Company">
      <xsd:simpleType>
        <xsd:union memberTypes="dms:Text">
          <xsd:simpleType>
            <xsd:restriction base="dms:Choice">
              <xsd:enumeration value="Alsema"/>
              <xsd:enumeration value="RG projecten"/>
              <xsd:enumeration value="Gemini"/>
              <xsd:enumeration value="Ensol"/>
            </xsd:restriction>
          </xsd:simpleType>
        </xsd:union>
      </xsd:simple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06097-4993-4c0c-851d-751d467c7ae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b8cf336-24c7-422e-9e71-b3ef499a96e1}" ma:internalName="TaxCatchAll" ma:showField="CatchAllData" ma:web="14506097-4993-4c0c-851d-751d467c7ae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Trefwoorden" ma:readOnly="false" ma:fieldId="{23f27201-bee3-471e-b2e7-b64fd8b7ca38}" ma:taxonomyMulti="true" ma:sspId="69ef9cee-7c4c-4141-a1ce-210e429be09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ehouder xmlns="dc2d362e-079c-461d-87e9-915649f80c68">
      <UserInfo>
        <DisplayName/>
        <AccountId xsi:nil="true"/>
        <AccountType/>
      </UserInfo>
    </Actiehouder>
    <befaad8fc1df475680fbe5776faf27fc xmlns="dc2d362e-079c-461d-87e9-915649f80c68">
      <Terms xmlns="http://schemas.microsoft.com/office/infopath/2007/PartnerControls"/>
    </befaad8fc1df475680fbe5776faf27fc>
    <TaxCatchAll xmlns="14506097-4993-4c0c-851d-751d467c7ae6" xsi:nil="true"/>
    <lcf76f155ced4ddcb4097134ff3c332f xmlns="dc2d362e-079c-461d-87e9-915649f80c68">
      <Terms xmlns="http://schemas.microsoft.com/office/infopath/2007/PartnerControls"/>
    </lcf76f155ced4ddcb4097134ff3c332f>
    <TaxKeywordTaxHTField xmlns="14506097-4993-4c0c-851d-751d467c7ae6">
      <Terms xmlns="http://schemas.microsoft.com/office/infopath/2007/PartnerControls"/>
    </TaxKeywordTaxHTField>
    <Company xmlns="dc2d362e-079c-461d-87e9-915649f80c68" xsi:nil="true"/>
    <a2ed546d1eea4d37b56dc9b981bda6af xmlns="dc2d362e-079c-461d-87e9-915649f80c68">
      <Terms xmlns="http://schemas.microsoft.com/office/infopath/2007/PartnerControls"/>
    </a2ed546d1eea4d37b56dc9b981bda6af>
    <Locatie xmlns="dc2d362e-079c-461d-87e9-915649f80c68" xsi:nil="true"/>
    <_x0031_14227_x002d_3_x002e_33_x002d_20_x002d_008_x002e_007_x002d_rapd_x002d_SamenvattingMERfase1 xmlns="dc2d362e-079c-461d-87e9-915649f80c68" xsi:nil="true"/>
    <ab981eeb7bea4ec7996208ee78a2e14d xmlns="dc2d362e-079c-461d-87e9-915649f80c68">
      <Terms xmlns="http://schemas.microsoft.com/office/infopath/2007/PartnerControls"/>
    </ab981eeb7bea4ec7996208ee78a2e14d>
  </documentManagement>
</p:properties>
</file>

<file path=customXml/itemProps1.xml><?xml version="1.0" encoding="utf-8"?>
<ds:datastoreItem xmlns:ds="http://schemas.openxmlformats.org/officeDocument/2006/customXml" ds:itemID="{B9479A5C-CDAB-4276-8F21-869726EBDB48}"/>
</file>

<file path=customXml/itemProps2.xml><?xml version="1.0" encoding="utf-8"?>
<ds:datastoreItem xmlns:ds="http://schemas.openxmlformats.org/officeDocument/2006/customXml" ds:itemID="{9809FB1A-4BD9-48FC-95B0-125D289F0A8B}"/>
</file>

<file path=customXml/itemProps3.xml><?xml version="1.0" encoding="utf-8"?>
<ds:datastoreItem xmlns:ds="http://schemas.openxmlformats.org/officeDocument/2006/customXml" ds:itemID="{E6F6761D-91A4-48BE-97E5-63510FF1BCAC}"/>
</file>

<file path=docProps/app.xml><?xml version="1.0" encoding="utf-8"?>
<Properties xmlns="http://schemas.openxmlformats.org/officeDocument/2006/extended-properties" xmlns:vt="http://schemas.openxmlformats.org/officeDocument/2006/docPropsVTypes">
  <Template>Normal</Template>
  <TotalTime>3</TotalTime>
  <Pages>1</Pages>
  <Words>143</Words>
  <Characters>995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Santbrink, Tom</dc:creator>
  <cp:lastModifiedBy>Marjolein Lokhorst</cp:lastModifiedBy>
  <cp:revision>4</cp:revision>
  <dcterms:created xsi:type="dcterms:W3CDTF">2024-10-10T09:45:00Z</dcterms:created>
  <dcterms:modified xsi:type="dcterms:W3CDTF">2024-10-10T09:47:00Z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0x0101008D4079D97380764FB703D3788161B64B</vt:lpwstr>
  </property>
  <property fmtid="{D5CDD505-2E9C-101B-9397-08002B2CF9AE}" pid="4" name="MediaServiceImageTags">
    <vt:lpwstr/>
  </property>
  <property fmtid="{D5CDD505-2E9C-101B-9397-08002B2CF9AE}" pid="5" name="Bedrijf">
    <vt:lpwstr/>
  </property>
  <property fmtid="{D5CDD505-2E9C-101B-9397-08002B2CF9AE}" pid="6" name="Document Type">
    <vt:lpwstr/>
  </property>
  <property fmtid="{D5CDD505-2E9C-101B-9397-08002B2CF9AE}" pid="7" name="Discipline">
    <vt:lpwstr/>
  </property>
</Properties>
</file>