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1BF45" w14:textId="77777777" w:rsidR="0022241B" w:rsidRDefault="0022241B" w:rsidP="0022241B">
      <w:pPr>
        <w:tabs>
          <w:tab w:val="left" w:pos="720"/>
        </w:tabs>
        <w:jc w:val="right"/>
        <w:rPr>
          <w:b/>
          <w:sz w:val="28"/>
          <w:szCs w:val="32"/>
        </w:rPr>
      </w:pPr>
      <w:r>
        <w:rPr>
          <w:b/>
          <w:noProof/>
          <w:sz w:val="28"/>
          <w:szCs w:val="32"/>
        </w:rPr>
        <w:drawing>
          <wp:inline distT="0" distB="0" distL="0" distR="0" wp14:anchorId="37B9A082" wp14:editId="674F6A6C">
            <wp:extent cx="2600325" cy="1770698"/>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P_Logo_L.jpg"/>
                    <pic:cNvPicPr/>
                  </pic:nvPicPr>
                  <pic:blipFill>
                    <a:blip r:embed="rId7">
                      <a:extLst>
                        <a:ext uri="{28A0092B-C50C-407E-A947-70E740481C1C}">
                          <a14:useLocalDpi xmlns:a14="http://schemas.microsoft.com/office/drawing/2010/main" val="0"/>
                        </a:ext>
                      </a:extLst>
                    </a:blip>
                    <a:stretch>
                      <a:fillRect/>
                    </a:stretch>
                  </pic:blipFill>
                  <pic:spPr>
                    <a:xfrm>
                      <a:off x="0" y="0"/>
                      <a:ext cx="2600325" cy="1770698"/>
                    </a:xfrm>
                    <a:prstGeom prst="rect">
                      <a:avLst/>
                    </a:prstGeom>
                  </pic:spPr>
                </pic:pic>
              </a:graphicData>
            </a:graphic>
          </wp:inline>
        </w:drawing>
      </w:r>
    </w:p>
    <w:p w14:paraId="2FC37ACE" w14:textId="77777777" w:rsidR="0022241B" w:rsidRDefault="0022241B" w:rsidP="0022241B">
      <w:pPr>
        <w:tabs>
          <w:tab w:val="left" w:pos="720"/>
        </w:tabs>
        <w:jc w:val="center"/>
        <w:rPr>
          <w:b/>
          <w:sz w:val="28"/>
          <w:szCs w:val="32"/>
        </w:rPr>
      </w:pPr>
    </w:p>
    <w:p w14:paraId="794B0846" w14:textId="77777777" w:rsidR="0022241B" w:rsidRDefault="0022241B" w:rsidP="0022241B">
      <w:pPr>
        <w:tabs>
          <w:tab w:val="left" w:pos="720"/>
        </w:tabs>
        <w:jc w:val="center"/>
        <w:rPr>
          <w:b/>
          <w:sz w:val="28"/>
          <w:szCs w:val="32"/>
        </w:rPr>
      </w:pPr>
    </w:p>
    <w:p w14:paraId="4E8964A8" w14:textId="77777777" w:rsidR="0022241B" w:rsidRDefault="0022241B" w:rsidP="0022241B">
      <w:pPr>
        <w:tabs>
          <w:tab w:val="left" w:pos="720"/>
        </w:tabs>
        <w:jc w:val="center"/>
        <w:rPr>
          <w:b/>
          <w:sz w:val="28"/>
          <w:szCs w:val="32"/>
        </w:rPr>
      </w:pPr>
    </w:p>
    <w:p w14:paraId="07E76B5C" w14:textId="77777777" w:rsidR="0022241B" w:rsidRDefault="0022241B" w:rsidP="0022241B">
      <w:pPr>
        <w:tabs>
          <w:tab w:val="left" w:pos="720"/>
        </w:tabs>
        <w:jc w:val="center"/>
        <w:rPr>
          <w:b/>
          <w:sz w:val="28"/>
          <w:szCs w:val="32"/>
        </w:rPr>
      </w:pPr>
    </w:p>
    <w:p w14:paraId="540E523B" w14:textId="77777777" w:rsidR="0022241B" w:rsidRPr="00CF40CA" w:rsidRDefault="0022241B" w:rsidP="0022241B">
      <w:pPr>
        <w:pStyle w:val="Titel"/>
        <w:jc w:val="center"/>
        <w:rPr>
          <w:rFonts w:ascii="Open Sans" w:hAnsi="Open Sans" w:cs="Open Sans"/>
          <w:sz w:val="52"/>
          <w:szCs w:val="52"/>
        </w:rPr>
      </w:pPr>
      <w:r w:rsidRPr="00CF40CA">
        <w:rPr>
          <w:rFonts w:ascii="Open Sans" w:hAnsi="Open Sans" w:cs="Open Sans"/>
          <w:sz w:val="52"/>
          <w:szCs w:val="52"/>
        </w:rPr>
        <w:t>Overeenkomst inzake:</w:t>
      </w:r>
    </w:p>
    <w:p w14:paraId="25074737" w14:textId="77777777" w:rsidR="00EA2E0A" w:rsidRDefault="00EA2E0A" w:rsidP="0022241B">
      <w:pPr>
        <w:pStyle w:val="Titel"/>
        <w:jc w:val="center"/>
        <w:rPr>
          <w:rFonts w:ascii="Open Sans" w:hAnsi="Open Sans" w:cs="Open Sans"/>
          <w:sz w:val="22"/>
          <w:szCs w:val="22"/>
        </w:rPr>
      </w:pPr>
      <w:r w:rsidRPr="00EA2E0A">
        <w:rPr>
          <w:rFonts w:ascii="Open Sans" w:hAnsi="Open Sans" w:cs="Open Sans"/>
          <w:sz w:val="22"/>
          <w:szCs w:val="22"/>
        </w:rPr>
        <w:t>Aanbestedingsdocument:</w:t>
      </w:r>
    </w:p>
    <w:p w14:paraId="0748CC84" w14:textId="77777777" w:rsidR="00EA2E0A" w:rsidRPr="00EA2E0A" w:rsidRDefault="00EA2E0A" w:rsidP="00EA2E0A"/>
    <w:p w14:paraId="2343D81B" w14:textId="77777777" w:rsidR="00EA2E0A" w:rsidRPr="00EA2E0A" w:rsidRDefault="00EA2E0A" w:rsidP="00EA2E0A">
      <w:pPr>
        <w:spacing w:line="300" w:lineRule="atLeast"/>
        <w:jc w:val="center"/>
        <w:rPr>
          <w:rFonts w:eastAsiaTheme="minorEastAsia"/>
          <w:b/>
          <w:sz w:val="32"/>
          <w:szCs w:val="32"/>
          <w:lang w:eastAsia="nl-NL"/>
        </w:rPr>
      </w:pPr>
      <w:bookmarkStart w:id="0" w:name="_Toc231798756"/>
      <w:bookmarkStart w:id="1" w:name="_Toc231798805"/>
      <w:bookmarkStart w:id="2" w:name="_Toc231802686"/>
      <w:bookmarkStart w:id="3" w:name="_Toc231802729"/>
      <w:bookmarkStart w:id="4" w:name="_Toc232300824"/>
      <w:bookmarkStart w:id="5" w:name="_Toc235267714"/>
      <w:bookmarkStart w:id="6" w:name="_Toc235353147"/>
      <w:bookmarkStart w:id="7" w:name="_Toc235353653"/>
      <w:bookmarkStart w:id="8" w:name="_Toc235354217"/>
      <w:bookmarkStart w:id="9" w:name="_Toc235424295"/>
      <w:bookmarkStart w:id="10" w:name="_Toc235426010"/>
      <w:bookmarkStart w:id="11" w:name="_Toc235426105"/>
      <w:bookmarkStart w:id="12" w:name="_Toc235429852"/>
      <w:bookmarkStart w:id="13" w:name="_Toc235429947"/>
      <w:bookmarkStart w:id="14" w:name="_Toc235501354"/>
      <w:bookmarkStart w:id="15" w:name="_Toc235501542"/>
      <w:bookmarkStart w:id="16" w:name="_Toc235501895"/>
      <w:bookmarkStart w:id="17" w:name="_Toc237664100"/>
      <w:bookmarkStart w:id="18" w:name="_Toc238283943"/>
      <w:bookmarkStart w:id="19" w:name="_Toc238284203"/>
      <w:bookmarkStart w:id="20" w:name="_Toc240962907"/>
      <w:bookmarkStart w:id="21" w:name="_Toc244578556"/>
      <w:bookmarkStart w:id="22" w:name="_Toc244578771"/>
      <w:bookmarkStart w:id="23" w:name="_Toc258398947"/>
      <w:bookmarkStart w:id="24" w:name="_Toc280344407"/>
      <w:bookmarkStart w:id="25" w:name="_Toc297717449"/>
      <w:bookmarkStart w:id="26" w:name="_Toc299529645"/>
      <w:bookmarkStart w:id="27" w:name="_Toc301945681"/>
      <w:r w:rsidRPr="00EA2E0A">
        <w:rPr>
          <w:rFonts w:eastAsiaTheme="minorEastAsia"/>
          <w:b/>
          <w:sz w:val="32"/>
          <w:szCs w:val="32"/>
          <w:lang w:eastAsia="nl-NL"/>
        </w:rPr>
        <w:t>Openbare Europese aanbesteding:</w:t>
      </w:r>
      <w:r w:rsidRPr="00EA2E0A">
        <w:rPr>
          <w:rFonts w:eastAsiaTheme="minorEastAsia"/>
          <w:b/>
          <w:sz w:val="32"/>
          <w:szCs w:val="32"/>
          <w:lang w:eastAsia="nl-NL"/>
        </w:rPr>
        <w:br/>
      </w:r>
      <w:r w:rsidRPr="00EA2E0A">
        <w:rPr>
          <w:rFonts w:eastAsiaTheme="minorEastAsia"/>
          <w:b/>
          <w:sz w:val="32"/>
          <w:szCs w:val="32"/>
          <w:lang w:eastAsia="nl-NL"/>
        </w:rPr>
        <w:br/>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EA2E0A">
        <w:rPr>
          <w:rFonts w:eastAsiaTheme="minorEastAsia"/>
          <w:b/>
          <w:sz w:val="32"/>
          <w:szCs w:val="32"/>
          <w:lang w:eastAsia="nl-NL"/>
        </w:rPr>
        <w:t xml:space="preserve">Machine met </w:t>
      </w:r>
      <w:proofErr w:type="spellStart"/>
      <w:r w:rsidRPr="00EA2E0A">
        <w:rPr>
          <w:rFonts w:eastAsiaTheme="minorEastAsia"/>
          <w:b/>
          <w:sz w:val="32"/>
          <w:szCs w:val="32"/>
          <w:lang w:eastAsia="nl-NL"/>
        </w:rPr>
        <w:t>maaiarm</w:t>
      </w:r>
      <w:proofErr w:type="spellEnd"/>
    </w:p>
    <w:p w14:paraId="6C122690" w14:textId="77F6B1C8" w:rsidR="0022241B" w:rsidRPr="00CF40CA" w:rsidRDefault="00EA2E0A" w:rsidP="00EA2E0A">
      <w:pPr>
        <w:pStyle w:val="Titel"/>
        <w:jc w:val="center"/>
        <w:rPr>
          <w:rFonts w:ascii="Open Sans" w:hAnsi="Open Sans" w:cs="Open Sans"/>
          <w:sz w:val="52"/>
          <w:szCs w:val="52"/>
        </w:rPr>
      </w:pPr>
      <w:r w:rsidRPr="00EA2E0A">
        <w:rPr>
          <w:rFonts w:ascii="Open Sans" w:eastAsia="Times New Roman" w:hAnsi="Open Sans" w:cs="Open Sans"/>
          <w:spacing w:val="0"/>
          <w:kern w:val="0"/>
          <w:sz w:val="18"/>
          <w:szCs w:val="20"/>
          <w:lang w:eastAsia="nl-NL"/>
        </w:rPr>
        <w:t xml:space="preserve">(kenmerk: </w:t>
      </w:r>
      <w:bookmarkStart w:id="28" w:name="_Hlk187930872"/>
      <w:sdt>
        <w:sdtPr>
          <w:rPr>
            <w:rFonts w:ascii="Open Sans" w:eastAsia="Times New Roman" w:hAnsi="Open Sans" w:cs="Open Sans"/>
            <w:spacing w:val="0"/>
            <w:kern w:val="0"/>
            <w:sz w:val="18"/>
            <w:szCs w:val="20"/>
            <w:lang w:eastAsia="nl-NL"/>
          </w:rPr>
          <w:alias w:val="{{Form.Zaaknummer}}"/>
          <w:tag w:val="{&quot;templafy&quot;:{&quot;id&quot;:&quot;df528e38-57a2-4df1-bcc5-75c4fcbf682d&quot;}}"/>
          <w:id w:val="30390920"/>
          <w:placeholder>
            <w:docPart w:val="853B6C6636774F91B697E6CEFC00AC74"/>
          </w:placeholder>
        </w:sdtPr>
        <w:sdtContent>
          <w:r w:rsidRPr="00EA2E0A">
            <w:rPr>
              <w:rFonts w:ascii="Open Sans" w:eastAsia="Times New Roman" w:hAnsi="Open Sans" w:cs="Open Sans"/>
              <w:spacing w:val="0"/>
              <w:kern w:val="0"/>
              <w:sz w:val="18"/>
              <w:szCs w:val="20"/>
              <w:lang w:eastAsia="nl-NL"/>
            </w:rPr>
            <w:t>21022025Stap</w:t>
          </w:r>
        </w:sdtContent>
      </w:sdt>
      <w:bookmarkEnd w:id="28"/>
      <w:r w:rsidRPr="00EA2E0A">
        <w:rPr>
          <w:rFonts w:ascii="Open Sans" w:eastAsia="Times New Roman" w:hAnsi="Open Sans" w:cs="Open Sans"/>
          <w:spacing w:val="0"/>
          <w:kern w:val="0"/>
          <w:sz w:val="18"/>
          <w:szCs w:val="20"/>
          <w:lang w:eastAsia="nl-NL"/>
        </w:rPr>
        <w:t>)</w:t>
      </w:r>
    </w:p>
    <w:p w14:paraId="0F5E4CF0" w14:textId="77777777" w:rsidR="0022241B" w:rsidRPr="00CF40CA" w:rsidRDefault="0022241B" w:rsidP="0022241B">
      <w:pPr>
        <w:jc w:val="center"/>
        <w:rPr>
          <w:b/>
          <w:sz w:val="24"/>
          <w:szCs w:val="28"/>
        </w:rPr>
      </w:pPr>
    </w:p>
    <w:p w14:paraId="2FBA58F2" w14:textId="77777777" w:rsidR="0022241B" w:rsidRPr="00CF40CA" w:rsidRDefault="0022241B" w:rsidP="0022241B">
      <w:pPr>
        <w:jc w:val="center"/>
        <w:rPr>
          <w:b/>
          <w:sz w:val="32"/>
          <w:szCs w:val="32"/>
        </w:rPr>
      </w:pPr>
      <w:r w:rsidRPr="00CF40CA">
        <w:rPr>
          <w:b/>
          <w:sz w:val="32"/>
          <w:szCs w:val="32"/>
        </w:rPr>
        <w:t>tussen</w:t>
      </w:r>
    </w:p>
    <w:p w14:paraId="1AF319E0" w14:textId="77777777" w:rsidR="0022241B" w:rsidRPr="00CF40CA" w:rsidRDefault="0022241B" w:rsidP="0022241B">
      <w:pPr>
        <w:jc w:val="center"/>
        <w:rPr>
          <w:b/>
          <w:sz w:val="32"/>
          <w:szCs w:val="32"/>
        </w:rPr>
      </w:pPr>
    </w:p>
    <w:p w14:paraId="7B3477AB" w14:textId="77777777" w:rsidR="0022241B" w:rsidRPr="00CF40CA" w:rsidRDefault="0022241B" w:rsidP="0022241B">
      <w:pPr>
        <w:jc w:val="center"/>
        <w:rPr>
          <w:b/>
          <w:sz w:val="32"/>
          <w:szCs w:val="32"/>
        </w:rPr>
      </w:pPr>
      <w:r w:rsidRPr="00CF40CA">
        <w:rPr>
          <w:b/>
          <w:sz w:val="32"/>
          <w:szCs w:val="32"/>
        </w:rPr>
        <w:t>Gemeente Staphorst</w:t>
      </w:r>
    </w:p>
    <w:p w14:paraId="26DFDE66" w14:textId="77777777" w:rsidR="0022241B" w:rsidRPr="00CF40CA" w:rsidRDefault="0022241B" w:rsidP="0022241B">
      <w:pPr>
        <w:jc w:val="center"/>
        <w:rPr>
          <w:b/>
          <w:sz w:val="32"/>
          <w:szCs w:val="32"/>
        </w:rPr>
      </w:pPr>
    </w:p>
    <w:p w14:paraId="7563AB85" w14:textId="77777777" w:rsidR="0022241B" w:rsidRPr="00CF40CA" w:rsidRDefault="0022241B" w:rsidP="0022241B">
      <w:pPr>
        <w:jc w:val="center"/>
        <w:rPr>
          <w:b/>
          <w:sz w:val="32"/>
          <w:szCs w:val="32"/>
        </w:rPr>
      </w:pPr>
      <w:r w:rsidRPr="00CF40CA">
        <w:rPr>
          <w:b/>
          <w:sz w:val="32"/>
          <w:szCs w:val="32"/>
        </w:rPr>
        <w:t>en</w:t>
      </w:r>
    </w:p>
    <w:p w14:paraId="0BB7FD90" w14:textId="77777777" w:rsidR="0022241B" w:rsidRPr="00CF40CA" w:rsidRDefault="0022241B" w:rsidP="0022241B">
      <w:pPr>
        <w:jc w:val="center"/>
        <w:rPr>
          <w:b/>
          <w:sz w:val="32"/>
          <w:szCs w:val="32"/>
        </w:rPr>
      </w:pPr>
    </w:p>
    <w:p w14:paraId="2C8734B0" w14:textId="77777777" w:rsidR="0022241B" w:rsidRDefault="0022241B" w:rsidP="0022241B">
      <w:pPr>
        <w:jc w:val="center"/>
        <w:rPr>
          <w:b/>
          <w:sz w:val="32"/>
          <w:szCs w:val="32"/>
        </w:rPr>
      </w:pPr>
      <w:r w:rsidRPr="00980541">
        <w:rPr>
          <w:b/>
          <w:sz w:val="32"/>
          <w:szCs w:val="32"/>
          <w:highlight w:val="darkYellow"/>
        </w:rPr>
        <w:t>&lt;naam opdrachtnemer&gt;</w:t>
      </w:r>
    </w:p>
    <w:p w14:paraId="59FD0054" w14:textId="77777777" w:rsidR="0022241B" w:rsidRDefault="0022241B" w:rsidP="0022241B">
      <w:pPr>
        <w:jc w:val="center"/>
        <w:rPr>
          <w:b/>
          <w:sz w:val="32"/>
          <w:szCs w:val="32"/>
        </w:rPr>
      </w:pPr>
    </w:p>
    <w:p w14:paraId="5A027FCA" w14:textId="77777777" w:rsidR="0022241B" w:rsidRPr="00CF40CA" w:rsidRDefault="0022241B" w:rsidP="0022241B">
      <w:pPr>
        <w:jc w:val="center"/>
        <w:rPr>
          <w:b/>
          <w:sz w:val="32"/>
          <w:szCs w:val="32"/>
        </w:rPr>
      </w:pPr>
    </w:p>
    <w:p w14:paraId="2CED4A17" w14:textId="5C02C4F6" w:rsidR="0022241B" w:rsidRDefault="0022241B" w:rsidP="0022241B">
      <w:pPr>
        <w:tabs>
          <w:tab w:val="left" w:pos="720"/>
        </w:tabs>
        <w:jc w:val="center"/>
        <w:rPr>
          <w:b/>
          <w:sz w:val="28"/>
          <w:szCs w:val="32"/>
        </w:rPr>
      </w:pPr>
    </w:p>
    <w:p w14:paraId="264028CD" w14:textId="77777777" w:rsidR="0022241B" w:rsidRDefault="0022241B" w:rsidP="0022241B">
      <w:pPr>
        <w:tabs>
          <w:tab w:val="left" w:pos="720"/>
        </w:tabs>
        <w:rPr>
          <w:b/>
          <w:sz w:val="28"/>
          <w:szCs w:val="32"/>
        </w:rPr>
        <w:sectPr w:rsidR="0022241B" w:rsidSect="0022241B">
          <w:footerReference w:type="default" r:id="rId8"/>
          <w:pgSz w:w="11906" w:h="16838"/>
          <w:pgMar w:top="1417" w:right="1417" w:bottom="1417" w:left="1417" w:header="708" w:footer="510" w:gutter="0"/>
          <w:cols w:space="708"/>
          <w:docGrid w:linePitch="360"/>
        </w:sectPr>
      </w:pPr>
    </w:p>
    <w:p w14:paraId="066A0F27" w14:textId="77777777" w:rsidR="0022241B" w:rsidRDefault="0022241B" w:rsidP="0022241B">
      <w:pPr>
        <w:tabs>
          <w:tab w:val="left" w:pos="720"/>
        </w:tabs>
        <w:rPr>
          <w:b/>
          <w:sz w:val="28"/>
          <w:szCs w:val="32"/>
        </w:rPr>
      </w:pPr>
    </w:p>
    <w:p w14:paraId="2DD3F401" w14:textId="77777777" w:rsidR="0022241B" w:rsidRPr="00C75837" w:rsidRDefault="0022241B" w:rsidP="0022241B">
      <w:pPr>
        <w:jc w:val="right"/>
      </w:pPr>
    </w:p>
    <w:p w14:paraId="3744A3FA" w14:textId="77777777" w:rsidR="0022241B" w:rsidRDefault="0022241B" w:rsidP="0022241B">
      <w:pPr>
        <w:tabs>
          <w:tab w:val="left" w:pos="720"/>
        </w:tabs>
        <w:jc w:val="center"/>
        <w:rPr>
          <w:b/>
          <w:sz w:val="28"/>
          <w:szCs w:val="32"/>
        </w:rPr>
      </w:pPr>
    </w:p>
    <w:p w14:paraId="5F5390F3" w14:textId="77777777" w:rsidR="0022241B" w:rsidRPr="00CF40CA" w:rsidRDefault="0022241B" w:rsidP="0022241B">
      <w:pPr>
        <w:rPr>
          <w:b/>
          <w:sz w:val="22"/>
          <w:szCs w:val="18"/>
        </w:rPr>
      </w:pPr>
      <w:r w:rsidRPr="00CF40CA">
        <w:rPr>
          <w:b/>
          <w:sz w:val="22"/>
          <w:szCs w:val="18"/>
        </w:rPr>
        <w:t>Ondergetekenden:</w:t>
      </w:r>
    </w:p>
    <w:p w14:paraId="23ECA008" w14:textId="77777777" w:rsidR="0022241B" w:rsidRPr="00CF40CA" w:rsidRDefault="0022241B" w:rsidP="0022241B">
      <w:pPr>
        <w:rPr>
          <w:b/>
          <w:sz w:val="22"/>
          <w:szCs w:val="18"/>
        </w:rPr>
      </w:pPr>
    </w:p>
    <w:p w14:paraId="47C42002" w14:textId="1FDA5CA8" w:rsidR="0022241B" w:rsidRPr="00CF40CA" w:rsidRDefault="0022241B" w:rsidP="0022241B">
      <w:pPr>
        <w:numPr>
          <w:ilvl w:val="0"/>
          <w:numId w:val="3"/>
        </w:numPr>
        <w:spacing w:line="300" w:lineRule="atLeast"/>
        <w:rPr>
          <w:sz w:val="18"/>
          <w:szCs w:val="18"/>
        </w:rPr>
      </w:pPr>
      <w:r w:rsidRPr="00CF40CA">
        <w:rPr>
          <w:sz w:val="18"/>
          <w:szCs w:val="18"/>
        </w:rPr>
        <w:t xml:space="preserve">De gemeente Staphorst, te dezen rechtsgeldig vertegenwoordigd door de </w:t>
      </w:r>
      <w:r w:rsidR="00EA2E0A">
        <w:rPr>
          <w:sz w:val="18"/>
          <w:szCs w:val="18"/>
        </w:rPr>
        <w:t xml:space="preserve">heer R. Marissen, inkoop, </w:t>
      </w:r>
      <w:r w:rsidRPr="00CF40CA">
        <w:rPr>
          <w:sz w:val="18"/>
          <w:szCs w:val="18"/>
        </w:rPr>
        <w:t>hierna te noemen ‘Opdrachtgever’;</w:t>
      </w:r>
      <w:r w:rsidRPr="00CF40CA">
        <w:rPr>
          <w:sz w:val="18"/>
          <w:szCs w:val="18"/>
        </w:rPr>
        <w:br/>
      </w:r>
      <w:r w:rsidRPr="00CF40CA">
        <w:rPr>
          <w:sz w:val="18"/>
          <w:szCs w:val="18"/>
        </w:rPr>
        <w:br/>
      </w:r>
      <w:r w:rsidRPr="00CF40CA">
        <w:rPr>
          <w:b/>
          <w:sz w:val="18"/>
          <w:szCs w:val="18"/>
        </w:rPr>
        <w:t>en</w:t>
      </w:r>
      <w:r w:rsidRPr="00CF40CA">
        <w:rPr>
          <w:b/>
          <w:sz w:val="18"/>
          <w:szCs w:val="18"/>
        </w:rPr>
        <w:br/>
      </w:r>
    </w:p>
    <w:p w14:paraId="4A0CC30B" w14:textId="77777777" w:rsidR="0022241B" w:rsidRPr="00CF40CA" w:rsidRDefault="0022241B" w:rsidP="0022241B">
      <w:pPr>
        <w:numPr>
          <w:ilvl w:val="0"/>
          <w:numId w:val="3"/>
        </w:numPr>
        <w:spacing w:line="300" w:lineRule="atLeast"/>
        <w:rPr>
          <w:sz w:val="18"/>
          <w:szCs w:val="18"/>
        </w:rPr>
      </w:pPr>
      <w:r w:rsidRPr="00CF40CA">
        <w:rPr>
          <w:sz w:val="18"/>
          <w:szCs w:val="18"/>
          <w:highlight w:val="darkYellow"/>
        </w:rPr>
        <w:t>&lt;naam opdrachtnemer</w:t>
      </w:r>
      <w:r w:rsidRPr="00CF40CA">
        <w:rPr>
          <w:sz w:val="18"/>
          <w:szCs w:val="18"/>
        </w:rPr>
        <w:t xml:space="preserve">, statutair gevestigd te </w:t>
      </w:r>
      <w:r w:rsidRPr="00CF40CA">
        <w:rPr>
          <w:sz w:val="18"/>
          <w:szCs w:val="18"/>
          <w:highlight w:val="darkYellow"/>
        </w:rPr>
        <w:t>[plaats]</w:t>
      </w:r>
      <w:r w:rsidRPr="00CF40CA">
        <w:rPr>
          <w:sz w:val="18"/>
          <w:szCs w:val="18"/>
        </w:rPr>
        <w:t xml:space="preserve">, te dezen rechtsgeldig vertegenwoordigd door </w:t>
      </w:r>
      <w:r w:rsidRPr="00CF40CA">
        <w:rPr>
          <w:sz w:val="18"/>
          <w:szCs w:val="18"/>
          <w:highlight w:val="darkYellow"/>
        </w:rPr>
        <w:t>&lt;naam, functie eventueel rol&gt;</w:t>
      </w:r>
      <w:r w:rsidRPr="00CF40CA">
        <w:rPr>
          <w:sz w:val="18"/>
          <w:szCs w:val="18"/>
        </w:rPr>
        <w:t xml:space="preserve"> hierna te noemen ‘Opdrachtnemer’;</w:t>
      </w:r>
      <w:r w:rsidRPr="00CF40CA">
        <w:rPr>
          <w:sz w:val="18"/>
          <w:szCs w:val="18"/>
        </w:rPr>
        <w:br/>
      </w:r>
      <w:r w:rsidRPr="00CF40CA">
        <w:rPr>
          <w:sz w:val="18"/>
          <w:szCs w:val="18"/>
        </w:rPr>
        <w:br/>
        <w:t>hierna gezamenlijk, respectievelijk afzonderlijk ook wel te noemen ‘Partijen’, respectievelijk ‘Partij’,</w:t>
      </w:r>
    </w:p>
    <w:p w14:paraId="66A3606D" w14:textId="77777777" w:rsidR="0022241B" w:rsidRPr="00CF40CA" w:rsidRDefault="0022241B" w:rsidP="0022241B">
      <w:pPr>
        <w:rPr>
          <w:sz w:val="18"/>
          <w:szCs w:val="18"/>
        </w:rPr>
      </w:pPr>
    </w:p>
    <w:p w14:paraId="24B710DD" w14:textId="77777777" w:rsidR="0022241B" w:rsidRPr="00CF40CA" w:rsidRDefault="0022241B" w:rsidP="0022241B">
      <w:pPr>
        <w:rPr>
          <w:b/>
          <w:sz w:val="22"/>
          <w:szCs w:val="18"/>
        </w:rPr>
      </w:pPr>
      <w:r w:rsidRPr="00CF40CA">
        <w:rPr>
          <w:b/>
          <w:sz w:val="22"/>
          <w:szCs w:val="18"/>
        </w:rPr>
        <w:t>nemen in aanmerking dat:</w:t>
      </w:r>
    </w:p>
    <w:p w14:paraId="1E0EAAE8" w14:textId="77777777" w:rsidR="0022241B" w:rsidRPr="00CF40CA" w:rsidRDefault="0022241B" w:rsidP="0022241B">
      <w:pPr>
        <w:rPr>
          <w:sz w:val="18"/>
          <w:szCs w:val="18"/>
        </w:rPr>
      </w:pPr>
    </w:p>
    <w:p w14:paraId="33BF37BC" w14:textId="1A8A7E8D" w:rsidR="0022241B" w:rsidRPr="00CF40CA" w:rsidRDefault="0022241B" w:rsidP="0022241B">
      <w:pPr>
        <w:numPr>
          <w:ilvl w:val="0"/>
          <w:numId w:val="4"/>
        </w:numPr>
        <w:spacing w:line="300" w:lineRule="atLeast"/>
        <w:rPr>
          <w:sz w:val="18"/>
          <w:szCs w:val="18"/>
        </w:rPr>
      </w:pPr>
      <w:r w:rsidRPr="00CF40CA">
        <w:rPr>
          <w:sz w:val="18"/>
          <w:szCs w:val="18"/>
        </w:rPr>
        <w:t xml:space="preserve">Opdrachtgever een </w:t>
      </w:r>
      <w:r w:rsidRPr="00EA2E0A">
        <w:rPr>
          <w:sz w:val="18"/>
          <w:szCs w:val="18"/>
        </w:rPr>
        <w:t>openbare Europese</w:t>
      </w:r>
      <w:r w:rsidRPr="00CF40CA">
        <w:rPr>
          <w:sz w:val="18"/>
          <w:szCs w:val="18"/>
        </w:rPr>
        <w:t xml:space="preserve"> aanbestedingsprocedure met nummer </w:t>
      </w:r>
      <w:sdt>
        <w:sdtPr>
          <w:rPr>
            <w:rFonts w:eastAsia="Times New Roman"/>
            <w:sz w:val="18"/>
            <w:lang w:eastAsia="nl-NL"/>
          </w:rPr>
          <w:alias w:val="{{Form.Zaaknummer}}"/>
          <w:tag w:val="{&quot;templafy&quot;:{&quot;id&quot;:&quot;df528e38-57a2-4df1-bcc5-75c4fcbf682d&quot;}}"/>
          <w:id w:val="-1245800496"/>
          <w:placeholder>
            <w:docPart w:val="78CE4887F2E34DA9B2960F17E9B43C41"/>
          </w:placeholder>
        </w:sdtPr>
        <w:sdtEndPr/>
        <w:sdtContent>
          <w:r w:rsidR="00EA2E0A" w:rsidRPr="00EA2E0A">
            <w:rPr>
              <w:rFonts w:eastAsia="Times New Roman"/>
              <w:sz w:val="18"/>
              <w:lang w:eastAsia="nl-NL"/>
            </w:rPr>
            <w:t>21022025Stap</w:t>
          </w:r>
        </w:sdtContent>
      </w:sdt>
      <w:r w:rsidRPr="00CF40CA">
        <w:rPr>
          <w:sz w:val="18"/>
          <w:szCs w:val="18"/>
        </w:rPr>
        <w:t xml:space="preserve"> heeft gevolgd voor </w:t>
      </w:r>
      <w:r w:rsidR="00EA2E0A">
        <w:rPr>
          <w:sz w:val="18"/>
          <w:szCs w:val="18"/>
        </w:rPr>
        <w:t xml:space="preserve">aankoop “Machine met </w:t>
      </w:r>
      <w:proofErr w:type="spellStart"/>
      <w:r w:rsidR="00EA2E0A">
        <w:rPr>
          <w:sz w:val="18"/>
          <w:szCs w:val="18"/>
        </w:rPr>
        <w:t>maaiarm</w:t>
      </w:r>
      <w:proofErr w:type="spellEnd"/>
      <w:r w:rsidR="00EA2E0A">
        <w:rPr>
          <w:sz w:val="18"/>
          <w:szCs w:val="18"/>
        </w:rPr>
        <w:t>”.</w:t>
      </w:r>
    </w:p>
    <w:p w14:paraId="49C9FCA4" w14:textId="77777777" w:rsidR="0022241B" w:rsidRPr="00CF40CA" w:rsidRDefault="0022241B" w:rsidP="0022241B">
      <w:pPr>
        <w:numPr>
          <w:ilvl w:val="0"/>
          <w:numId w:val="4"/>
        </w:numPr>
        <w:spacing w:line="300" w:lineRule="atLeast"/>
        <w:rPr>
          <w:sz w:val="18"/>
          <w:szCs w:val="18"/>
        </w:rPr>
      </w:pPr>
      <w:r w:rsidRPr="00CF40CA">
        <w:rPr>
          <w:sz w:val="18"/>
          <w:szCs w:val="18"/>
        </w:rPr>
        <w:t>Onder meer Opdrachtnemer heeft ingeschreven op deze aanbesteding;</w:t>
      </w:r>
    </w:p>
    <w:p w14:paraId="64EDF525" w14:textId="77777777" w:rsidR="0022241B" w:rsidRPr="00CF40CA" w:rsidRDefault="0022241B" w:rsidP="0022241B">
      <w:pPr>
        <w:numPr>
          <w:ilvl w:val="0"/>
          <w:numId w:val="4"/>
        </w:numPr>
        <w:spacing w:line="300" w:lineRule="atLeast"/>
        <w:rPr>
          <w:sz w:val="18"/>
          <w:szCs w:val="18"/>
        </w:rPr>
      </w:pPr>
      <w:r w:rsidRPr="00CF40CA">
        <w:rPr>
          <w:sz w:val="18"/>
          <w:szCs w:val="18"/>
        </w:rPr>
        <w:t>na beoordeling van alle rechtsgeldig ingediende inschrijvingen de inschrijving van Opdrachtnemer als beste naar voren is gekomen;</w:t>
      </w:r>
    </w:p>
    <w:p w14:paraId="17E276EB" w14:textId="77777777" w:rsidR="0022241B" w:rsidRPr="00CF40CA" w:rsidRDefault="0022241B" w:rsidP="0022241B">
      <w:pPr>
        <w:numPr>
          <w:ilvl w:val="0"/>
          <w:numId w:val="4"/>
        </w:numPr>
        <w:spacing w:line="300" w:lineRule="atLeast"/>
        <w:rPr>
          <w:sz w:val="18"/>
          <w:szCs w:val="18"/>
        </w:rPr>
      </w:pPr>
      <w:r w:rsidRPr="00CF40CA">
        <w:rPr>
          <w:sz w:val="18"/>
          <w:szCs w:val="18"/>
        </w:rPr>
        <w:t>Opdrachtgever op basis van de beoordeling besloten heeft de overeenkomst aan Opdrachtnemer te willen gunnen;</w:t>
      </w:r>
    </w:p>
    <w:p w14:paraId="65F8CD1E" w14:textId="77777777" w:rsidR="0022241B" w:rsidRPr="00CF40CA" w:rsidRDefault="0022241B" w:rsidP="0022241B">
      <w:pPr>
        <w:numPr>
          <w:ilvl w:val="0"/>
          <w:numId w:val="4"/>
        </w:numPr>
        <w:spacing w:line="300" w:lineRule="atLeast"/>
        <w:rPr>
          <w:sz w:val="18"/>
          <w:szCs w:val="18"/>
        </w:rPr>
      </w:pPr>
      <w:r w:rsidRPr="00CF40CA">
        <w:rPr>
          <w:sz w:val="18"/>
          <w:szCs w:val="18"/>
        </w:rPr>
        <w:t xml:space="preserve">Opdrachtgever Opdrachtnemer bij brief van </w:t>
      </w:r>
      <w:r w:rsidRPr="00CF40CA">
        <w:rPr>
          <w:sz w:val="18"/>
          <w:szCs w:val="18"/>
          <w:highlight w:val="darkYellow"/>
        </w:rPr>
        <w:t>&lt;datum&gt;</w:t>
      </w:r>
      <w:r w:rsidRPr="00CF40CA">
        <w:rPr>
          <w:sz w:val="18"/>
          <w:szCs w:val="18"/>
        </w:rPr>
        <w:t xml:space="preserve">  met referentie </w:t>
      </w:r>
      <w:r w:rsidRPr="00CF40CA">
        <w:rPr>
          <w:sz w:val="18"/>
          <w:szCs w:val="18"/>
          <w:highlight w:val="darkYellow"/>
        </w:rPr>
        <w:t>&lt;nummer&gt;</w:t>
      </w:r>
      <w:r w:rsidRPr="00CF40CA">
        <w:rPr>
          <w:sz w:val="18"/>
          <w:szCs w:val="18"/>
        </w:rPr>
        <w:t xml:space="preserve"> op de hoogte heeft gebracht van het voornemen tot gunning;</w:t>
      </w:r>
    </w:p>
    <w:p w14:paraId="14E1D723" w14:textId="77777777" w:rsidR="0022241B" w:rsidRPr="00CF40CA" w:rsidRDefault="0022241B" w:rsidP="0022241B">
      <w:pPr>
        <w:numPr>
          <w:ilvl w:val="0"/>
          <w:numId w:val="4"/>
        </w:numPr>
        <w:spacing w:line="300" w:lineRule="atLeast"/>
        <w:rPr>
          <w:sz w:val="18"/>
          <w:szCs w:val="18"/>
        </w:rPr>
      </w:pPr>
      <w:r w:rsidRPr="00CF40CA">
        <w:rPr>
          <w:sz w:val="18"/>
          <w:szCs w:val="18"/>
        </w:rPr>
        <w:t>Opdrachtgever gelijktijdig alle overige inschrijvers op de hoogte heeft gebracht van het voornemen de opdracht aan Opdrachtnemer te gunnen;</w:t>
      </w:r>
    </w:p>
    <w:p w14:paraId="37070805" w14:textId="77777777" w:rsidR="0022241B" w:rsidRPr="00CF40CA" w:rsidRDefault="0022241B" w:rsidP="0022241B">
      <w:pPr>
        <w:numPr>
          <w:ilvl w:val="0"/>
          <w:numId w:val="4"/>
        </w:numPr>
        <w:spacing w:line="300" w:lineRule="atLeast"/>
        <w:rPr>
          <w:sz w:val="18"/>
          <w:szCs w:val="18"/>
        </w:rPr>
      </w:pPr>
      <w:r w:rsidRPr="00CF40CA">
        <w:rPr>
          <w:sz w:val="18"/>
          <w:szCs w:val="18"/>
        </w:rPr>
        <w:t>tegen dit voornemen geen (gegronde) bezwaren zijn aangetekend binnen de bezwaartermijn;</w:t>
      </w:r>
    </w:p>
    <w:p w14:paraId="23CB8B66" w14:textId="77777777" w:rsidR="0022241B" w:rsidRPr="00CF40CA" w:rsidRDefault="0022241B" w:rsidP="0022241B">
      <w:pPr>
        <w:numPr>
          <w:ilvl w:val="0"/>
          <w:numId w:val="4"/>
        </w:numPr>
        <w:spacing w:line="300" w:lineRule="atLeast"/>
        <w:rPr>
          <w:sz w:val="18"/>
          <w:szCs w:val="18"/>
        </w:rPr>
      </w:pPr>
      <w:r w:rsidRPr="00CF40CA">
        <w:rPr>
          <w:sz w:val="18"/>
          <w:szCs w:val="18"/>
        </w:rPr>
        <w:t xml:space="preserve">Opdrachtgever bij brief van </w:t>
      </w:r>
      <w:r w:rsidRPr="00CF40CA">
        <w:rPr>
          <w:sz w:val="18"/>
          <w:szCs w:val="18"/>
          <w:highlight w:val="darkYellow"/>
        </w:rPr>
        <w:t>&lt;datum&gt;</w:t>
      </w:r>
      <w:r w:rsidRPr="00CF40CA">
        <w:rPr>
          <w:sz w:val="18"/>
          <w:szCs w:val="18"/>
        </w:rPr>
        <w:t xml:space="preserve"> met referentie </w:t>
      </w:r>
      <w:r w:rsidRPr="00CF40CA">
        <w:rPr>
          <w:sz w:val="18"/>
          <w:szCs w:val="18"/>
          <w:highlight w:val="darkYellow"/>
        </w:rPr>
        <w:t>&lt;nummer&gt;</w:t>
      </w:r>
      <w:r w:rsidRPr="00CF40CA">
        <w:rPr>
          <w:sz w:val="18"/>
          <w:szCs w:val="18"/>
        </w:rPr>
        <w:t xml:space="preserve"> is omgezet in een definitieve gunning;</w:t>
      </w:r>
    </w:p>
    <w:p w14:paraId="52AF8AE4" w14:textId="77777777" w:rsidR="0022241B" w:rsidRPr="00CF40CA" w:rsidRDefault="0022241B" w:rsidP="0022241B">
      <w:pPr>
        <w:rPr>
          <w:sz w:val="18"/>
          <w:szCs w:val="18"/>
        </w:rPr>
      </w:pPr>
    </w:p>
    <w:p w14:paraId="62EEB942" w14:textId="77777777" w:rsidR="00783E3A" w:rsidRDefault="00783E3A" w:rsidP="0022241B">
      <w:pPr>
        <w:rPr>
          <w:b/>
          <w:sz w:val="22"/>
          <w:szCs w:val="18"/>
        </w:rPr>
      </w:pPr>
    </w:p>
    <w:p w14:paraId="1469CFB2" w14:textId="77777777" w:rsidR="00327942" w:rsidRDefault="00327942" w:rsidP="0022241B">
      <w:pPr>
        <w:rPr>
          <w:b/>
          <w:sz w:val="22"/>
          <w:szCs w:val="18"/>
        </w:rPr>
      </w:pPr>
    </w:p>
    <w:p w14:paraId="6797B176" w14:textId="77777777" w:rsidR="00327942" w:rsidRDefault="00327942" w:rsidP="0022241B">
      <w:pPr>
        <w:rPr>
          <w:b/>
          <w:sz w:val="22"/>
          <w:szCs w:val="18"/>
        </w:rPr>
      </w:pPr>
    </w:p>
    <w:p w14:paraId="33702791" w14:textId="714AF039" w:rsidR="0022241B" w:rsidRPr="00CF40CA" w:rsidRDefault="0022241B" w:rsidP="0022241B">
      <w:pPr>
        <w:rPr>
          <w:b/>
          <w:sz w:val="22"/>
          <w:szCs w:val="18"/>
        </w:rPr>
      </w:pPr>
      <w:r w:rsidRPr="00CF40CA">
        <w:rPr>
          <w:b/>
          <w:sz w:val="22"/>
          <w:szCs w:val="18"/>
        </w:rPr>
        <w:t>en verklaren als volgt te zijn overeengekomen:</w:t>
      </w:r>
    </w:p>
    <w:p w14:paraId="70AABE3D" w14:textId="77777777" w:rsidR="0022241B" w:rsidRPr="00CF40CA" w:rsidRDefault="0022241B" w:rsidP="0022241B">
      <w:pPr>
        <w:rPr>
          <w:i/>
          <w:sz w:val="18"/>
          <w:szCs w:val="18"/>
        </w:rPr>
      </w:pPr>
      <w:r>
        <w:br w:type="page"/>
      </w:r>
      <w:r w:rsidRPr="00CF40CA">
        <w:rPr>
          <w:b/>
          <w:sz w:val="18"/>
          <w:szCs w:val="18"/>
        </w:rPr>
        <w:lastRenderedPageBreak/>
        <w:t>Artikel 1</w:t>
      </w:r>
      <w:r w:rsidRPr="00CF40CA">
        <w:rPr>
          <w:sz w:val="18"/>
          <w:szCs w:val="18"/>
        </w:rPr>
        <w:tab/>
      </w:r>
      <w:r w:rsidRPr="00CF40CA">
        <w:rPr>
          <w:b/>
          <w:sz w:val="18"/>
          <w:szCs w:val="18"/>
        </w:rPr>
        <w:t>Inhoud van de overeenkomst</w:t>
      </w:r>
    </w:p>
    <w:p w14:paraId="00185774" w14:textId="7B46113C" w:rsidR="0022241B" w:rsidRPr="0070224B" w:rsidRDefault="0022241B" w:rsidP="0022241B">
      <w:pPr>
        <w:rPr>
          <w:i/>
          <w:noProof/>
          <w:color w:val="FF0000"/>
        </w:rPr>
      </w:pPr>
    </w:p>
    <w:p w14:paraId="110A4B6B" w14:textId="29E63F07" w:rsidR="00032E6A" w:rsidRDefault="0022241B" w:rsidP="0022241B">
      <w:pPr>
        <w:numPr>
          <w:ilvl w:val="1"/>
          <w:numId w:val="5"/>
        </w:numPr>
        <w:spacing w:line="300" w:lineRule="atLeast"/>
        <w:rPr>
          <w:sz w:val="18"/>
          <w:szCs w:val="18"/>
        </w:rPr>
      </w:pPr>
      <w:r w:rsidRPr="00CF40CA">
        <w:rPr>
          <w:sz w:val="18"/>
          <w:szCs w:val="18"/>
        </w:rPr>
        <w:t>Opdrachtnemer verplicht zich jegens Opdrachtgever om gedurende de looptijd van de overeenkomst</w:t>
      </w:r>
      <w:r w:rsidR="003942D1">
        <w:rPr>
          <w:sz w:val="18"/>
          <w:szCs w:val="18"/>
        </w:rPr>
        <w:t xml:space="preserve"> de</w:t>
      </w:r>
    </w:p>
    <w:p w14:paraId="42BEE239" w14:textId="0A6E05F2" w:rsidR="00902BC1" w:rsidRDefault="00902BC1" w:rsidP="00902BC1">
      <w:pPr>
        <w:spacing w:line="300" w:lineRule="atLeast"/>
        <w:ind w:left="284"/>
        <w:rPr>
          <w:sz w:val="18"/>
          <w:szCs w:val="18"/>
        </w:rPr>
      </w:pPr>
      <w:r>
        <w:rPr>
          <w:sz w:val="18"/>
          <w:szCs w:val="18"/>
        </w:rPr>
        <w:t xml:space="preserve">            naleving betreft; </w:t>
      </w:r>
      <w:r w:rsidR="00032E6A">
        <w:rPr>
          <w:sz w:val="18"/>
          <w:szCs w:val="18"/>
        </w:rPr>
        <w:t xml:space="preserve">Levering “Machine met </w:t>
      </w:r>
      <w:proofErr w:type="spellStart"/>
      <w:r w:rsidR="00032E6A">
        <w:rPr>
          <w:sz w:val="18"/>
          <w:szCs w:val="18"/>
        </w:rPr>
        <w:t>maaiarm</w:t>
      </w:r>
      <w:proofErr w:type="spellEnd"/>
      <w:r w:rsidR="00032E6A">
        <w:rPr>
          <w:sz w:val="18"/>
          <w:szCs w:val="18"/>
        </w:rPr>
        <w:t>”</w:t>
      </w:r>
      <w:r w:rsidR="0022241B" w:rsidRPr="00CF40CA">
        <w:rPr>
          <w:sz w:val="18"/>
          <w:szCs w:val="18"/>
        </w:rPr>
        <w:t xml:space="preserve"> overeenkomstig de </w:t>
      </w:r>
      <w:proofErr w:type="spellStart"/>
      <w:r w:rsidR="00032E6A">
        <w:rPr>
          <w:sz w:val="18"/>
          <w:szCs w:val="18"/>
        </w:rPr>
        <w:t>PvE</w:t>
      </w:r>
      <w:proofErr w:type="spellEnd"/>
      <w:r w:rsidR="00032E6A">
        <w:rPr>
          <w:sz w:val="18"/>
          <w:szCs w:val="18"/>
        </w:rPr>
        <w:t xml:space="preserve"> </w:t>
      </w:r>
      <w:r w:rsidR="0022241B" w:rsidRPr="00CF40CA">
        <w:rPr>
          <w:sz w:val="18"/>
          <w:szCs w:val="18"/>
        </w:rPr>
        <w:t>bijlage</w:t>
      </w:r>
      <w:r w:rsidR="00032E6A">
        <w:rPr>
          <w:sz w:val="18"/>
          <w:szCs w:val="18"/>
        </w:rPr>
        <w:t xml:space="preserve"> 9</w:t>
      </w:r>
      <w:r w:rsidR="002024AD">
        <w:rPr>
          <w:sz w:val="18"/>
          <w:szCs w:val="18"/>
        </w:rPr>
        <w:t xml:space="preserve"> en NVI </w:t>
      </w:r>
      <w:r w:rsidR="00446C89">
        <w:rPr>
          <w:sz w:val="18"/>
          <w:szCs w:val="18"/>
        </w:rPr>
        <w:t>in bijlage 7</w:t>
      </w:r>
      <w:r w:rsidR="0022241B" w:rsidRPr="00CF40CA">
        <w:rPr>
          <w:sz w:val="18"/>
          <w:szCs w:val="18"/>
        </w:rPr>
        <w:t>.</w:t>
      </w:r>
      <w:r w:rsidR="0022241B" w:rsidRPr="00CF40CA">
        <w:rPr>
          <w:sz w:val="18"/>
          <w:szCs w:val="18"/>
        </w:rPr>
        <w:br/>
      </w:r>
      <w:r>
        <w:rPr>
          <w:sz w:val="18"/>
          <w:szCs w:val="18"/>
        </w:rPr>
        <w:t>1.2</w:t>
      </w:r>
      <w:r w:rsidR="00327942">
        <w:rPr>
          <w:sz w:val="18"/>
          <w:szCs w:val="18"/>
        </w:rPr>
        <w:t xml:space="preserve">     </w:t>
      </w:r>
      <w:r>
        <w:rPr>
          <w:sz w:val="18"/>
          <w:szCs w:val="18"/>
        </w:rPr>
        <w:t xml:space="preserve"> </w:t>
      </w:r>
      <w:r w:rsidR="0022241B" w:rsidRPr="00032E6A">
        <w:rPr>
          <w:sz w:val="18"/>
          <w:szCs w:val="18"/>
        </w:rPr>
        <w:t xml:space="preserve">Op deze overeenkomst zijn de algemene inkoopvoorwaarden SSZ-gemeenten (versie 2019) van </w:t>
      </w:r>
      <w:r w:rsidR="00327942">
        <w:rPr>
          <w:sz w:val="18"/>
          <w:szCs w:val="18"/>
        </w:rPr>
        <w:t xml:space="preserve">         </w:t>
      </w:r>
      <w:r>
        <w:rPr>
          <w:sz w:val="18"/>
          <w:szCs w:val="18"/>
        </w:rPr>
        <w:t xml:space="preserve">    </w:t>
      </w:r>
    </w:p>
    <w:p w14:paraId="7CEB2512" w14:textId="39E6D01C" w:rsidR="00902BC1" w:rsidRDefault="00902BC1" w:rsidP="00902BC1">
      <w:pPr>
        <w:spacing w:line="300" w:lineRule="atLeast"/>
        <w:ind w:left="284"/>
        <w:rPr>
          <w:sz w:val="18"/>
          <w:szCs w:val="18"/>
        </w:rPr>
      </w:pPr>
      <w:r>
        <w:rPr>
          <w:sz w:val="18"/>
          <w:szCs w:val="18"/>
        </w:rPr>
        <w:t xml:space="preserve">            </w:t>
      </w:r>
      <w:r w:rsidR="0022241B" w:rsidRPr="00032E6A">
        <w:rPr>
          <w:sz w:val="18"/>
          <w:szCs w:val="18"/>
        </w:rPr>
        <w:t xml:space="preserve">toepassing, voor zover daarvan in deze overeenkomst niet uitdrukkelijk wordt afgeweken. Deze </w:t>
      </w:r>
      <w:r>
        <w:rPr>
          <w:sz w:val="18"/>
          <w:szCs w:val="18"/>
        </w:rPr>
        <w:t xml:space="preserve"> </w:t>
      </w:r>
    </w:p>
    <w:p w14:paraId="630B569F" w14:textId="66CA88AD" w:rsidR="00902BC1" w:rsidRDefault="00902BC1" w:rsidP="00902BC1">
      <w:pPr>
        <w:spacing w:line="300" w:lineRule="atLeast"/>
        <w:ind w:left="284"/>
        <w:rPr>
          <w:sz w:val="18"/>
          <w:szCs w:val="18"/>
        </w:rPr>
      </w:pPr>
      <w:r>
        <w:rPr>
          <w:sz w:val="18"/>
          <w:szCs w:val="18"/>
        </w:rPr>
        <w:t xml:space="preserve">            </w:t>
      </w:r>
      <w:r w:rsidR="0022241B" w:rsidRPr="00032E6A">
        <w:rPr>
          <w:sz w:val="18"/>
          <w:szCs w:val="18"/>
        </w:rPr>
        <w:t xml:space="preserve">algemene inkoopvoorwaarden zijn als pdf-bestand downloaden op </w:t>
      </w:r>
    </w:p>
    <w:p w14:paraId="0CACA721" w14:textId="77777777" w:rsidR="00902BC1" w:rsidRDefault="00902BC1" w:rsidP="00902BC1">
      <w:pPr>
        <w:spacing w:line="300" w:lineRule="atLeast"/>
        <w:ind w:left="284"/>
        <w:rPr>
          <w:sz w:val="18"/>
          <w:szCs w:val="18"/>
        </w:rPr>
      </w:pPr>
      <w:r>
        <w:rPr>
          <w:sz w:val="18"/>
          <w:szCs w:val="18"/>
        </w:rPr>
        <w:t xml:space="preserve">            </w:t>
      </w:r>
      <w:hyperlink r:id="rId9" w:history="1">
        <w:r w:rsidRPr="00B85C47">
          <w:rPr>
            <w:rStyle w:val="Hyperlink"/>
            <w:sz w:val="18"/>
            <w:szCs w:val="18"/>
          </w:rPr>
          <w:t>www.staphorst.nl/inkoopvoorwaarden</w:t>
        </w:r>
      </w:hyperlink>
      <w:r w:rsidR="0022241B" w:rsidRPr="00032E6A">
        <w:rPr>
          <w:sz w:val="18"/>
          <w:szCs w:val="18"/>
        </w:rPr>
        <w:t xml:space="preserve">. De toepasselijkheid van de algemene voorwaarden – hoe dan </w:t>
      </w:r>
      <w:r>
        <w:rPr>
          <w:sz w:val="18"/>
          <w:szCs w:val="18"/>
        </w:rPr>
        <w:t xml:space="preserve">    </w:t>
      </w:r>
    </w:p>
    <w:p w14:paraId="744E1EA3" w14:textId="60087922" w:rsidR="0022241B" w:rsidRPr="00032E6A" w:rsidRDefault="00902BC1" w:rsidP="00902BC1">
      <w:pPr>
        <w:spacing w:line="300" w:lineRule="atLeast"/>
        <w:ind w:left="284"/>
        <w:rPr>
          <w:sz w:val="18"/>
          <w:szCs w:val="18"/>
        </w:rPr>
      </w:pPr>
      <w:r>
        <w:rPr>
          <w:sz w:val="18"/>
          <w:szCs w:val="18"/>
        </w:rPr>
        <w:t xml:space="preserve">            </w:t>
      </w:r>
      <w:r w:rsidR="0022241B" w:rsidRPr="00032E6A">
        <w:rPr>
          <w:sz w:val="18"/>
          <w:szCs w:val="18"/>
        </w:rPr>
        <w:t>ook genaamd – van Opdrachtnemer is nadrukkelijk uitgesloten.</w:t>
      </w:r>
      <w:r w:rsidR="0022241B" w:rsidRPr="00032E6A">
        <w:rPr>
          <w:sz w:val="18"/>
          <w:szCs w:val="18"/>
        </w:rPr>
        <w:br/>
      </w:r>
    </w:p>
    <w:p w14:paraId="031ECC20" w14:textId="77777777" w:rsidR="00902BC1" w:rsidRPr="00902BC1" w:rsidRDefault="00902BC1" w:rsidP="00902BC1">
      <w:pPr>
        <w:pStyle w:val="Lijstalinea"/>
        <w:numPr>
          <w:ilvl w:val="1"/>
          <w:numId w:val="14"/>
        </w:numPr>
        <w:spacing w:line="300" w:lineRule="atLeast"/>
        <w:rPr>
          <w:i/>
          <w:noProof/>
          <w:color w:val="FF0000"/>
        </w:rPr>
      </w:pPr>
      <w:r>
        <w:rPr>
          <w:sz w:val="18"/>
          <w:szCs w:val="18"/>
        </w:rPr>
        <w:t xml:space="preserve">    </w:t>
      </w:r>
      <w:r w:rsidR="0022241B" w:rsidRPr="00902BC1">
        <w:rPr>
          <w:sz w:val="18"/>
          <w:szCs w:val="18"/>
        </w:rPr>
        <w:t xml:space="preserve">In geval van tegenstrijdigheid tussen deze overeenkomst en een of meer bijlagen geldt de volgende </w:t>
      </w:r>
      <w:r>
        <w:rPr>
          <w:sz w:val="18"/>
          <w:szCs w:val="18"/>
        </w:rPr>
        <w:t xml:space="preserve">  </w:t>
      </w:r>
    </w:p>
    <w:p w14:paraId="36BF200F" w14:textId="7F1FA94E" w:rsidR="00902BC1" w:rsidRPr="00902BC1" w:rsidRDefault="00902BC1" w:rsidP="00902BC1">
      <w:pPr>
        <w:spacing w:line="300" w:lineRule="atLeast"/>
        <w:ind w:left="284"/>
        <w:rPr>
          <w:i/>
          <w:noProof/>
          <w:color w:val="FF0000"/>
        </w:rPr>
      </w:pPr>
      <w:r w:rsidRPr="00902BC1">
        <w:rPr>
          <w:sz w:val="18"/>
          <w:szCs w:val="18"/>
        </w:rPr>
        <w:t xml:space="preserve">   </w:t>
      </w:r>
      <w:r>
        <w:rPr>
          <w:sz w:val="18"/>
          <w:szCs w:val="18"/>
        </w:rPr>
        <w:t xml:space="preserve">        </w:t>
      </w:r>
      <w:r w:rsidRPr="00902BC1">
        <w:rPr>
          <w:sz w:val="18"/>
          <w:szCs w:val="18"/>
        </w:rPr>
        <w:t xml:space="preserve"> </w:t>
      </w:r>
      <w:r w:rsidR="0022241B" w:rsidRPr="00902BC1">
        <w:rPr>
          <w:sz w:val="18"/>
          <w:szCs w:val="18"/>
        </w:rPr>
        <w:t xml:space="preserve">rangorde, waarbij de inhoud van een hoger genoemd document prevaleert boven de inhoud van het </w:t>
      </w:r>
    </w:p>
    <w:p w14:paraId="73FA3957" w14:textId="744D998C" w:rsidR="0022241B" w:rsidRPr="00902BC1" w:rsidRDefault="00902BC1" w:rsidP="00902BC1">
      <w:pPr>
        <w:spacing w:line="300" w:lineRule="atLeast"/>
        <w:ind w:left="284"/>
        <w:rPr>
          <w:i/>
          <w:noProof/>
          <w:color w:val="FF0000"/>
        </w:rPr>
      </w:pPr>
      <w:r w:rsidRPr="00902BC1">
        <w:rPr>
          <w:sz w:val="18"/>
          <w:szCs w:val="18"/>
        </w:rPr>
        <w:t xml:space="preserve">  </w:t>
      </w:r>
      <w:r>
        <w:rPr>
          <w:sz w:val="18"/>
          <w:szCs w:val="18"/>
        </w:rPr>
        <w:t xml:space="preserve">        </w:t>
      </w:r>
      <w:r w:rsidRPr="00902BC1">
        <w:rPr>
          <w:sz w:val="18"/>
          <w:szCs w:val="18"/>
        </w:rPr>
        <w:t xml:space="preserve">  </w:t>
      </w:r>
      <w:r w:rsidR="0022241B" w:rsidRPr="00902BC1">
        <w:rPr>
          <w:sz w:val="18"/>
          <w:szCs w:val="18"/>
        </w:rPr>
        <w:t>lager genoemde document:</w:t>
      </w:r>
    </w:p>
    <w:p w14:paraId="6176AE9F" w14:textId="4A101917" w:rsidR="0022241B" w:rsidRPr="003D5882" w:rsidRDefault="0022241B" w:rsidP="0022241B">
      <w:pPr>
        <w:ind w:left="570"/>
        <w:rPr>
          <w:i/>
          <w:noProof/>
          <w:color w:val="FF0000"/>
        </w:rPr>
      </w:pPr>
      <w:r w:rsidRPr="003D5882">
        <w:rPr>
          <w:color w:val="FF0000"/>
        </w:rPr>
        <w:fldChar w:fldCharType="begin" w:fldLock="1"/>
      </w:r>
      <w:r w:rsidRPr="003D5882">
        <w:rPr>
          <w:color w:val="FF0000"/>
        </w:rPr>
        <w:instrText xml:space="preserve"> mitAr ARCHIEF \* MERGEFORMAT </w:instrText>
      </w:r>
      <w:r w:rsidRPr="003D5882">
        <w:rPr>
          <w:color w:val="FF0000"/>
        </w:rPr>
        <w:fldChar w:fldCharType="separate"/>
      </w:r>
    </w:p>
    <w:p w14:paraId="2115F8E2" w14:textId="3028A8D0" w:rsidR="0022241B" w:rsidRPr="00F54711" w:rsidRDefault="0022241B" w:rsidP="0022241B">
      <w:pPr>
        <w:numPr>
          <w:ilvl w:val="2"/>
          <w:numId w:val="6"/>
        </w:numPr>
        <w:tabs>
          <w:tab w:val="clear" w:pos="2160"/>
          <w:tab w:val="num" w:pos="1560"/>
        </w:tabs>
        <w:spacing w:line="300" w:lineRule="atLeast"/>
        <w:ind w:hanging="884"/>
        <w:rPr>
          <w:sz w:val="18"/>
          <w:szCs w:val="18"/>
        </w:rPr>
      </w:pPr>
      <w:r w:rsidRPr="003D5882">
        <w:rPr>
          <w:color w:val="FF0000"/>
        </w:rPr>
        <w:fldChar w:fldCharType="end"/>
      </w:r>
      <w:r w:rsidRPr="00F54711">
        <w:rPr>
          <w:sz w:val="18"/>
          <w:szCs w:val="18"/>
        </w:rPr>
        <w:t>deze overeenkomst;</w:t>
      </w:r>
    </w:p>
    <w:p w14:paraId="62F9B7E3" w14:textId="3FD60436" w:rsidR="0022241B" w:rsidRPr="00F54711" w:rsidRDefault="0022241B" w:rsidP="0022241B">
      <w:pPr>
        <w:numPr>
          <w:ilvl w:val="2"/>
          <w:numId w:val="6"/>
        </w:numPr>
        <w:tabs>
          <w:tab w:val="clear" w:pos="2160"/>
          <w:tab w:val="num" w:pos="1560"/>
        </w:tabs>
        <w:spacing w:line="300" w:lineRule="atLeast"/>
        <w:ind w:hanging="884"/>
        <w:rPr>
          <w:sz w:val="18"/>
          <w:szCs w:val="18"/>
        </w:rPr>
      </w:pPr>
      <w:r w:rsidRPr="00F54711">
        <w:rPr>
          <w:sz w:val="18"/>
          <w:szCs w:val="18"/>
        </w:rPr>
        <w:t>de nota van inlichtingen inhoudende de vragen en antwoorden uit de inlichtingenronde d.d.</w:t>
      </w:r>
      <w:r w:rsidR="005A456A">
        <w:rPr>
          <w:sz w:val="18"/>
          <w:szCs w:val="18"/>
        </w:rPr>
        <w:t xml:space="preserve">   28-03-</w:t>
      </w:r>
      <w:r w:rsidR="00446C89">
        <w:rPr>
          <w:sz w:val="18"/>
          <w:szCs w:val="18"/>
        </w:rPr>
        <w:t>2025</w:t>
      </w:r>
      <w:r w:rsidRPr="00F54711">
        <w:rPr>
          <w:sz w:val="18"/>
          <w:szCs w:val="18"/>
        </w:rPr>
        <w:t>;</w:t>
      </w:r>
    </w:p>
    <w:p w14:paraId="21106BBD" w14:textId="75C76F1B" w:rsidR="0022241B" w:rsidRPr="00F54711" w:rsidRDefault="0022241B" w:rsidP="0022241B">
      <w:pPr>
        <w:numPr>
          <w:ilvl w:val="2"/>
          <w:numId w:val="6"/>
        </w:numPr>
        <w:tabs>
          <w:tab w:val="clear" w:pos="2160"/>
          <w:tab w:val="num" w:pos="1560"/>
        </w:tabs>
        <w:spacing w:line="300" w:lineRule="atLeast"/>
        <w:ind w:hanging="884"/>
        <w:rPr>
          <w:sz w:val="18"/>
          <w:szCs w:val="18"/>
        </w:rPr>
      </w:pPr>
      <w:r w:rsidRPr="00F54711">
        <w:rPr>
          <w:sz w:val="18"/>
          <w:szCs w:val="18"/>
        </w:rPr>
        <w:t xml:space="preserve">de uitnodiging tot inschrijving van Opdrachtgever met nummer </w:t>
      </w:r>
      <w:sdt>
        <w:sdtPr>
          <w:rPr>
            <w:rFonts w:eastAsia="Times New Roman"/>
            <w:sz w:val="18"/>
            <w:lang w:eastAsia="nl-NL"/>
          </w:rPr>
          <w:alias w:val="{{Form.Zaaknummer}}"/>
          <w:tag w:val="{&quot;templafy&quot;:{&quot;id&quot;:&quot;df528e38-57a2-4df1-bcc5-75c4fcbf682d&quot;}}"/>
          <w:id w:val="326018805"/>
          <w:placeholder>
            <w:docPart w:val="0A255F9200CE4EB8928D485588AD9865"/>
          </w:placeholder>
        </w:sdtPr>
        <w:sdtContent>
          <w:r w:rsidR="003942D1" w:rsidRPr="00EA2E0A">
            <w:rPr>
              <w:rFonts w:eastAsia="Times New Roman"/>
              <w:sz w:val="18"/>
              <w:lang w:eastAsia="nl-NL"/>
            </w:rPr>
            <w:t>21022025Stap</w:t>
          </w:r>
          <w:r w:rsidR="003942D1">
            <w:rPr>
              <w:rFonts w:eastAsia="Times New Roman"/>
              <w:sz w:val="18"/>
              <w:lang w:eastAsia="nl-NL"/>
            </w:rPr>
            <w:t>;</w:t>
          </w:r>
        </w:sdtContent>
      </w:sdt>
    </w:p>
    <w:p w14:paraId="0E01F732" w14:textId="77777777" w:rsidR="0022241B" w:rsidRPr="00F54711" w:rsidRDefault="0022241B" w:rsidP="0022241B">
      <w:pPr>
        <w:numPr>
          <w:ilvl w:val="2"/>
          <w:numId w:val="6"/>
        </w:numPr>
        <w:tabs>
          <w:tab w:val="clear" w:pos="2160"/>
          <w:tab w:val="num" w:pos="1985"/>
        </w:tabs>
        <w:spacing w:line="300" w:lineRule="atLeast"/>
        <w:ind w:left="1560" w:hanging="284"/>
        <w:rPr>
          <w:sz w:val="18"/>
          <w:szCs w:val="18"/>
          <w:highlight w:val="lightGray"/>
        </w:rPr>
      </w:pPr>
      <w:r w:rsidRPr="00F54711">
        <w:rPr>
          <w:sz w:val="18"/>
          <w:szCs w:val="18"/>
          <w:highlight w:val="lightGray"/>
        </w:rPr>
        <w:t>de algemene inkoopvoorwaarden SSZ-gemeenten (versie 2019);</w:t>
      </w:r>
    </w:p>
    <w:p w14:paraId="31EA8E4D" w14:textId="77777777" w:rsidR="0022241B" w:rsidRPr="00F54711" w:rsidRDefault="0022241B" w:rsidP="0022241B">
      <w:pPr>
        <w:numPr>
          <w:ilvl w:val="2"/>
          <w:numId w:val="6"/>
        </w:numPr>
        <w:tabs>
          <w:tab w:val="clear" w:pos="2160"/>
          <w:tab w:val="num" w:pos="1560"/>
        </w:tabs>
        <w:spacing w:line="300" w:lineRule="atLeast"/>
        <w:ind w:hanging="884"/>
        <w:rPr>
          <w:sz w:val="18"/>
          <w:szCs w:val="18"/>
        </w:rPr>
      </w:pPr>
      <w:r w:rsidRPr="00F54711">
        <w:rPr>
          <w:sz w:val="18"/>
          <w:szCs w:val="18"/>
        </w:rPr>
        <w:t xml:space="preserve">de inschrijving / offerte van Opdrachtnemer d.d. </w:t>
      </w:r>
      <w:r w:rsidRPr="00F54711">
        <w:rPr>
          <w:sz w:val="18"/>
          <w:szCs w:val="18"/>
          <w:highlight w:val="darkYellow"/>
        </w:rPr>
        <w:t>&lt;datum&gt;</w:t>
      </w:r>
      <w:r w:rsidRPr="00F54711">
        <w:rPr>
          <w:sz w:val="18"/>
          <w:szCs w:val="18"/>
        </w:rPr>
        <w:t xml:space="preserve"> met nummer </w:t>
      </w:r>
      <w:r w:rsidRPr="00F54711">
        <w:rPr>
          <w:sz w:val="18"/>
          <w:szCs w:val="18"/>
          <w:highlight w:val="darkYellow"/>
        </w:rPr>
        <w:t>&lt;nummer&gt;</w:t>
      </w:r>
    </w:p>
    <w:p w14:paraId="0E61F4F2" w14:textId="77777777" w:rsidR="0022241B" w:rsidRDefault="0022241B" w:rsidP="0022241B">
      <w:pPr>
        <w:ind w:left="570"/>
        <w:rPr>
          <w:sz w:val="18"/>
          <w:szCs w:val="18"/>
        </w:rPr>
      </w:pPr>
    </w:p>
    <w:p w14:paraId="5EFE9AA4" w14:textId="77777777" w:rsidR="0022241B" w:rsidRPr="00F54711" w:rsidRDefault="0022241B" w:rsidP="00902BC1">
      <w:pPr>
        <w:numPr>
          <w:ilvl w:val="1"/>
          <w:numId w:val="14"/>
        </w:numPr>
        <w:spacing w:line="300" w:lineRule="atLeast"/>
        <w:rPr>
          <w:sz w:val="18"/>
          <w:szCs w:val="18"/>
        </w:rPr>
      </w:pPr>
      <w:r w:rsidRPr="00F54711">
        <w:rPr>
          <w:sz w:val="18"/>
          <w:szCs w:val="18"/>
        </w:rPr>
        <w:t xml:space="preserve">De in het </w:t>
      </w:r>
      <w:r w:rsidRPr="005473BB">
        <w:rPr>
          <w:sz w:val="18"/>
          <w:szCs w:val="18"/>
        </w:rPr>
        <w:t>vorige lid onder II t/m V</w:t>
      </w:r>
      <w:r w:rsidRPr="00F54711">
        <w:rPr>
          <w:sz w:val="18"/>
          <w:szCs w:val="18"/>
        </w:rPr>
        <w:t xml:space="preserve"> genoemde bijlagen zijn reeds in het bezit van Partijen. Daarom wordt volstaan met het vernoemen van deze documenten en wordt kortheidshalve verwezen naar de inhoud van deze documenten.</w:t>
      </w:r>
    </w:p>
    <w:p w14:paraId="687F5E4B" w14:textId="77777777" w:rsidR="0022241B" w:rsidRPr="00C75837" w:rsidRDefault="0022241B" w:rsidP="0022241B">
      <w:pPr>
        <w:ind w:left="570"/>
      </w:pPr>
    </w:p>
    <w:p w14:paraId="79513F7B" w14:textId="77777777" w:rsidR="0022241B" w:rsidRDefault="0022241B" w:rsidP="00902BC1">
      <w:pPr>
        <w:numPr>
          <w:ilvl w:val="1"/>
          <w:numId w:val="14"/>
        </w:numPr>
        <w:spacing w:line="300" w:lineRule="atLeast"/>
        <w:rPr>
          <w:sz w:val="18"/>
          <w:szCs w:val="18"/>
        </w:rPr>
      </w:pPr>
      <w:r w:rsidRPr="00F54711">
        <w:rPr>
          <w:sz w:val="18"/>
          <w:szCs w:val="18"/>
        </w:rPr>
        <w:t>De bijlagen bij deze overeenkomst maken integraal en onlosmakelijk deel uit van deze overeenkomst.</w:t>
      </w:r>
    </w:p>
    <w:p w14:paraId="721D7687" w14:textId="77777777" w:rsidR="00F35FF1" w:rsidRPr="00F54711" w:rsidRDefault="00F35FF1" w:rsidP="00F35FF1">
      <w:pPr>
        <w:spacing w:line="300" w:lineRule="atLeast"/>
        <w:ind w:left="644"/>
        <w:rPr>
          <w:sz w:val="18"/>
          <w:szCs w:val="18"/>
        </w:rPr>
      </w:pPr>
    </w:p>
    <w:p w14:paraId="3CFD4287" w14:textId="77777777" w:rsidR="0022241B" w:rsidRPr="00A16803" w:rsidRDefault="0022241B" w:rsidP="0022241B"/>
    <w:p w14:paraId="5AEDFDCC" w14:textId="68184AE8" w:rsidR="0022241B" w:rsidRPr="004F0D3E" w:rsidRDefault="004F0D3E" w:rsidP="004F0D3E">
      <w:pPr>
        <w:spacing w:line="240" w:lineRule="auto"/>
        <w:rPr>
          <w:b/>
        </w:rPr>
      </w:pPr>
      <w:r>
        <w:rPr>
          <w:b/>
          <w:sz w:val="18"/>
          <w:szCs w:val="18"/>
        </w:rPr>
        <w:t xml:space="preserve">Artikel 2    </w:t>
      </w:r>
      <w:r w:rsidR="0022241B" w:rsidRPr="004F0D3E">
        <w:rPr>
          <w:b/>
          <w:sz w:val="18"/>
          <w:szCs w:val="18"/>
        </w:rPr>
        <w:t>Looptijd van de overeenkomst</w:t>
      </w:r>
    </w:p>
    <w:p w14:paraId="772E6342" w14:textId="77777777" w:rsidR="0022241B" w:rsidRDefault="0022241B" w:rsidP="0022241B"/>
    <w:p w14:paraId="49A2C73F" w14:textId="3CEA5D84" w:rsidR="0022241B" w:rsidRPr="004F0D3E" w:rsidRDefault="0022241B" w:rsidP="004F0D3E">
      <w:pPr>
        <w:pStyle w:val="Lijstalinea"/>
        <w:numPr>
          <w:ilvl w:val="1"/>
          <w:numId w:val="15"/>
        </w:numPr>
        <w:spacing w:line="300" w:lineRule="atLeast"/>
        <w:rPr>
          <w:sz w:val="18"/>
          <w:szCs w:val="18"/>
        </w:rPr>
      </w:pPr>
      <w:r w:rsidRPr="004F0D3E">
        <w:rPr>
          <w:sz w:val="18"/>
          <w:szCs w:val="18"/>
        </w:rPr>
        <w:t xml:space="preserve">Deze overeenkomst wordt aangegaan voor een periode van </w:t>
      </w:r>
      <w:r w:rsidR="00446C89" w:rsidRPr="004F0D3E">
        <w:rPr>
          <w:sz w:val="18"/>
          <w:szCs w:val="18"/>
        </w:rPr>
        <w:t xml:space="preserve">minimaal </w:t>
      </w:r>
      <w:r w:rsidR="005473BB" w:rsidRPr="004F0D3E">
        <w:rPr>
          <w:sz w:val="18"/>
          <w:szCs w:val="18"/>
        </w:rPr>
        <w:t xml:space="preserve">tien </w:t>
      </w:r>
      <w:r w:rsidRPr="004F0D3E">
        <w:rPr>
          <w:sz w:val="18"/>
          <w:szCs w:val="18"/>
        </w:rPr>
        <w:t>jaar, met als ingangsdatum</w:t>
      </w:r>
      <w:r w:rsidR="005473BB" w:rsidRPr="004F0D3E">
        <w:rPr>
          <w:sz w:val="18"/>
          <w:szCs w:val="18"/>
        </w:rPr>
        <w:t xml:space="preserve"> de leveringsdatum tot en met 10 jaar na levering als</w:t>
      </w:r>
      <w:r w:rsidRPr="004F0D3E">
        <w:rPr>
          <w:sz w:val="18"/>
          <w:szCs w:val="18"/>
        </w:rPr>
        <w:t xml:space="preserve"> einddatum</w:t>
      </w:r>
      <w:r w:rsidR="005473BB" w:rsidRPr="004F0D3E">
        <w:rPr>
          <w:sz w:val="18"/>
          <w:szCs w:val="18"/>
        </w:rPr>
        <w:t>.</w:t>
      </w:r>
    </w:p>
    <w:p w14:paraId="04C2A7DD" w14:textId="77777777" w:rsidR="0022241B" w:rsidRPr="00F54711" w:rsidRDefault="0022241B" w:rsidP="0022241B">
      <w:pPr>
        <w:ind w:left="570"/>
        <w:rPr>
          <w:sz w:val="18"/>
          <w:szCs w:val="18"/>
        </w:rPr>
      </w:pPr>
    </w:p>
    <w:p w14:paraId="3AAE72F2" w14:textId="4BB88358" w:rsidR="0022241B" w:rsidRPr="00F54711" w:rsidRDefault="0022241B" w:rsidP="004F0D3E">
      <w:pPr>
        <w:numPr>
          <w:ilvl w:val="1"/>
          <w:numId w:val="15"/>
        </w:numPr>
        <w:spacing w:line="300" w:lineRule="atLeast"/>
        <w:rPr>
          <w:sz w:val="18"/>
          <w:szCs w:val="18"/>
        </w:rPr>
      </w:pPr>
      <w:r w:rsidRPr="00F54711">
        <w:rPr>
          <w:sz w:val="18"/>
          <w:szCs w:val="18"/>
        </w:rPr>
        <w:t xml:space="preserve">De Opdrachtgever kan deze overeenkomst eenzijdig </w:t>
      </w:r>
      <w:r w:rsidR="005473BB">
        <w:rPr>
          <w:sz w:val="18"/>
          <w:szCs w:val="18"/>
        </w:rPr>
        <w:t xml:space="preserve">niet </w:t>
      </w:r>
      <w:r w:rsidRPr="00F54711">
        <w:rPr>
          <w:sz w:val="18"/>
          <w:szCs w:val="18"/>
        </w:rPr>
        <w:t xml:space="preserve">verlengen onder gelijkblijvende voorwaarden. </w:t>
      </w:r>
    </w:p>
    <w:p w14:paraId="517C8774" w14:textId="77777777" w:rsidR="0022241B" w:rsidRPr="00F54711" w:rsidRDefault="0022241B" w:rsidP="0022241B">
      <w:pPr>
        <w:ind w:left="570"/>
        <w:rPr>
          <w:sz w:val="18"/>
          <w:szCs w:val="18"/>
        </w:rPr>
      </w:pPr>
    </w:p>
    <w:p w14:paraId="68ED5FD3" w14:textId="0093931A" w:rsidR="0070224B" w:rsidRPr="0070224B" w:rsidRDefault="0070224B" w:rsidP="004F0D3E">
      <w:pPr>
        <w:pStyle w:val="Lijstalinea"/>
        <w:numPr>
          <w:ilvl w:val="1"/>
          <w:numId w:val="15"/>
        </w:numPr>
        <w:rPr>
          <w:sz w:val="18"/>
          <w:szCs w:val="18"/>
        </w:rPr>
      </w:pPr>
      <w:r w:rsidRPr="0070224B">
        <w:rPr>
          <w:sz w:val="18"/>
          <w:szCs w:val="18"/>
        </w:rPr>
        <w:t xml:space="preserve">Opdrachtgever kan deze buiten rechte geheel of gedeeltelijk ontbinden als het Landelijk Bureau </w:t>
      </w:r>
      <w:proofErr w:type="spellStart"/>
      <w:r w:rsidRPr="0070224B">
        <w:rPr>
          <w:sz w:val="18"/>
          <w:szCs w:val="18"/>
        </w:rPr>
        <w:t>Bibob</w:t>
      </w:r>
      <w:proofErr w:type="spellEnd"/>
      <w:r w:rsidRPr="0070224B">
        <w:rPr>
          <w:sz w:val="18"/>
          <w:szCs w:val="18"/>
        </w:rPr>
        <w:t xml:space="preserve"> (LBB) een negatief heeft uitgebracht over de organisatie van Opdrachtnemer.</w:t>
      </w:r>
    </w:p>
    <w:p w14:paraId="75821EEE" w14:textId="77777777" w:rsidR="0070224B" w:rsidRDefault="0070224B" w:rsidP="0070224B">
      <w:pPr>
        <w:pStyle w:val="Lijstalinea"/>
        <w:rPr>
          <w:sz w:val="18"/>
          <w:szCs w:val="18"/>
        </w:rPr>
      </w:pPr>
    </w:p>
    <w:p w14:paraId="3165494E" w14:textId="4360857A" w:rsidR="0022241B" w:rsidRPr="00F54711" w:rsidRDefault="0022241B" w:rsidP="004F0D3E">
      <w:pPr>
        <w:numPr>
          <w:ilvl w:val="1"/>
          <w:numId w:val="15"/>
        </w:numPr>
        <w:spacing w:line="240" w:lineRule="auto"/>
        <w:jc w:val="both"/>
        <w:rPr>
          <w:sz w:val="18"/>
          <w:szCs w:val="18"/>
        </w:rPr>
      </w:pPr>
      <w:r w:rsidRPr="00F54711">
        <w:rPr>
          <w:sz w:val="18"/>
          <w:szCs w:val="18"/>
        </w:rPr>
        <w:t>Deze overeenkomst kan op ieder moment worden beëindigd als Partijen daar wederzijds overeenstemming over bereiken.</w:t>
      </w:r>
    </w:p>
    <w:p w14:paraId="15B9F8D9" w14:textId="77777777" w:rsidR="0022241B" w:rsidRPr="00F54711" w:rsidRDefault="0022241B" w:rsidP="0022241B">
      <w:pPr>
        <w:ind w:left="570"/>
        <w:rPr>
          <w:sz w:val="18"/>
          <w:szCs w:val="18"/>
        </w:rPr>
      </w:pPr>
    </w:p>
    <w:p w14:paraId="1A8C6990" w14:textId="77777777" w:rsidR="0022241B" w:rsidRPr="00F54711" w:rsidRDefault="0022241B" w:rsidP="004F0D3E">
      <w:pPr>
        <w:numPr>
          <w:ilvl w:val="1"/>
          <w:numId w:val="15"/>
        </w:numPr>
        <w:spacing w:line="300" w:lineRule="atLeast"/>
        <w:rPr>
          <w:sz w:val="18"/>
          <w:szCs w:val="18"/>
        </w:rPr>
      </w:pPr>
      <w:r w:rsidRPr="00F54711">
        <w:rPr>
          <w:sz w:val="18"/>
          <w:szCs w:val="18"/>
        </w:rPr>
        <w:t>Opzegging gebeurt per aangetekende brief.</w:t>
      </w:r>
    </w:p>
    <w:p w14:paraId="17BA6CCB" w14:textId="77777777" w:rsidR="0022241B" w:rsidRPr="00F54711" w:rsidRDefault="0022241B" w:rsidP="0022241B">
      <w:pPr>
        <w:pStyle w:val="Lijstalinea"/>
        <w:rPr>
          <w:sz w:val="18"/>
          <w:szCs w:val="18"/>
        </w:rPr>
      </w:pPr>
    </w:p>
    <w:p w14:paraId="65EC530D" w14:textId="77777777" w:rsidR="0022241B" w:rsidRPr="00C75837" w:rsidRDefault="0022241B" w:rsidP="004F0D3E">
      <w:pPr>
        <w:numPr>
          <w:ilvl w:val="1"/>
          <w:numId w:val="15"/>
        </w:numPr>
        <w:spacing w:line="300" w:lineRule="atLeast"/>
      </w:pPr>
      <w:r w:rsidRPr="00980541">
        <w:rPr>
          <w:sz w:val="18"/>
          <w:szCs w:val="18"/>
        </w:rPr>
        <w:lastRenderedPageBreak/>
        <w:t>Het bepaalde in dit artikel heeft geen invloed op het recht van Opdrachtgever om de overeenkomst te ontbinden op van toepassing zijnde algemene voorwaarden.</w:t>
      </w:r>
      <w:r w:rsidRPr="00C75837">
        <w:br/>
      </w:r>
    </w:p>
    <w:p w14:paraId="363B197A" w14:textId="1BC7E19C" w:rsidR="0022241B" w:rsidRPr="00C75837" w:rsidRDefault="0022241B" w:rsidP="004F0D3E">
      <w:pPr>
        <w:numPr>
          <w:ilvl w:val="0"/>
          <w:numId w:val="15"/>
        </w:numPr>
        <w:spacing w:line="300" w:lineRule="atLeast"/>
        <w:rPr>
          <w:i/>
        </w:rPr>
      </w:pPr>
      <w:r w:rsidRPr="00F54711">
        <w:rPr>
          <w:b/>
          <w:sz w:val="18"/>
          <w:szCs w:val="18"/>
        </w:rPr>
        <w:t>Afname(verplichting) en nadere overeenkomsten</w:t>
      </w:r>
      <w:r w:rsidRPr="00F54711">
        <w:rPr>
          <w:b/>
          <w:sz w:val="18"/>
          <w:szCs w:val="18"/>
        </w:rPr>
        <w:br/>
      </w:r>
      <w:r w:rsidRPr="00A16803">
        <w:rPr>
          <w:i/>
          <w:color w:val="FF0000"/>
        </w:rPr>
        <w:fldChar w:fldCharType="begin" w:fldLock="1"/>
      </w:r>
      <w:r w:rsidRPr="00A16803">
        <w:rPr>
          <w:i/>
          <w:color w:val="FF0000"/>
        </w:rPr>
        <w:instrText xml:space="preserve"> mitAr ARCHIEF \* MERGEFORMAT </w:instrText>
      </w:r>
      <w:r w:rsidRPr="00A16803">
        <w:rPr>
          <w:i/>
          <w:color w:val="FF0000"/>
        </w:rPr>
        <w:fldChar w:fldCharType="end"/>
      </w:r>
    </w:p>
    <w:p w14:paraId="7D292DC2" w14:textId="387B09F0" w:rsidR="00B82066" w:rsidRDefault="00F35FF1" w:rsidP="00F35FF1">
      <w:pPr>
        <w:spacing w:line="300" w:lineRule="atLeast"/>
        <w:ind w:left="142" w:firstLine="218"/>
        <w:rPr>
          <w:sz w:val="18"/>
          <w:szCs w:val="18"/>
        </w:rPr>
      </w:pPr>
      <w:r>
        <w:rPr>
          <w:sz w:val="18"/>
          <w:szCs w:val="18"/>
        </w:rPr>
        <w:t>3.1</w:t>
      </w:r>
      <w:r w:rsidR="00B82066">
        <w:rPr>
          <w:sz w:val="18"/>
          <w:szCs w:val="18"/>
        </w:rPr>
        <w:t xml:space="preserve">  </w:t>
      </w:r>
      <w:r w:rsidR="0022241B" w:rsidRPr="00FF0C90">
        <w:rPr>
          <w:sz w:val="18"/>
          <w:szCs w:val="18"/>
        </w:rPr>
        <w:t>Opdrachtgever heeft tegenover opdrachtnemer een minimale afnameverplichting van</w:t>
      </w:r>
      <w:r w:rsidR="00FF0C90" w:rsidRPr="00FF0C90">
        <w:rPr>
          <w:sz w:val="18"/>
          <w:szCs w:val="18"/>
        </w:rPr>
        <w:t xml:space="preserve"> één </w:t>
      </w:r>
      <w:r w:rsidR="00B82066">
        <w:rPr>
          <w:sz w:val="18"/>
          <w:szCs w:val="18"/>
        </w:rPr>
        <w:t xml:space="preserve">       </w:t>
      </w:r>
    </w:p>
    <w:p w14:paraId="12D32FCC" w14:textId="70BC1AEA" w:rsidR="0022241B" w:rsidRPr="00F54711" w:rsidRDefault="00B82066" w:rsidP="00F35FF1">
      <w:pPr>
        <w:spacing w:line="300" w:lineRule="atLeast"/>
        <w:rPr>
          <w:noProof/>
          <w:color w:val="FF0000"/>
          <w:sz w:val="18"/>
          <w:szCs w:val="18"/>
        </w:rPr>
      </w:pPr>
      <w:r>
        <w:rPr>
          <w:sz w:val="18"/>
          <w:szCs w:val="18"/>
        </w:rPr>
        <w:t xml:space="preserve">                </w:t>
      </w:r>
      <w:r w:rsidR="00FF0C90" w:rsidRPr="00FF0C90">
        <w:rPr>
          <w:sz w:val="18"/>
          <w:szCs w:val="18"/>
        </w:rPr>
        <w:t>“Machine</w:t>
      </w:r>
      <w:r>
        <w:rPr>
          <w:sz w:val="18"/>
          <w:szCs w:val="18"/>
        </w:rPr>
        <w:t xml:space="preserve"> </w:t>
      </w:r>
      <w:r w:rsidR="00FF0C90" w:rsidRPr="00FF0C90">
        <w:rPr>
          <w:sz w:val="18"/>
          <w:szCs w:val="18"/>
        </w:rPr>
        <w:t xml:space="preserve">met </w:t>
      </w:r>
      <w:proofErr w:type="spellStart"/>
      <w:r w:rsidR="00FF0C90" w:rsidRPr="00FF0C90">
        <w:rPr>
          <w:sz w:val="18"/>
          <w:szCs w:val="18"/>
        </w:rPr>
        <w:t>maaiarm</w:t>
      </w:r>
      <w:proofErr w:type="spellEnd"/>
      <w:r w:rsidR="00FF0C90" w:rsidRPr="00FF0C90">
        <w:rPr>
          <w:sz w:val="18"/>
          <w:szCs w:val="18"/>
        </w:rPr>
        <w:t>”.</w:t>
      </w:r>
      <w:r w:rsidR="0022241B" w:rsidRPr="00FF0C90">
        <w:rPr>
          <w:color w:val="FF0000"/>
          <w:sz w:val="18"/>
          <w:szCs w:val="18"/>
        </w:rPr>
        <w:fldChar w:fldCharType="begin" w:fldLock="1"/>
      </w:r>
      <w:r w:rsidR="0022241B" w:rsidRPr="00F54711">
        <w:rPr>
          <w:color w:val="FF0000"/>
          <w:sz w:val="18"/>
          <w:szCs w:val="18"/>
        </w:rPr>
        <w:instrText xml:space="preserve"> mitAr ARCHIEF \* MERGEFORMAT </w:instrText>
      </w:r>
      <w:r w:rsidR="0022241B" w:rsidRPr="00FF0C90">
        <w:rPr>
          <w:color w:val="FF0000"/>
          <w:sz w:val="18"/>
          <w:szCs w:val="18"/>
        </w:rPr>
        <w:fldChar w:fldCharType="separate"/>
      </w:r>
    </w:p>
    <w:p w14:paraId="79220561" w14:textId="44A7B464" w:rsidR="0022241B" w:rsidRDefault="0022241B" w:rsidP="00446C89">
      <w:pPr>
        <w:rPr>
          <w:highlight w:val="lightGray"/>
        </w:rPr>
      </w:pPr>
      <w:r w:rsidRPr="00FF0C90">
        <w:fldChar w:fldCharType="end"/>
      </w:r>
    </w:p>
    <w:p w14:paraId="7D5A4420" w14:textId="7918CC53" w:rsidR="0022241B" w:rsidRPr="003D5882" w:rsidRDefault="0022241B" w:rsidP="004F0D3E">
      <w:pPr>
        <w:numPr>
          <w:ilvl w:val="0"/>
          <w:numId w:val="15"/>
        </w:numPr>
        <w:spacing w:line="300" w:lineRule="atLeast"/>
      </w:pPr>
      <w:r w:rsidRPr="00F54711">
        <w:rPr>
          <w:b/>
          <w:sz w:val="18"/>
          <w:szCs w:val="18"/>
        </w:rPr>
        <w:t>Plaats en tijdstip van levering</w:t>
      </w:r>
      <w:r w:rsidRPr="00F54711">
        <w:rPr>
          <w:b/>
          <w:sz w:val="18"/>
          <w:szCs w:val="18"/>
        </w:rPr>
        <w:br/>
      </w:r>
    </w:p>
    <w:p w14:paraId="7A1D76ED" w14:textId="5778FDD9" w:rsidR="00783E3A" w:rsidRDefault="00E655BE" w:rsidP="005A456A">
      <w:pPr>
        <w:spacing w:line="300" w:lineRule="atLeast"/>
        <w:ind w:right="-141"/>
        <w:rPr>
          <w:sz w:val="18"/>
          <w:szCs w:val="18"/>
        </w:rPr>
      </w:pPr>
      <w:r>
        <w:rPr>
          <w:sz w:val="18"/>
          <w:szCs w:val="18"/>
        </w:rPr>
        <w:t xml:space="preserve">    </w:t>
      </w:r>
      <w:r w:rsidR="00F35FF1">
        <w:rPr>
          <w:sz w:val="18"/>
          <w:szCs w:val="18"/>
        </w:rPr>
        <w:t xml:space="preserve">  </w:t>
      </w:r>
      <w:r w:rsidR="005A456A">
        <w:rPr>
          <w:sz w:val="18"/>
          <w:szCs w:val="18"/>
        </w:rPr>
        <w:t xml:space="preserve">4.1    </w:t>
      </w:r>
      <w:r w:rsidR="00FF0C90" w:rsidRPr="00783E3A">
        <w:rPr>
          <w:sz w:val="18"/>
          <w:szCs w:val="18"/>
        </w:rPr>
        <w:t xml:space="preserve">De “Machine met </w:t>
      </w:r>
      <w:proofErr w:type="spellStart"/>
      <w:r w:rsidR="00FF0C90" w:rsidRPr="00783E3A">
        <w:rPr>
          <w:sz w:val="18"/>
          <w:szCs w:val="18"/>
        </w:rPr>
        <w:t>maaiarm</w:t>
      </w:r>
      <w:proofErr w:type="spellEnd"/>
      <w:r w:rsidR="00FF0C90" w:rsidRPr="00783E3A">
        <w:rPr>
          <w:sz w:val="18"/>
          <w:szCs w:val="18"/>
        </w:rPr>
        <w:t xml:space="preserve">” zal op de Gemeentewerf, Gemeenteweg 36, 7951 CN </w:t>
      </w:r>
      <w:r>
        <w:rPr>
          <w:sz w:val="18"/>
          <w:szCs w:val="18"/>
        </w:rPr>
        <w:t xml:space="preserve">     </w:t>
      </w:r>
      <w:r w:rsidR="00FF0C90" w:rsidRPr="00783E3A">
        <w:rPr>
          <w:sz w:val="18"/>
          <w:szCs w:val="18"/>
        </w:rPr>
        <w:t xml:space="preserve"> </w:t>
      </w:r>
      <w:r w:rsidR="00B82066">
        <w:rPr>
          <w:sz w:val="18"/>
          <w:szCs w:val="18"/>
        </w:rPr>
        <w:t xml:space="preserve">                            </w:t>
      </w:r>
      <w:r>
        <w:rPr>
          <w:sz w:val="18"/>
          <w:szCs w:val="18"/>
        </w:rPr>
        <w:t xml:space="preserve">            </w:t>
      </w:r>
      <w:r w:rsidR="0022241B" w:rsidRPr="00783E3A">
        <w:rPr>
          <w:sz w:val="18"/>
          <w:szCs w:val="18"/>
        </w:rPr>
        <w:br/>
      </w:r>
      <w:r>
        <w:t xml:space="preserve">         </w:t>
      </w:r>
      <w:r w:rsidR="005A456A">
        <w:t xml:space="preserve">   </w:t>
      </w:r>
      <w:r w:rsidR="00F35FF1">
        <w:t xml:space="preserve">  </w:t>
      </w:r>
      <w:r>
        <w:t xml:space="preserve">Staphorst </w:t>
      </w:r>
      <w:r>
        <w:rPr>
          <w:sz w:val="18"/>
          <w:szCs w:val="18"/>
        </w:rPr>
        <w:t>b</w:t>
      </w:r>
      <w:r w:rsidRPr="00783E3A">
        <w:rPr>
          <w:sz w:val="18"/>
          <w:szCs w:val="18"/>
        </w:rPr>
        <w:t>innen 8 maanden afgeleverd worden.</w:t>
      </w:r>
    </w:p>
    <w:p w14:paraId="5567FE85" w14:textId="77777777" w:rsidR="005A456A" w:rsidRPr="00783E3A" w:rsidRDefault="005A456A" w:rsidP="005A456A">
      <w:pPr>
        <w:spacing w:line="300" w:lineRule="atLeast"/>
        <w:ind w:right="-141"/>
      </w:pPr>
    </w:p>
    <w:p w14:paraId="5E57B687" w14:textId="707E90D5" w:rsidR="0022241B" w:rsidRPr="00EB7A07" w:rsidRDefault="005A456A" w:rsidP="004F0D3E">
      <w:pPr>
        <w:numPr>
          <w:ilvl w:val="0"/>
          <w:numId w:val="15"/>
        </w:numPr>
        <w:spacing w:line="300" w:lineRule="atLeast"/>
      </w:pPr>
      <w:r>
        <w:rPr>
          <w:b/>
        </w:rPr>
        <w:t>Prijzen</w:t>
      </w:r>
      <w:r w:rsidR="0022241B" w:rsidRPr="00783E3A">
        <w:rPr>
          <w:b/>
        </w:rPr>
        <w:br/>
      </w:r>
    </w:p>
    <w:p w14:paraId="660230B5" w14:textId="29A97803" w:rsidR="0022241B" w:rsidRPr="00F54711" w:rsidRDefault="0022241B" w:rsidP="004F0D3E">
      <w:pPr>
        <w:numPr>
          <w:ilvl w:val="1"/>
          <w:numId w:val="15"/>
        </w:numPr>
        <w:spacing w:line="300" w:lineRule="atLeast"/>
        <w:rPr>
          <w:sz w:val="18"/>
          <w:szCs w:val="18"/>
        </w:rPr>
      </w:pPr>
      <w:r w:rsidRPr="00F54711">
        <w:rPr>
          <w:sz w:val="18"/>
          <w:szCs w:val="18"/>
        </w:rPr>
        <w:t>alle prijzen en bedragen in euro’s; bedragen exclusief BTW</w:t>
      </w:r>
      <w:r w:rsidR="00FF0C90">
        <w:rPr>
          <w:sz w:val="18"/>
          <w:szCs w:val="18"/>
        </w:rPr>
        <w:t xml:space="preserve"> en BPM</w:t>
      </w:r>
      <w:r w:rsidRPr="00F54711">
        <w:rPr>
          <w:sz w:val="18"/>
          <w:szCs w:val="18"/>
        </w:rPr>
        <w:t>;</w:t>
      </w:r>
    </w:p>
    <w:p w14:paraId="6FC35B7D" w14:textId="0A4AE111" w:rsidR="0022241B" w:rsidRPr="00F54711" w:rsidRDefault="0022241B" w:rsidP="004F0D3E">
      <w:pPr>
        <w:numPr>
          <w:ilvl w:val="1"/>
          <w:numId w:val="15"/>
        </w:numPr>
        <w:spacing w:line="300" w:lineRule="atLeast"/>
      </w:pPr>
      <w:r w:rsidRPr="00103B59">
        <w:rPr>
          <w:sz w:val="18"/>
          <w:szCs w:val="18"/>
        </w:rPr>
        <w:t>alle overeengekomen prijzen, bedragen, (uur)tarieven, kortingen, kortingspercentages, opslagen en opslagpercentages staan vast gedurende de looptijd van de overeenkomst tenzij deze overeenkomst een bepaling voor tussentijdse aanpassing van prijzen, bedragen, kortingen, kortingspercentages, opslagen en/of opslagpercentages bevat.</w:t>
      </w:r>
      <w:r w:rsidRPr="00F54711">
        <w:br/>
      </w:r>
    </w:p>
    <w:p w14:paraId="3499B423" w14:textId="669F6F94" w:rsidR="0022241B" w:rsidRPr="00980541" w:rsidRDefault="0022241B" w:rsidP="004F0D3E">
      <w:pPr>
        <w:numPr>
          <w:ilvl w:val="0"/>
          <w:numId w:val="15"/>
        </w:numPr>
        <w:spacing w:line="300" w:lineRule="atLeast"/>
        <w:rPr>
          <w:b/>
          <w:sz w:val="18"/>
          <w:szCs w:val="18"/>
        </w:rPr>
      </w:pPr>
      <w:r w:rsidRPr="00980541">
        <w:rPr>
          <w:b/>
          <w:sz w:val="18"/>
          <w:szCs w:val="18"/>
        </w:rPr>
        <w:t>Facturatie en betaling</w:t>
      </w:r>
      <w:r w:rsidRPr="00980541">
        <w:rPr>
          <w:b/>
          <w:sz w:val="18"/>
          <w:szCs w:val="18"/>
        </w:rPr>
        <w:br/>
      </w:r>
    </w:p>
    <w:p w14:paraId="430843CA" w14:textId="21EA13F9" w:rsidR="0022241B" w:rsidRPr="009163AD" w:rsidRDefault="0022241B" w:rsidP="004F0D3E">
      <w:pPr>
        <w:numPr>
          <w:ilvl w:val="1"/>
          <w:numId w:val="15"/>
        </w:numPr>
        <w:shd w:val="clear" w:color="auto" w:fill="FFFFFF" w:themeFill="background1"/>
        <w:spacing w:line="300" w:lineRule="atLeast"/>
        <w:rPr>
          <w:sz w:val="18"/>
          <w:szCs w:val="18"/>
        </w:rPr>
      </w:pPr>
      <w:bookmarkStart w:id="29" w:name="_Hlk165883407"/>
      <w:r w:rsidRPr="009163AD">
        <w:rPr>
          <w:sz w:val="18"/>
          <w:szCs w:val="18"/>
        </w:rPr>
        <w:t>Factu</w:t>
      </w:r>
      <w:r w:rsidR="001D08BE">
        <w:rPr>
          <w:sz w:val="18"/>
          <w:szCs w:val="18"/>
        </w:rPr>
        <w:t>u</w:t>
      </w:r>
      <w:r w:rsidRPr="009163AD">
        <w:rPr>
          <w:sz w:val="18"/>
          <w:szCs w:val="18"/>
        </w:rPr>
        <w:t>r dien</w:t>
      </w:r>
      <w:r w:rsidR="001D08BE">
        <w:rPr>
          <w:sz w:val="18"/>
          <w:szCs w:val="18"/>
        </w:rPr>
        <w:t>t</w:t>
      </w:r>
      <w:r w:rsidRPr="009163AD">
        <w:rPr>
          <w:sz w:val="18"/>
          <w:szCs w:val="18"/>
        </w:rPr>
        <w:t xml:space="preserve"> </w:t>
      </w:r>
      <w:r w:rsidRPr="00794B45">
        <w:rPr>
          <w:sz w:val="18"/>
          <w:szCs w:val="18"/>
        </w:rPr>
        <w:t>na afronding van de opdracht</w:t>
      </w:r>
      <w:r w:rsidR="00783E3A">
        <w:rPr>
          <w:sz w:val="18"/>
          <w:szCs w:val="18"/>
        </w:rPr>
        <w:t xml:space="preserve"> bij levering</w:t>
      </w:r>
      <w:r w:rsidRPr="009163AD">
        <w:rPr>
          <w:sz w:val="18"/>
          <w:szCs w:val="18"/>
        </w:rPr>
        <w:t xml:space="preserve"> als Pdf-bestand per email verzonden worden naar: </w:t>
      </w:r>
      <w:hyperlink r:id="rId10" w:history="1">
        <w:r w:rsidRPr="009163AD">
          <w:rPr>
            <w:rStyle w:val="Hyperlink"/>
            <w:sz w:val="18"/>
            <w:szCs w:val="18"/>
          </w:rPr>
          <w:t>inkomendefacturen@staphorst.nl</w:t>
        </w:r>
      </w:hyperlink>
      <w:r w:rsidRPr="009163AD">
        <w:rPr>
          <w:sz w:val="18"/>
          <w:szCs w:val="18"/>
        </w:rPr>
        <w:t xml:space="preserve">. </w:t>
      </w:r>
    </w:p>
    <w:bookmarkEnd w:id="29"/>
    <w:p w14:paraId="698F8A88" w14:textId="2EE2E9D1" w:rsidR="00794B45" w:rsidRDefault="006764A4" w:rsidP="006764A4">
      <w:pPr>
        <w:rPr>
          <w:rFonts w:eastAsiaTheme="minorEastAsia"/>
          <w:sz w:val="18"/>
          <w:lang w:eastAsia="nl-NL"/>
        </w:rPr>
      </w:pPr>
      <w:r>
        <w:rPr>
          <w:rFonts w:eastAsiaTheme="minorEastAsia"/>
          <w:sz w:val="18"/>
          <w:lang w:eastAsia="nl-NL"/>
        </w:rPr>
        <w:t xml:space="preserve">      </w:t>
      </w:r>
      <w:r w:rsidR="005A456A">
        <w:rPr>
          <w:rFonts w:eastAsiaTheme="minorEastAsia"/>
          <w:sz w:val="18"/>
          <w:lang w:eastAsia="nl-NL"/>
        </w:rPr>
        <w:t>6</w:t>
      </w:r>
      <w:r w:rsidR="00794B45">
        <w:rPr>
          <w:rFonts w:eastAsiaTheme="minorEastAsia"/>
          <w:sz w:val="18"/>
          <w:lang w:eastAsia="nl-NL"/>
        </w:rPr>
        <w:t xml:space="preserve">.2   </w:t>
      </w:r>
      <w:r w:rsidR="00794B45" w:rsidRPr="00794B45">
        <w:rPr>
          <w:rFonts w:eastAsiaTheme="minorEastAsia"/>
          <w:sz w:val="18"/>
          <w:lang w:eastAsia="nl-NL"/>
        </w:rPr>
        <w:t xml:space="preserve">Betaling vindt plaats op factuur binnen 30 dagen na ontvangst van de factuur, na en volledige </w:t>
      </w:r>
      <w:r w:rsidR="00794B45">
        <w:rPr>
          <w:rFonts w:eastAsiaTheme="minorEastAsia"/>
          <w:sz w:val="18"/>
          <w:lang w:eastAsia="nl-NL"/>
        </w:rPr>
        <w:t xml:space="preserve">  </w:t>
      </w:r>
    </w:p>
    <w:p w14:paraId="4995C961" w14:textId="4C3752F1" w:rsidR="006764A4" w:rsidRDefault="006764A4" w:rsidP="00794B45">
      <w:pPr>
        <w:ind w:firstLine="570"/>
        <w:rPr>
          <w:rFonts w:eastAsiaTheme="minorEastAsia"/>
          <w:sz w:val="18"/>
          <w:lang w:eastAsia="nl-NL"/>
        </w:rPr>
      </w:pPr>
      <w:r>
        <w:rPr>
          <w:rFonts w:eastAsiaTheme="minorEastAsia"/>
          <w:sz w:val="18"/>
          <w:lang w:eastAsia="nl-NL"/>
        </w:rPr>
        <w:t xml:space="preserve">   </w:t>
      </w:r>
      <w:r w:rsidR="00794B45" w:rsidRPr="00794B45">
        <w:rPr>
          <w:rFonts w:eastAsiaTheme="minorEastAsia"/>
          <w:sz w:val="18"/>
          <w:lang w:eastAsia="nl-NL"/>
        </w:rPr>
        <w:t xml:space="preserve">goedkeuring van de overeengekomen “Machine met </w:t>
      </w:r>
      <w:proofErr w:type="spellStart"/>
      <w:r w:rsidR="00794B45" w:rsidRPr="00794B45">
        <w:rPr>
          <w:rFonts w:eastAsiaTheme="minorEastAsia"/>
          <w:sz w:val="18"/>
          <w:lang w:eastAsia="nl-NL"/>
        </w:rPr>
        <w:t>maaiarm</w:t>
      </w:r>
      <w:proofErr w:type="spellEnd"/>
      <w:r w:rsidR="00794B45" w:rsidRPr="00794B45">
        <w:rPr>
          <w:rFonts w:eastAsiaTheme="minorEastAsia"/>
          <w:sz w:val="18"/>
          <w:lang w:eastAsia="nl-NL"/>
        </w:rPr>
        <w:t xml:space="preserve">” en de eventuele </w:t>
      </w:r>
      <w:r w:rsidR="00F35FF1">
        <w:rPr>
          <w:rFonts w:eastAsiaTheme="minorEastAsia"/>
          <w:sz w:val="18"/>
          <w:lang w:eastAsia="nl-NL"/>
        </w:rPr>
        <w:t>extra</w:t>
      </w:r>
      <w:r>
        <w:rPr>
          <w:rFonts w:eastAsiaTheme="minorEastAsia"/>
          <w:sz w:val="18"/>
          <w:lang w:eastAsia="nl-NL"/>
        </w:rPr>
        <w:t xml:space="preserve">     </w:t>
      </w:r>
    </w:p>
    <w:p w14:paraId="1EE57E6A" w14:textId="4FFC1C04" w:rsidR="00794B45" w:rsidRPr="00794B45" w:rsidRDefault="006764A4" w:rsidP="00794B45">
      <w:pPr>
        <w:ind w:firstLine="570"/>
        <w:rPr>
          <w:sz w:val="18"/>
          <w:szCs w:val="18"/>
        </w:rPr>
      </w:pPr>
      <w:r>
        <w:rPr>
          <w:rFonts w:eastAsiaTheme="minorEastAsia"/>
          <w:sz w:val="18"/>
          <w:lang w:eastAsia="nl-NL"/>
        </w:rPr>
        <w:t xml:space="preserve">   </w:t>
      </w:r>
      <w:r w:rsidR="00794B45" w:rsidRPr="00794B45">
        <w:rPr>
          <w:rFonts w:eastAsiaTheme="minorEastAsia"/>
          <w:sz w:val="18"/>
          <w:lang w:eastAsia="nl-NL"/>
        </w:rPr>
        <w:t xml:space="preserve">installatie/montage daarvan door de </w:t>
      </w:r>
      <w:r w:rsidR="00F35FF1">
        <w:rPr>
          <w:rFonts w:eastAsiaTheme="minorEastAsia"/>
          <w:sz w:val="18"/>
          <w:lang w:eastAsia="nl-NL"/>
        </w:rPr>
        <w:t>opdrachtgever</w:t>
      </w:r>
      <w:r w:rsidR="00794B45" w:rsidRPr="00794B45">
        <w:rPr>
          <w:rFonts w:eastAsiaTheme="minorEastAsia"/>
          <w:sz w:val="18"/>
          <w:lang w:eastAsia="nl-NL"/>
        </w:rPr>
        <w:t>.</w:t>
      </w:r>
    </w:p>
    <w:p w14:paraId="1A59971A" w14:textId="566FA8D6" w:rsidR="00794B45" w:rsidRPr="006764A4" w:rsidRDefault="005A456A" w:rsidP="006764A4">
      <w:pPr>
        <w:spacing w:line="300" w:lineRule="atLeast"/>
        <w:ind w:left="284"/>
        <w:rPr>
          <w:sz w:val="18"/>
          <w:szCs w:val="18"/>
        </w:rPr>
      </w:pPr>
      <w:r>
        <w:rPr>
          <w:sz w:val="18"/>
          <w:szCs w:val="18"/>
        </w:rPr>
        <w:t>6</w:t>
      </w:r>
      <w:r w:rsidR="006764A4">
        <w:rPr>
          <w:sz w:val="18"/>
          <w:szCs w:val="18"/>
        </w:rPr>
        <w:t>.3</w:t>
      </w:r>
      <w:r w:rsidR="00794B45" w:rsidRPr="006764A4">
        <w:rPr>
          <w:sz w:val="18"/>
          <w:szCs w:val="18"/>
        </w:rPr>
        <w:t xml:space="preserve">   </w:t>
      </w:r>
      <w:r w:rsidR="0022241B" w:rsidRPr="006764A4">
        <w:rPr>
          <w:sz w:val="18"/>
          <w:szCs w:val="18"/>
        </w:rPr>
        <w:t xml:space="preserve">Op de factuur moet – naast de wettelijk verplichte gegevens - de volgende informatie vermeld te </w:t>
      </w:r>
    </w:p>
    <w:p w14:paraId="00908D8D" w14:textId="113DF618" w:rsidR="0022241B" w:rsidRPr="00794B45" w:rsidRDefault="00794B45" w:rsidP="00794B45">
      <w:pPr>
        <w:spacing w:line="300" w:lineRule="atLeast"/>
        <w:ind w:left="284"/>
        <w:rPr>
          <w:sz w:val="18"/>
          <w:szCs w:val="18"/>
        </w:rPr>
      </w:pPr>
      <w:r>
        <w:rPr>
          <w:sz w:val="18"/>
          <w:szCs w:val="18"/>
        </w:rPr>
        <w:t xml:space="preserve">         </w:t>
      </w:r>
      <w:r w:rsidR="0022241B" w:rsidRPr="00794B45">
        <w:rPr>
          <w:sz w:val="18"/>
          <w:szCs w:val="18"/>
        </w:rPr>
        <w:t>worden:</w:t>
      </w:r>
      <w:r w:rsidRPr="00794B45">
        <w:rPr>
          <w:sz w:val="18"/>
          <w:szCs w:val="18"/>
        </w:rPr>
        <w:t xml:space="preserve"> Volledige beschrijving van het te leveren product, uitvoering en specificaties.</w:t>
      </w:r>
      <w:r w:rsidR="0022241B" w:rsidRPr="00794B45">
        <w:rPr>
          <w:sz w:val="18"/>
          <w:szCs w:val="18"/>
        </w:rPr>
        <w:br/>
      </w:r>
    </w:p>
    <w:p w14:paraId="44931A5C" w14:textId="20F90677" w:rsidR="0022241B" w:rsidRPr="005A456A" w:rsidRDefault="00B82066" w:rsidP="005A456A">
      <w:pPr>
        <w:pStyle w:val="Lijstalinea"/>
        <w:numPr>
          <w:ilvl w:val="0"/>
          <w:numId w:val="15"/>
        </w:numPr>
        <w:spacing w:line="300" w:lineRule="atLeast"/>
        <w:rPr>
          <w:b/>
          <w:sz w:val="18"/>
          <w:szCs w:val="18"/>
        </w:rPr>
      </w:pPr>
      <w:r w:rsidRPr="005A456A">
        <w:rPr>
          <w:b/>
          <w:sz w:val="18"/>
          <w:szCs w:val="18"/>
        </w:rPr>
        <w:t xml:space="preserve">         </w:t>
      </w:r>
      <w:r w:rsidR="0022241B" w:rsidRPr="005A456A">
        <w:rPr>
          <w:b/>
          <w:sz w:val="18"/>
          <w:szCs w:val="18"/>
        </w:rPr>
        <w:t>Contactpersonen</w:t>
      </w:r>
    </w:p>
    <w:p w14:paraId="451FBDBF" w14:textId="77777777" w:rsidR="00B82066" w:rsidRPr="00980541" w:rsidRDefault="00B82066" w:rsidP="006764A4">
      <w:pPr>
        <w:spacing w:line="300" w:lineRule="atLeast"/>
        <w:rPr>
          <w:b/>
          <w:sz w:val="18"/>
          <w:szCs w:val="18"/>
        </w:rPr>
      </w:pPr>
    </w:p>
    <w:p w14:paraId="02F8A1E0" w14:textId="334713F4" w:rsidR="00B82066" w:rsidRPr="005A456A" w:rsidRDefault="005A456A" w:rsidP="005A456A">
      <w:pPr>
        <w:ind w:left="285"/>
        <w:rPr>
          <w:rFonts w:eastAsiaTheme="minorEastAsia"/>
          <w:sz w:val="18"/>
          <w:lang w:eastAsia="nl-NL"/>
        </w:rPr>
      </w:pPr>
      <w:r>
        <w:rPr>
          <w:sz w:val="18"/>
          <w:szCs w:val="18"/>
        </w:rPr>
        <w:t>7.1</w:t>
      </w:r>
      <w:r w:rsidR="00B82066" w:rsidRPr="005A456A">
        <w:rPr>
          <w:sz w:val="18"/>
          <w:szCs w:val="18"/>
        </w:rPr>
        <w:t xml:space="preserve">     </w:t>
      </w:r>
      <w:r w:rsidR="0022241B" w:rsidRPr="005A456A">
        <w:rPr>
          <w:sz w:val="18"/>
          <w:szCs w:val="18"/>
        </w:rPr>
        <w:t xml:space="preserve">Contactpersoon namens Opdrachtgever is de </w:t>
      </w:r>
      <w:r w:rsidR="00B82066" w:rsidRPr="005A456A">
        <w:rPr>
          <w:sz w:val="18"/>
          <w:szCs w:val="18"/>
        </w:rPr>
        <w:t xml:space="preserve">heer </w:t>
      </w:r>
      <w:r w:rsidR="00B82066" w:rsidRPr="005A456A">
        <w:rPr>
          <w:rFonts w:eastAsiaTheme="minorEastAsia"/>
          <w:sz w:val="18"/>
          <w:lang w:eastAsia="nl-NL"/>
        </w:rPr>
        <w:t>Roel Kamp</w:t>
      </w:r>
      <w:r w:rsidR="00B82066" w:rsidRPr="005A456A">
        <w:rPr>
          <w:rFonts w:eastAsiaTheme="minorEastAsia"/>
          <w:sz w:val="18"/>
          <w:lang w:eastAsia="nl-NL"/>
        </w:rPr>
        <w:t>.</w:t>
      </w:r>
    </w:p>
    <w:p w14:paraId="42706867" w14:textId="1116A85D" w:rsidR="0022241B" w:rsidRPr="00980541" w:rsidRDefault="005A456A" w:rsidP="00B82066">
      <w:pPr>
        <w:spacing w:line="300" w:lineRule="atLeast"/>
        <w:ind w:left="284"/>
        <w:rPr>
          <w:sz w:val="18"/>
          <w:szCs w:val="18"/>
        </w:rPr>
      </w:pPr>
      <w:r>
        <w:rPr>
          <w:sz w:val="18"/>
          <w:szCs w:val="18"/>
        </w:rPr>
        <w:t>7</w:t>
      </w:r>
      <w:r w:rsidR="00B82066">
        <w:rPr>
          <w:sz w:val="18"/>
          <w:szCs w:val="18"/>
        </w:rPr>
        <w:t xml:space="preserve">.2      </w:t>
      </w:r>
      <w:r w:rsidR="0022241B" w:rsidRPr="00980541">
        <w:rPr>
          <w:sz w:val="18"/>
          <w:szCs w:val="18"/>
        </w:rPr>
        <w:t xml:space="preserve">Contactpersoon namens Opdrachtnemer is de </w:t>
      </w:r>
      <w:r w:rsidR="0022241B" w:rsidRPr="00980541">
        <w:rPr>
          <w:sz w:val="18"/>
          <w:szCs w:val="18"/>
          <w:highlight w:val="darkYellow"/>
        </w:rPr>
        <w:t>heer/mevrouw &lt;naam&gt;, &lt;functie&gt;.</w:t>
      </w:r>
    </w:p>
    <w:p w14:paraId="266DB17C" w14:textId="2D45A501" w:rsidR="00B82066" w:rsidRDefault="005A456A" w:rsidP="00B82066">
      <w:pPr>
        <w:spacing w:line="300" w:lineRule="atLeast"/>
        <w:ind w:left="284"/>
        <w:rPr>
          <w:sz w:val="18"/>
          <w:szCs w:val="18"/>
        </w:rPr>
      </w:pPr>
      <w:r>
        <w:rPr>
          <w:sz w:val="18"/>
          <w:szCs w:val="18"/>
        </w:rPr>
        <w:t>7</w:t>
      </w:r>
      <w:r w:rsidR="00B82066">
        <w:rPr>
          <w:sz w:val="18"/>
          <w:szCs w:val="18"/>
        </w:rPr>
        <w:t xml:space="preserve">.3   </w:t>
      </w:r>
      <w:r w:rsidR="006108FB">
        <w:rPr>
          <w:sz w:val="18"/>
          <w:szCs w:val="18"/>
        </w:rPr>
        <w:t xml:space="preserve">   </w:t>
      </w:r>
      <w:r w:rsidR="0022241B" w:rsidRPr="00980541">
        <w:rPr>
          <w:sz w:val="18"/>
          <w:szCs w:val="18"/>
        </w:rPr>
        <w:t xml:space="preserve">Indien gedurende de looptijd van deze overeenkomst de naam van een contactpersoon wijzigt, </w:t>
      </w:r>
      <w:r w:rsidR="00B82066">
        <w:rPr>
          <w:sz w:val="18"/>
          <w:szCs w:val="18"/>
        </w:rPr>
        <w:t xml:space="preserve">  </w:t>
      </w:r>
    </w:p>
    <w:p w14:paraId="6D621693" w14:textId="6EFDF19B" w:rsidR="0022241B" w:rsidRPr="00C75837" w:rsidRDefault="00B82066" w:rsidP="00B82066">
      <w:pPr>
        <w:spacing w:line="300" w:lineRule="atLeast"/>
        <w:ind w:left="284"/>
      </w:pPr>
      <w:r>
        <w:rPr>
          <w:sz w:val="18"/>
          <w:szCs w:val="18"/>
        </w:rPr>
        <w:t xml:space="preserve">     </w:t>
      </w:r>
      <w:r w:rsidR="006108FB">
        <w:rPr>
          <w:sz w:val="18"/>
          <w:szCs w:val="18"/>
        </w:rPr>
        <w:t xml:space="preserve">      </w:t>
      </w:r>
      <w:r w:rsidR="0022241B" w:rsidRPr="00980541">
        <w:rPr>
          <w:sz w:val="18"/>
          <w:szCs w:val="18"/>
        </w:rPr>
        <w:t>zullen Partijen elkaar hierover schriftelijk informeren.</w:t>
      </w:r>
      <w:r w:rsidR="0022241B" w:rsidRPr="00C75837">
        <w:br/>
      </w:r>
    </w:p>
    <w:p w14:paraId="2EB644C8" w14:textId="1F2AC2F1" w:rsidR="00A936BF" w:rsidRDefault="006108FB" w:rsidP="00F35FF1">
      <w:pPr>
        <w:spacing w:line="300" w:lineRule="atLeast"/>
      </w:pPr>
      <w:r>
        <w:rPr>
          <w:b/>
          <w:sz w:val="18"/>
          <w:szCs w:val="18"/>
        </w:rPr>
        <w:t xml:space="preserve"> </w:t>
      </w:r>
      <w:r w:rsidR="005A456A">
        <w:rPr>
          <w:b/>
          <w:sz w:val="18"/>
          <w:szCs w:val="18"/>
        </w:rPr>
        <w:t>8</w:t>
      </w:r>
      <w:r>
        <w:rPr>
          <w:b/>
          <w:sz w:val="18"/>
          <w:szCs w:val="18"/>
        </w:rPr>
        <w:t xml:space="preserve">   </w:t>
      </w:r>
      <w:r w:rsidRPr="006108FB">
        <w:rPr>
          <w:b/>
          <w:sz w:val="18"/>
          <w:szCs w:val="18"/>
        </w:rPr>
        <w:t xml:space="preserve">  </w:t>
      </w:r>
      <w:r w:rsidR="006764A4" w:rsidRPr="006108FB">
        <w:rPr>
          <w:b/>
          <w:sz w:val="18"/>
          <w:szCs w:val="18"/>
        </w:rPr>
        <w:t xml:space="preserve"> </w:t>
      </w:r>
      <w:r w:rsidR="004F0D3E">
        <w:rPr>
          <w:b/>
          <w:sz w:val="18"/>
          <w:szCs w:val="18"/>
        </w:rPr>
        <w:t xml:space="preserve">     </w:t>
      </w:r>
      <w:r w:rsidR="0022241B" w:rsidRPr="006108FB">
        <w:rPr>
          <w:b/>
          <w:sz w:val="18"/>
          <w:szCs w:val="18"/>
        </w:rPr>
        <w:t>Verwerking persoonsgegeven</w:t>
      </w:r>
      <w:r w:rsidR="0022241B" w:rsidRPr="006108FB">
        <w:rPr>
          <w:b/>
          <w:sz w:val="18"/>
          <w:szCs w:val="18"/>
        </w:rPr>
        <w:br/>
      </w:r>
      <w:r w:rsidR="0022241B" w:rsidRPr="006108FB">
        <w:rPr>
          <w:b/>
          <w:sz w:val="18"/>
          <w:szCs w:val="18"/>
        </w:rPr>
        <w:br/>
      </w:r>
      <w:r w:rsidR="00A936BF">
        <w:t xml:space="preserve">     </w:t>
      </w:r>
      <w:r w:rsidR="005A456A">
        <w:t>8</w:t>
      </w:r>
      <w:r w:rsidR="00A936BF">
        <w:t xml:space="preserve">.1   </w:t>
      </w:r>
      <w:r w:rsidR="0022241B" w:rsidRPr="00A936BF">
        <w:t xml:space="preserve">Opdrachtgever verstrekt tijdens de looptijd van deze overeenkomst persoonsgegevens aan </w:t>
      </w:r>
      <w:r w:rsidR="00A936BF">
        <w:t xml:space="preserve">       </w:t>
      </w:r>
    </w:p>
    <w:p w14:paraId="52264028" w14:textId="635780CA" w:rsidR="0022241B" w:rsidRPr="00A936BF" w:rsidRDefault="00A936BF" w:rsidP="00A936BF">
      <w:r>
        <w:t xml:space="preserve">             o</w:t>
      </w:r>
      <w:r w:rsidR="0022241B" w:rsidRPr="00A936BF">
        <w:t>pdrachtnemer.</w:t>
      </w:r>
    </w:p>
    <w:p w14:paraId="207818AC" w14:textId="33264CA6" w:rsidR="0022241B" w:rsidRPr="00F84B5A" w:rsidRDefault="005A456A" w:rsidP="00A936BF">
      <w:pPr>
        <w:spacing w:line="300" w:lineRule="atLeast"/>
        <w:ind w:left="285"/>
        <w:rPr>
          <w:sz w:val="18"/>
          <w:szCs w:val="18"/>
        </w:rPr>
      </w:pPr>
      <w:r>
        <w:rPr>
          <w:sz w:val="18"/>
          <w:szCs w:val="18"/>
        </w:rPr>
        <w:t>8</w:t>
      </w:r>
      <w:r w:rsidR="00A936BF">
        <w:rPr>
          <w:sz w:val="18"/>
          <w:szCs w:val="18"/>
        </w:rPr>
        <w:t xml:space="preserve">.2   </w:t>
      </w:r>
      <w:r w:rsidR="0022241B" w:rsidRPr="00F84B5A">
        <w:rPr>
          <w:sz w:val="18"/>
          <w:szCs w:val="18"/>
        </w:rPr>
        <w:t>Opdrachtnemer verwerkt deze persoonsgegevens namens Opdrachtgever.</w:t>
      </w:r>
    </w:p>
    <w:p w14:paraId="2ED5051F" w14:textId="316E9F32" w:rsidR="00A936BF" w:rsidRDefault="005A456A" w:rsidP="00A936BF">
      <w:pPr>
        <w:spacing w:line="300" w:lineRule="atLeast"/>
        <w:ind w:left="285"/>
        <w:rPr>
          <w:sz w:val="18"/>
          <w:szCs w:val="18"/>
        </w:rPr>
      </w:pPr>
      <w:r>
        <w:rPr>
          <w:sz w:val="18"/>
          <w:szCs w:val="18"/>
        </w:rPr>
        <w:lastRenderedPageBreak/>
        <w:t>8</w:t>
      </w:r>
      <w:r w:rsidR="00A936BF">
        <w:rPr>
          <w:sz w:val="18"/>
          <w:szCs w:val="18"/>
        </w:rPr>
        <w:t xml:space="preserve">.3   </w:t>
      </w:r>
      <w:r w:rsidR="0022241B" w:rsidRPr="00F84B5A">
        <w:rPr>
          <w:sz w:val="18"/>
          <w:szCs w:val="18"/>
        </w:rPr>
        <w:t xml:space="preserve">Partijen hebben de afspraken m.b.t. de verwerking van persoonsgegevens vastgelegd in een separate </w:t>
      </w:r>
      <w:r w:rsidR="00A936BF">
        <w:rPr>
          <w:sz w:val="18"/>
          <w:szCs w:val="18"/>
        </w:rPr>
        <w:t xml:space="preserve">         </w:t>
      </w:r>
    </w:p>
    <w:p w14:paraId="3A5745AB" w14:textId="1B4F7FC0" w:rsidR="0022241B" w:rsidRPr="00F84B5A" w:rsidRDefault="00A936BF" w:rsidP="00A936BF">
      <w:pPr>
        <w:spacing w:line="300" w:lineRule="atLeast"/>
        <w:ind w:left="285"/>
        <w:rPr>
          <w:sz w:val="18"/>
          <w:szCs w:val="18"/>
        </w:rPr>
      </w:pPr>
      <w:r>
        <w:rPr>
          <w:sz w:val="18"/>
          <w:szCs w:val="18"/>
        </w:rPr>
        <w:t xml:space="preserve">         </w:t>
      </w:r>
      <w:r w:rsidR="0022241B" w:rsidRPr="00F84B5A">
        <w:rPr>
          <w:sz w:val="18"/>
          <w:szCs w:val="18"/>
        </w:rPr>
        <w:t>verwerkersovereenkomst die integraal deel uitmaakt van deze (hoofd) overeenkomst.</w:t>
      </w:r>
    </w:p>
    <w:p w14:paraId="144B3F40" w14:textId="128269C1" w:rsidR="00A936BF" w:rsidRDefault="005A456A" w:rsidP="00A936BF">
      <w:pPr>
        <w:spacing w:line="300" w:lineRule="atLeast"/>
        <w:ind w:left="285"/>
        <w:rPr>
          <w:sz w:val="18"/>
          <w:szCs w:val="18"/>
        </w:rPr>
      </w:pPr>
      <w:r>
        <w:rPr>
          <w:sz w:val="18"/>
          <w:szCs w:val="18"/>
        </w:rPr>
        <w:t>8</w:t>
      </w:r>
      <w:r w:rsidR="00A936BF">
        <w:rPr>
          <w:sz w:val="18"/>
          <w:szCs w:val="18"/>
        </w:rPr>
        <w:t xml:space="preserve">.4   </w:t>
      </w:r>
      <w:r w:rsidR="0022241B" w:rsidRPr="00F84B5A">
        <w:rPr>
          <w:sz w:val="18"/>
          <w:szCs w:val="18"/>
        </w:rPr>
        <w:t xml:space="preserve">Als gedurende de looptijd van de overeenkomst een aanpassing van de verwerkersovereenkomst </w:t>
      </w:r>
      <w:r w:rsidR="00A936BF">
        <w:rPr>
          <w:sz w:val="18"/>
          <w:szCs w:val="18"/>
        </w:rPr>
        <w:t xml:space="preserve">   </w:t>
      </w:r>
    </w:p>
    <w:p w14:paraId="74745F8F" w14:textId="77777777" w:rsidR="00A936BF" w:rsidRDefault="00A936BF" w:rsidP="00A936BF">
      <w:pPr>
        <w:spacing w:line="300" w:lineRule="atLeast"/>
        <w:ind w:left="285"/>
        <w:rPr>
          <w:sz w:val="18"/>
          <w:szCs w:val="18"/>
        </w:rPr>
      </w:pPr>
      <w:r>
        <w:rPr>
          <w:sz w:val="18"/>
          <w:szCs w:val="18"/>
        </w:rPr>
        <w:t xml:space="preserve">        </w:t>
      </w:r>
      <w:r w:rsidR="0022241B" w:rsidRPr="00F84B5A">
        <w:rPr>
          <w:sz w:val="18"/>
          <w:szCs w:val="18"/>
        </w:rPr>
        <w:t xml:space="preserve">nodig is zullen Partijen hierover met elkaar in overleg treden. Een eventuele aanpassing van de </w:t>
      </w:r>
      <w:r>
        <w:rPr>
          <w:sz w:val="18"/>
          <w:szCs w:val="18"/>
        </w:rPr>
        <w:t xml:space="preserve">   </w:t>
      </w:r>
    </w:p>
    <w:p w14:paraId="0BA46E36" w14:textId="77777777" w:rsidR="00A936BF" w:rsidRDefault="00A936BF" w:rsidP="00A936BF">
      <w:pPr>
        <w:spacing w:line="300" w:lineRule="atLeast"/>
        <w:ind w:left="285"/>
        <w:rPr>
          <w:sz w:val="18"/>
          <w:szCs w:val="18"/>
        </w:rPr>
      </w:pPr>
      <w:r>
        <w:rPr>
          <w:sz w:val="18"/>
          <w:szCs w:val="18"/>
        </w:rPr>
        <w:t xml:space="preserve">        </w:t>
      </w:r>
      <w:r w:rsidR="0022241B" w:rsidRPr="00F84B5A">
        <w:rPr>
          <w:sz w:val="18"/>
          <w:szCs w:val="18"/>
        </w:rPr>
        <w:t xml:space="preserve">verweerkersovereenkomst wordt niet gezien als een wezenlijke wijziging van de overeenkomst als </w:t>
      </w:r>
      <w:r>
        <w:rPr>
          <w:sz w:val="18"/>
          <w:szCs w:val="18"/>
        </w:rPr>
        <w:t xml:space="preserve"> </w:t>
      </w:r>
    </w:p>
    <w:p w14:paraId="41187A07" w14:textId="68A719F5" w:rsidR="0022241B" w:rsidRPr="00F84B5A" w:rsidRDefault="00A936BF" w:rsidP="00A936BF">
      <w:pPr>
        <w:spacing w:line="300" w:lineRule="atLeast"/>
        <w:ind w:left="285"/>
        <w:rPr>
          <w:sz w:val="18"/>
          <w:szCs w:val="18"/>
        </w:rPr>
      </w:pPr>
      <w:r>
        <w:rPr>
          <w:sz w:val="18"/>
          <w:szCs w:val="18"/>
        </w:rPr>
        <w:t xml:space="preserve">        </w:t>
      </w:r>
      <w:r w:rsidR="0022241B" w:rsidRPr="00F84B5A">
        <w:rPr>
          <w:sz w:val="18"/>
          <w:szCs w:val="18"/>
        </w:rPr>
        <w:t>bedoeld in hoofdstuk 2.5 van de aanbestedingswet.</w:t>
      </w:r>
    </w:p>
    <w:p w14:paraId="6F9B5494" w14:textId="41B90FB7" w:rsidR="0022241B" w:rsidRPr="00794B45" w:rsidRDefault="0022241B" w:rsidP="00794B45">
      <w:pPr>
        <w:spacing w:line="300" w:lineRule="atLeast"/>
        <w:ind w:left="644"/>
        <w:rPr>
          <w:sz w:val="18"/>
          <w:szCs w:val="18"/>
          <w:highlight w:val="lightGray"/>
        </w:rPr>
      </w:pPr>
    </w:p>
    <w:p w14:paraId="56571F12" w14:textId="77777777" w:rsidR="0022241B" w:rsidRPr="00D72918" w:rsidRDefault="0022241B" w:rsidP="0022241B"/>
    <w:p w14:paraId="674FD226" w14:textId="48980C50" w:rsidR="0022241B" w:rsidRPr="005A456A" w:rsidRDefault="005A456A" w:rsidP="005A456A">
      <w:pPr>
        <w:spacing w:line="300" w:lineRule="atLeast"/>
        <w:rPr>
          <w:sz w:val="18"/>
          <w:szCs w:val="18"/>
        </w:rPr>
      </w:pPr>
      <w:r>
        <w:rPr>
          <w:b/>
          <w:sz w:val="18"/>
          <w:szCs w:val="18"/>
        </w:rPr>
        <w:t>9</w:t>
      </w:r>
      <w:r w:rsidR="00A936BF" w:rsidRPr="005A456A">
        <w:rPr>
          <w:b/>
          <w:sz w:val="18"/>
          <w:szCs w:val="18"/>
        </w:rPr>
        <w:t xml:space="preserve"> </w:t>
      </w:r>
      <w:r w:rsidR="004F0D3E" w:rsidRPr="005A456A">
        <w:rPr>
          <w:b/>
          <w:sz w:val="18"/>
          <w:szCs w:val="18"/>
        </w:rPr>
        <w:t xml:space="preserve">     </w:t>
      </w:r>
      <w:r w:rsidR="0022241B" w:rsidRPr="005A456A">
        <w:rPr>
          <w:b/>
          <w:sz w:val="18"/>
          <w:szCs w:val="18"/>
        </w:rPr>
        <w:t>Periodieke rapportages en periodiek overleg</w:t>
      </w:r>
      <w:r w:rsidR="0022241B" w:rsidRPr="005A456A">
        <w:rPr>
          <w:b/>
          <w:sz w:val="18"/>
          <w:szCs w:val="18"/>
        </w:rPr>
        <w:br/>
      </w:r>
    </w:p>
    <w:p w14:paraId="07A9AC3A" w14:textId="4DBEA694" w:rsidR="00A936BF" w:rsidRPr="005A456A" w:rsidRDefault="005A456A" w:rsidP="005A456A">
      <w:pPr>
        <w:spacing w:line="300" w:lineRule="atLeast"/>
        <w:rPr>
          <w:sz w:val="18"/>
          <w:szCs w:val="18"/>
        </w:rPr>
      </w:pPr>
      <w:r>
        <w:rPr>
          <w:sz w:val="18"/>
          <w:szCs w:val="18"/>
        </w:rPr>
        <w:t xml:space="preserve">      9.1</w:t>
      </w:r>
      <w:r w:rsidR="00A936BF" w:rsidRPr="005A456A">
        <w:rPr>
          <w:sz w:val="18"/>
          <w:szCs w:val="18"/>
        </w:rPr>
        <w:t xml:space="preserve"> </w:t>
      </w:r>
      <w:r>
        <w:rPr>
          <w:sz w:val="18"/>
          <w:szCs w:val="18"/>
        </w:rPr>
        <w:t xml:space="preserve">  </w:t>
      </w:r>
      <w:r w:rsidR="0022241B" w:rsidRPr="005A456A">
        <w:rPr>
          <w:sz w:val="18"/>
          <w:szCs w:val="18"/>
        </w:rPr>
        <w:t xml:space="preserve">Minimaal </w:t>
      </w:r>
      <w:r w:rsidR="00862E72" w:rsidRPr="005A456A">
        <w:rPr>
          <w:sz w:val="18"/>
          <w:szCs w:val="18"/>
        </w:rPr>
        <w:t>wordt een keer per</w:t>
      </w:r>
      <w:r w:rsidR="0022241B" w:rsidRPr="005A456A">
        <w:rPr>
          <w:sz w:val="18"/>
          <w:szCs w:val="18"/>
        </w:rPr>
        <w:t xml:space="preserve"> maand </w:t>
      </w:r>
      <w:r w:rsidR="00862E72" w:rsidRPr="005A456A">
        <w:rPr>
          <w:sz w:val="18"/>
          <w:szCs w:val="18"/>
        </w:rPr>
        <w:t xml:space="preserve">de opdrachtgever over de voortgang van de levering door </w:t>
      </w:r>
      <w:r w:rsidR="00A936BF" w:rsidRPr="005A456A">
        <w:rPr>
          <w:sz w:val="18"/>
          <w:szCs w:val="18"/>
        </w:rPr>
        <w:t xml:space="preserve">   </w:t>
      </w:r>
    </w:p>
    <w:p w14:paraId="7C3DE91F" w14:textId="317BAC9F" w:rsidR="0022241B" w:rsidRPr="00A936BF" w:rsidRDefault="00A936BF" w:rsidP="00A936BF">
      <w:pPr>
        <w:spacing w:line="300" w:lineRule="atLeast"/>
        <w:ind w:left="285"/>
        <w:rPr>
          <w:sz w:val="18"/>
          <w:szCs w:val="18"/>
        </w:rPr>
      </w:pPr>
      <w:r w:rsidRPr="00A936BF">
        <w:rPr>
          <w:sz w:val="18"/>
          <w:szCs w:val="18"/>
        </w:rPr>
        <w:t xml:space="preserve">         </w:t>
      </w:r>
      <w:r w:rsidR="00862E72" w:rsidRPr="00A936BF">
        <w:rPr>
          <w:sz w:val="18"/>
          <w:szCs w:val="18"/>
        </w:rPr>
        <w:t xml:space="preserve">opdrachtnemer geïnformeerd. </w:t>
      </w:r>
    </w:p>
    <w:p w14:paraId="56E7A9E0" w14:textId="4EDB3058" w:rsidR="00A936BF" w:rsidRDefault="005A456A" w:rsidP="005A456A">
      <w:pPr>
        <w:spacing w:line="300" w:lineRule="atLeast"/>
        <w:ind w:left="284"/>
        <w:rPr>
          <w:sz w:val="18"/>
          <w:szCs w:val="18"/>
        </w:rPr>
      </w:pPr>
      <w:r>
        <w:rPr>
          <w:sz w:val="18"/>
          <w:szCs w:val="18"/>
        </w:rPr>
        <w:t>9.2</w:t>
      </w:r>
      <w:r w:rsidR="00A936BF">
        <w:rPr>
          <w:sz w:val="18"/>
          <w:szCs w:val="18"/>
        </w:rPr>
        <w:t xml:space="preserve"> </w:t>
      </w:r>
      <w:r>
        <w:rPr>
          <w:sz w:val="18"/>
          <w:szCs w:val="18"/>
        </w:rPr>
        <w:t xml:space="preserve">  </w:t>
      </w:r>
      <w:r w:rsidR="0022241B" w:rsidRPr="00872B0A">
        <w:rPr>
          <w:sz w:val="18"/>
          <w:szCs w:val="18"/>
        </w:rPr>
        <w:t xml:space="preserve">Opdrachtgever behoudt zich het recht voor om, indien daar naar zijn inzicht aanleiding toe is, de </w:t>
      </w:r>
      <w:r w:rsidR="00A936BF">
        <w:rPr>
          <w:sz w:val="18"/>
          <w:szCs w:val="18"/>
        </w:rPr>
        <w:t xml:space="preserve">  </w:t>
      </w:r>
    </w:p>
    <w:p w14:paraId="6E254AFC" w14:textId="70885E46" w:rsidR="0022241B" w:rsidRDefault="00A936BF" w:rsidP="00A936BF">
      <w:pPr>
        <w:spacing w:line="300" w:lineRule="atLeast"/>
        <w:ind w:left="285"/>
        <w:rPr>
          <w:sz w:val="18"/>
          <w:szCs w:val="18"/>
        </w:rPr>
      </w:pPr>
      <w:r>
        <w:rPr>
          <w:sz w:val="18"/>
          <w:szCs w:val="18"/>
        </w:rPr>
        <w:t xml:space="preserve">         </w:t>
      </w:r>
      <w:r w:rsidR="0022241B" w:rsidRPr="00872B0A">
        <w:rPr>
          <w:sz w:val="18"/>
          <w:szCs w:val="18"/>
        </w:rPr>
        <w:t>frequentie van het in het vorige lid genoemde overleg te verhogen.</w:t>
      </w:r>
      <w:r w:rsidR="0022241B" w:rsidRPr="00980541">
        <w:rPr>
          <w:sz w:val="18"/>
          <w:szCs w:val="18"/>
        </w:rPr>
        <w:br/>
      </w:r>
    </w:p>
    <w:p w14:paraId="27BAA826" w14:textId="55175208" w:rsidR="0022241B" w:rsidRDefault="00A936BF" w:rsidP="00A936BF">
      <w:pPr>
        <w:spacing w:line="300" w:lineRule="atLeast"/>
        <w:rPr>
          <w:b/>
          <w:sz w:val="18"/>
          <w:szCs w:val="18"/>
        </w:rPr>
      </w:pPr>
      <w:r>
        <w:rPr>
          <w:b/>
          <w:sz w:val="18"/>
          <w:szCs w:val="18"/>
        </w:rPr>
        <w:t>1</w:t>
      </w:r>
      <w:r w:rsidR="005A456A">
        <w:rPr>
          <w:b/>
          <w:sz w:val="18"/>
          <w:szCs w:val="18"/>
        </w:rPr>
        <w:t>0</w:t>
      </w:r>
      <w:r>
        <w:rPr>
          <w:b/>
          <w:sz w:val="18"/>
          <w:szCs w:val="18"/>
        </w:rPr>
        <w:t xml:space="preserve">  </w:t>
      </w:r>
      <w:r w:rsidR="004F0D3E">
        <w:rPr>
          <w:b/>
          <w:sz w:val="18"/>
          <w:szCs w:val="18"/>
        </w:rPr>
        <w:t xml:space="preserve">     </w:t>
      </w:r>
      <w:r w:rsidR="0022241B" w:rsidRPr="00872B0A">
        <w:rPr>
          <w:b/>
          <w:sz w:val="18"/>
          <w:szCs w:val="18"/>
        </w:rPr>
        <w:t>Slotbepalingen</w:t>
      </w:r>
    </w:p>
    <w:p w14:paraId="6C3A5B20" w14:textId="77777777" w:rsidR="00A936BF" w:rsidRPr="00872B0A" w:rsidRDefault="00A936BF" w:rsidP="00A936BF">
      <w:pPr>
        <w:spacing w:line="300" w:lineRule="atLeast"/>
        <w:rPr>
          <w:b/>
          <w:sz w:val="18"/>
          <w:szCs w:val="18"/>
        </w:rPr>
      </w:pPr>
    </w:p>
    <w:p w14:paraId="5C4B19A9" w14:textId="3B917BCA" w:rsidR="00A936BF" w:rsidRDefault="00A936BF" w:rsidP="00A936BF">
      <w:pPr>
        <w:spacing w:line="300" w:lineRule="atLeast"/>
        <w:ind w:left="285"/>
        <w:rPr>
          <w:sz w:val="18"/>
          <w:szCs w:val="18"/>
        </w:rPr>
      </w:pPr>
      <w:r>
        <w:rPr>
          <w:sz w:val="18"/>
          <w:szCs w:val="18"/>
        </w:rPr>
        <w:t>1</w:t>
      </w:r>
      <w:r w:rsidR="005A456A">
        <w:rPr>
          <w:sz w:val="18"/>
          <w:szCs w:val="18"/>
        </w:rPr>
        <w:t>0</w:t>
      </w:r>
      <w:r>
        <w:rPr>
          <w:sz w:val="18"/>
          <w:szCs w:val="18"/>
        </w:rPr>
        <w:t>.1</w:t>
      </w:r>
      <w:r w:rsidR="003828DB">
        <w:rPr>
          <w:sz w:val="18"/>
          <w:szCs w:val="18"/>
        </w:rPr>
        <w:t xml:space="preserve"> </w:t>
      </w:r>
      <w:r w:rsidR="0022241B" w:rsidRPr="00872B0A">
        <w:rPr>
          <w:sz w:val="18"/>
          <w:szCs w:val="18"/>
        </w:rPr>
        <w:t xml:space="preserve">Indien op grond van veranderde beleidsinzichten en/of gewijzigde of onvoorziene omstandigheden </w:t>
      </w:r>
    </w:p>
    <w:p w14:paraId="2E2C04BC" w14:textId="4D8F1DDD" w:rsidR="00A936BF" w:rsidRDefault="00A936BF" w:rsidP="00A936BF">
      <w:pPr>
        <w:spacing w:line="300" w:lineRule="atLeast"/>
        <w:ind w:left="285"/>
        <w:rPr>
          <w:sz w:val="18"/>
          <w:szCs w:val="18"/>
        </w:rPr>
      </w:pPr>
      <w:r>
        <w:rPr>
          <w:sz w:val="18"/>
          <w:szCs w:val="18"/>
        </w:rPr>
        <w:t xml:space="preserve">         </w:t>
      </w:r>
      <w:r w:rsidR="0022241B" w:rsidRPr="00872B0A">
        <w:rPr>
          <w:sz w:val="18"/>
          <w:szCs w:val="18"/>
        </w:rPr>
        <w:t xml:space="preserve">deze overeenkomst naar mening van één van de Partijen of beide Partijen aanvulling of wijziging </w:t>
      </w:r>
      <w:r>
        <w:rPr>
          <w:sz w:val="18"/>
          <w:szCs w:val="18"/>
        </w:rPr>
        <w:t xml:space="preserve">    </w:t>
      </w:r>
    </w:p>
    <w:p w14:paraId="12F29455" w14:textId="06798D57" w:rsidR="00A936BF" w:rsidRDefault="00A936BF" w:rsidP="00A936BF">
      <w:pPr>
        <w:spacing w:line="300" w:lineRule="atLeast"/>
        <w:ind w:left="285"/>
        <w:rPr>
          <w:sz w:val="18"/>
          <w:szCs w:val="18"/>
        </w:rPr>
      </w:pPr>
      <w:r>
        <w:rPr>
          <w:sz w:val="18"/>
          <w:szCs w:val="18"/>
        </w:rPr>
        <w:t xml:space="preserve">         </w:t>
      </w:r>
      <w:r w:rsidR="0022241B" w:rsidRPr="00872B0A">
        <w:rPr>
          <w:sz w:val="18"/>
          <w:szCs w:val="18"/>
        </w:rPr>
        <w:t xml:space="preserve">behoeft, zullen Partijen hierover met elkaar in overleg treden om te bezien op welke wijze deze </w:t>
      </w:r>
    </w:p>
    <w:p w14:paraId="5E599316" w14:textId="00300539" w:rsidR="00A936BF" w:rsidRDefault="00A936BF" w:rsidP="00A936BF">
      <w:pPr>
        <w:spacing w:line="300" w:lineRule="atLeast"/>
        <w:ind w:left="285"/>
        <w:rPr>
          <w:sz w:val="18"/>
          <w:szCs w:val="18"/>
        </w:rPr>
      </w:pPr>
      <w:r>
        <w:rPr>
          <w:sz w:val="18"/>
          <w:szCs w:val="18"/>
        </w:rPr>
        <w:t xml:space="preserve">         </w:t>
      </w:r>
      <w:r w:rsidR="0022241B" w:rsidRPr="00872B0A">
        <w:rPr>
          <w:sz w:val="18"/>
          <w:szCs w:val="18"/>
        </w:rPr>
        <w:t xml:space="preserve">overeenkomst kan worden aangevuld of gewijzigd. Slagen Partijen er niet in om hierover tot </w:t>
      </w:r>
      <w:r>
        <w:rPr>
          <w:sz w:val="18"/>
          <w:szCs w:val="18"/>
        </w:rPr>
        <w:t xml:space="preserve">  </w:t>
      </w:r>
    </w:p>
    <w:p w14:paraId="23C8D746" w14:textId="4D44FB2D" w:rsidR="00A936BF" w:rsidRDefault="00A936BF" w:rsidP="00A936BF">
      <w:pPr>
        <w:spacing w:line="300" w:lineRule="atLeast"/>
        <w:ind w:left="285"/>
        <w:rPr>
          <w:sz w:val="18"/>
          <w:szCs w:val="18"/>
        </w:rPr>
      </w:pPr>
      <w:r>
        <w:rPr>
          <w:sz w:val="18"/>
          <w:szCs w:val="18"/>
        </w:rPr>
        <w:t xml:space="preserve">         </w:t>
      </w:r>
      <w:r w:rsidR="0022241B" w:rsidRPr="00872B0A">
        <w:rPr>
          <w:sz w:val="18"/>
          <w:szCs w:val="18"/>
        </w:rPr>
        <w:t xml:space="preserve">overeenstemming te komen, dan is er sprake van in geschil zoals bedoeld in de van toepassing zijnde </w:t>
      </w:r>
    </w:p>
    <w:p w14:paraId="3ED1845C" w14:textId="6A64D246" w:rsidR="0022241B" w:rsidRPr="00872B0A" w:rsidRDefault="00A936BF" w:rsidP="00A936BF">
      <w:pPr>
        <w:spacing w:line="300" w:lineRule="atLeast"/>
        <w:ind w:left="285"/>
        <w:rPr>
          <w:sz w:val="18"/>
          <w:szCs w:val="18"/>
        </w:rPr>
      </w:pPr>
      <w:r>
        <w:rPr>
          <w:sz w:val="18"/>
          <w:szCs w:val="18"/>
        </w:rPr>
        <w:t xml:space="preserve">         </w:t>
      </w:r>
      <w:r w:rsidR="0022241B" w:rsidRPr="00872B0A">
        <w:rPr>
          <w:sz w:val="18"/>
          <w:szCs w:val="18"/>
        </w:rPr>
        <w:t xml:space="preserve">algemene voorwaarden. </w:t>
      </w:r>
    </w:p>
    <w:p w14:paraId="35AA07E9" w14:textId="524B336A" w:rsidR="003828DB" w:rsidRDefault="00A936BF" w:rsidP="00A936BF">
      <w:pPr>
        <w:spacing w:line="300" w:lineRule="atLeast"/>
        <w:ind w:left="285"/>
        <w:rPr>
          <w:sz w:val="18"/>
          <w:szCs w:val="18"/>
        </w:rPr>
      </w:pPr>
      <w:r>
        <w:rPr>
          <w:sz w:val="18"/>
          <w:szCs w:val="18"/>
        </w:rPr>
        <w:t>1</w:t>
      </w:r>
      <w:r w:rsidR="005A456A">
        <w:rPr>
          <w:sz w:val="18"/>
          <w:szCs w:val="18"/>
        </w:rPr>
        <w:t>0</w:t>
      </w:r>
      <w:r>
        <w:rPr>
          <w:sz w:val="18"/>
          <w:szCs w:val="18"/>
        </w:rPr>
        <w:t>.2</w:t>
      </w:r>
      <w:r w:rsidR="003828DB">
        <w:rPr>
          <w:sz w:val="18"/>
          <w:szCs w:val="18"/>
        </w:rPr>
        <w:t xml:space="preserve"> </w:t>
      </w:r>
      <w:r>
        <w:rPr>
          <w:sz w:val="18"/>
          <w:szCs w:val="18"/>
        </w:rPr>
        <w:t xml:space="preserve"> </w:t>
      </w:r>
      <w:r w:rsidR="0022241B" w:rsidRPr="00872B0A">
        <w:rPr>
          <w:sz w:val="18"/>
          <w:szCs w:val="18"/>
        </w:rPr>
        <w:t xml:space="preserve">Aanvullingen en/of wijzigingen waarover tussen Partijen overeenstemming is bereikt, zullen </w:t>
      </w:r>
      <w:r w:rsidR="003828DB">
        <w:rPr>
          <w:sz w:val="18"/>
          <w:szCs w:val="18"/>
        </w:rPr>
        <w:t xml:space="preserve"> </w:t>
      </w:r>
    </w:p>
    <w:p w14:paraId="06CF8D00" w14:textId="2F40688E" w:rsidR="0022241B" w:rsidRPr="00872B0A" w:rsidRDefault="00A936BF" w:rsidP="003828DB">
      <w:pPr>
        <w:spacing w:line="300" w:lineRule="atLeast"/>
        <w:ind w:left="644"/>
        <w:rPr>
          <w:sz w:val="18"/>
          <w:szCs w:val="18"/>
        </w:rPr>
      </w:pPr>
      <w:r>
        <w:rPr>
          <w:sz w:val="18"/>
          <w:szCs w:val="18"/>
        </w:rPr>
        <w:t xml:space="preserve">  </w:t>
      </w:r>
      <w:r w:rsidR="0022241B" w:rsidRPr="00872B0A">
        <w:rPr>
          <w:sz w:val="18"/>
          <w:szCs w:val="18"/>
        </w:rPr>
        <w:t>schriftelijk worden vastgelegd en als bijlage(n) aan deze overeenkomst worden gehecht.</w:t>
      </w:r>
    </w:p>
    <w:p w14:paraId="6360E8BA" w14:textId="77777777" w:rsidR="0022241B" w:rsidRPr="00980541" w:rsidRDefault="0022241B" w:rsidP="0022241B">
      <w:pPr>
        <w:rPr>
          <w:sz w:val="18"/>
          <w:szCs w:val="18"/>
        </w:rPr>
      </w:pPr>
    </w:p>
    <w:p w14:paraId="17CD1C76" w14:textId="66444917" w:rsidR="0022241B" w:rsidRPr="00980541" w:rsidRDefault="00A936BF" w:rsidP="00A936BF">
      <w:pPr>
        <w:spacing w:line="300" w:lineRule="atLeast"/>
        <w:rPr>
          <w:sz w:val="18"/>
          <w:szCs w:val="18"/>
        </w:rPr>
      </w:pPr>
      <w:r>
        <w:rPr>
          <w:b/>
          <w:sz w:val="18"/>
          <w:szCs w:val="18"/>
        </w:rPr>
        <w:t>1</w:t>
      </w:r>
      <w:r w:rsidR="005A456A">
        <w:rPr>
          <w:b/>
          <w:sz w:val="18"/>
          <w:szCs w:val="18"/>
        </w:rPr>
        <w:t>1</w:t>
      </w:r>
      <w:r>
        <w:rPr>
          <w:b/>
          <w:sz w:val="18"/>
          <w:szCs w:val="18"/>
        </w:rPr>
        <w:t xml:space="preserve">   </w:t>
      </w:r>
      <w:r w:rsidR="004F0D3E">
        <w:rPr>
          <w:b/>
          <w:sz w:val="18"/>
          <w:szCs w:val="18"/>
        </w:rPr>
        <w:t xml:space="preserve">     </w:t>
      </w:r>
      <w:r w:rsidR="0022241B" w:rsidRPr="00980541">
        <w:rPr>
          <w:b/>
          <w:sz w:val="18"/>
          <w:szCs w:val="18"/>
        </w:rPr>
        <w:t>Overzicht van de bijlagen</w:t>
      </w:r>
      <w:r w:rsidR="0022241B" w:rsidRPr="00980541">
        <w:rPr>
          <w:b/>
          <w:sz w:val="18"/>
          <w:szCs w:val="18"/>
        </w:rPr>
        <w:br/>
      </w:r>
    </w:p>
    <w:tbl>
      <w:tblPr>
        <w:tblStyle w:val="Tabelraster"/>
        <w:tblW w:w="0" w:type="auto"/>
        <w:tblLook w:val="01E0" w:firstRow="1" w:lastRow="1" w:firstColumn="1" w:lastColumn="1" w:noHBand="0" w:noVBand="0"/>
      </w:tblPr>
      <w:tblGrid>
        <w:gridCol w:w="1356"/>
        <w:gridCol w:w="4560"/>
        <w:gridCol w:w="1647"/>
        <w:gridCol w:w="1647"/>
      </w:tblGrid>
      <w:tr w:rsidR="0022241B" w:rsidRPr="00980541" w14:paraId="754B23FE" w14:textId="77777777" w:rsidTr="00945A08">
        <w:tc>
          <w:tcPr>
            <w:tcW w:w="1356" w:type="dxa"/>
          </w:tcPr>
          <w:p w14:paraId="32C99C22" w14:textId="77777777" w:rsidR="0022241B" w:rsidRPr="00980541" w:rsidRDefault="0022241B" w:rsidP="00945A08">
            <w:pPr>
              <w:rPr>
                <w:sz w:val="18"/>
                <w:szCs w:val="18"/>
              </w:rPr>
            </w:pPr>
            <w:r w:rsidRPr="00980541">
              <w:rPr>
                <w:sz w:val="18"/>
                <w:szCs w:val="18"/>
              </w:rPr>
              <w:t>Nummer</w:t>
            </w:r>
          </w:p>
          <w:p w14:paraId="7B777FD7" w14:textId="77777777" w:rsidR="0022241B" w:rsidRPr="00980541" w:rsidRDefault="0022241B" w:rsidP="00945A08">
            <w:pPr>
              <w:rPr>
                <w:sz w:val="18"/>
                <w:szCs w:val="18"/>
              </w:rPr>
            </w:pPr>
            <w:r w:rsidRPr="00980541">
              <w:rPr>
                <w:sz w:val="18"/>
                <w:szCs w:val="18"/>
              </w:rPr>
              <w:t>bijlage</w:t>
            </w:r>
          </w:p>
        </w:tc>
        <w:tc>
          <w:tcPr>
            <w:tcW w:w="4560" w:type="dxa"/>
          </w:tcPr>
          <w:p w14:paraId="327063DA" w14:textId="77777777" w:rsidR="0022241B" w:rsidRPr="00980541" w:rsidRDefault="0022241B" w:rsidP="00945A08">
            <w:pPr>
              <w:rPr>
                <w:sz w:val="18"/>
                <w:szCs w:val="18"/>
              </w:rPr>
            </w:pPr>
            <w:r w:rsidRPr="00980541">
              <w:rPr>
                <w:sz w:val="18"/>
                <w:szCs w:val="18"/>
              </w:rPr>
              <w:t>Naam bijlage</w:t>
            </w:r>
          </w:p>
        </w:tc>
        <w:tc>
          <w:tcPr>
            <w:tcW w:w="1647" w:type="dxa"/>
          </w:tcPr>
          <w:p w14:paraId="1CB368B5" w14:textId="77777777" w:rsidR="0022241B" w:rsidRPr="00980541" w:rsidRDefault="0022241B" w:rsidP="00945A08">
            <w:pPr>
              <w:rPr>
                <w:sz w:val="18"/>
                <w:szCs w:val="18"/>
              </w:rPr>
            </w:pPr>
            <w:r w:rsidRPr="00980541">
              <w:rPr>
                <w:sz w:val="18"/>
                <w:szCs w:val="18"/>
              </w:rPr>
              <w:t>Paraaf</w:t>
            </w:r>
          </w:p>
          <w:p w14:paraId="29C4984F" w14:textId="77777777" w:rsidR="0022241B" w:rsidRPr="00980541" w:rsidRDefault="0022241B" w:rsidP="00945A08">
            <w:pPr>
              <w:rPr>
                <w:sz w:val="18"/>
                <w:szCs w:val="18"/>
              </w:rPr>
            </w:pPr>
            <w:r w:rsidRPr="00980541">
              <w:rPr>
                <w:sz w:val="18"/>
                <w:szCs w:val="18"/>
              </w:rPr>
              <w:t>Opdrachtgever</w:t>
            </w:r>
          </w:p>
        </w:tc>
        <w:tc>
          <w:tcPr>
            <w:tcW w:w="1647" w:type="dxa"/>
          </w:tcPr>
          <w:p w14:paraId="7613DD25" w14:textId="77777777" w:rsidR="0022241B" w:rsidRPr="00980541" w:rsidRDefault="0022241B" w:rsidP="00945A08">
            <w:pPr>
              <w:rPr>
                <w:sz w:val="18"/>
                <w:szCs w:val="18"/>
              </w:rPr>
            </w:pPr>
            <w:r w:rsidRPr="00980541">
              <w:rPr>
                <w:sz w:val="18"/>
                <w:szCs w:val="18"/>
              </w:rPr>
              <w:t>Paraaf</w:t>
            </w:r>
          </w:p>
          <w:p w14:paraId="7317DB76" w14:textId="77777777" w:rsidR="0022241B" w:rsidRPr="00980541" w:rsidRDefault="0022241B" w:rsidP="00945A08">
            <w:pPr>
              <w:rPr>
                <w:sz w:val="18"/>
                <w:szCs w:val="18"/>
              </w:rPr>
            </w:pPr>
            <w:r w:rsidRPr="00980541">
              <w:rPr>
                <w:sz w:val="18"/>
                <w:szCs w:val="18"/>
              </w:rPr>
              <w:t>Opdrachtnemer</w:t>
            </w:r>
          </w:p>
        </w:tc>
      </w:tr>
      <w:tr w:rsidR="0022241B" w:rsidRPr="00980541" w14:paraId="16BFD7CD" w14:textId="77777777" w:rsidTr="00945A08">
        <w:trPr>
          <w:trHeight w:val="567"/>
        </w:trPr>
        <w:tc>
          <w:tcPr>
            <w:tcW w:w="1356" w:type="dxa"/>
          </w:tcPr>
          <w:p w14:paraId="5EB0B74A" w14:textId="77777777" w:rsidR="0022241B" w:rsidRPr="00980541" w:rsidRDefault="0022241B" w:rsidP="0022241B">
            <w:pPr>
              <w:numPr>
                <w:ilvl w:val="0"/>
                <w:numId w:val="8"/>
              </w:numPr>
              <w:rPr>
                <w:sz w:val="18"/>
                <w:szCs w:val="18"/>
              </w:rPr>
            </w:pPr>
          </w:p>
        </w:tc>
        <w:tc>
          <w:tcPr>
            <w:tcW w:w="4560" w:type="dxa"/>
          </w:tcPr>
          <w:p w14:paraId="3C748101" w14:textId="354CAB18" w:rsidR="0022241B" w:rsidRPr="00980541" w:rsidRDefault="00A936BF" w:rsidP="00945A08">
            <w:pPr>
              <w:rPr>
                <w:sz w:val="18"/>
                <w:szCs w:val="18"/>
              </w:rPr>
            </w:pPr>
            <w:r>
              <w:rPr>
                <w:sz w:val="18"/>
                <w:szCs w:val="18"/>
              </w:rPr>
              <w:t>UEA Aanbestedingsdocument</w:t>
            </w:r>
          </w:p>
        </w:tc>
        <w:tc>
          <w:tcPr>
            <w:tcW w:w="1647" w:type="dxa"/>
          </w:tcPr>
          <w:p w14:paraId="5C85C526" w14:textId="77777777" w:rsidR="0022241B" w:rsidRPr="00980541" w:rsidRDefault="0022241B" w:rsidP="00945A08">
            <w:pPr>
              <w:rPr>
                <w:sz w:val="18"/>
                <w:szCs w:val="18"/>
              </w:rPr>
            </w:pPr>
          </w:p>
        </w:tc>
        <w:tc>
          <w:tcPr>
            <w:tcW w:w="1647" w:type="dxa"/>
          </w:tcPr>
          <w:p w14:paraId="12E92F14" w14:textId="77777777" w:rsidR="0022241B" w:rsidRPr="00980541" w:rsidRDefault="0022241B" w:rsidP="00945A08">
            <w:pPr>
              <w:rPr>
                <w:sz w:val="18"/>
                <w:szCs w:val="18"/>
              </w:rPr>
            </w:pPr>
          </w:p>
        </w:tc>
      </w:tr>
      <w:tr w:rsidR="0022241B" w:rsidRPr="00980541" w14:paraId="0F868A5C" w14:textId="77777777" w:rsidTr="00945A08">
        <w:trPr>
          <w:trHeight w:val="567"/>
        </w:trPr>
        <w:tc>
          <w:tcPr>
            <w:tcW w:w="1356" w:type="dxa"/>
          </w:tcPr>
          <w:p w14:paraId="58C69C87" w14:textId="77777777" w:rsidR="0022241B" w:rsidRPr="00980541" w:rsidRDefault="0022241B" w:rsidP="0022241B">
            <w:pPr>
              <w:numPr>
                <w:ilvl w:val="0"/>
                <w:numId w:val="8"/>
              </w:numPr>
              <w:rPr>
                <w:sz w:val="18"/>
                <w:szCs w:val="18"/>
              </w:rPr>
            </w:pPr>
          </w:p>
        </w:tc>
        <w:tc>
          <w:tcPr>
            <w:tcW w:w="4560" w:type="dxa"/>
          </w:tcPr>
          <w:p w14:paraId="566FC4B4" w14:textId="0ACB407C" w:rsidR="0022241B" w:rsidRPr="00980541" w:rsidRDefault="00A936BF" w:rsidP="00945A08">
            <w:pPr>
              <w:rPr>
                <w:sz w:val="18"/>
                <w:szCs w:val="18"/>
              </w:rPr>
            </w:pPr>
            <w:r>
              <w:rPr>
                <w:sz w:val="18"/>
                <w:szCs w:val="18"/>
              </w:rPr>
              <w:t>Referentie opdracht(en)</w:t>
            </w:r>
          </w:p>
        </w:tc>
        <w:tc>
          <w:tcPr>
            <w:tcW w:w="1647" w:type="dxa"/>
          </w:tcPr>
          <w:p w14:paraId="18DA092E" w14:textId="77777777" w:rsidR="0022241B" w:rsidRPr="00980541" w:rsidRDefault="0022241B" w:rsidP="00945A08">
            <w:pPr>
              <w:rPr>
                <w:sz w:val="18"/>
                <w:szCs w:val="18"/>
              </w:rPr>
            </w:pPr>
          </w:p>
        </w:tc>
        <w:tc>
          <w:tcPr>
            <w:tcW w:w="1647" w:type="dxa"/>
          </w:tcPr>
          <w:p w14:paraId="7F9EF0BD" w14:textId="77777777" w:rsidR="0022241B" w:rsidRPr="00980541" w:rsidRDefault="0022241B" w:rsidP="00945A08">
            <w:pPr>
              <w:rPr>
                <w:sz w:val="18"/>
                <w:szCs w:val="18"/>
              </w:rPr>
            </w:pPr>
          </w:p>
        </w:tc>
      </w:tr>
      <w:tr w:rsidR="0022241B" w:rsidRPr="00980541" w14:paraId="62C6619D" w14:textId="77777777" w:rsidTr="00945A08">
        <w:trPr>
          <w:trHeight w:val="567"/>
        </w:trPr>
        <w:tc>
          <w:tcPr>
            <w:tcW w:w="1356" w:type="dxa"/>
          </w:tcPr>
          <w:p w14:paraId="37769D1A" w14:textId="77777777" w:rsidR="0022241B" w:rsidRPr="00980541" w:rsidRDefault="0022241B" w:rsidP="00A936BF">
            <w:pPr>
              <w:numPr>
                <w:ilvl w:val="0"/>
                <w:numId w:val="8"/>
              </w:numPr>
              <w:rPr>
                <w:sz w:val="18"/>
                <w:szCs w:val="18"/>
              </w:rPr>
            </w:pPr>
          </w:p>
        </w:tc>
        <w:tc>
          <w:tcPr>
            <w:tcW w:w="4560" w:type="dxa"/>
          </w:tcPr>
          <w:p w14:paraId="5C75B254" w14:textId="56B00BC0" w:rsidR="0022241B" w:rsidRPr="00980541" w:rsidRDefault="00A936BF" w:rsidP="00945A08">
            <w:pPr>
              <w:rPr>
                <w:sz w:val="18"/>
                <w:szCs w:val="18"/>
              </w:rPr>
            </w:pPr>
            <w:r>
              <w:rPr>
                <w:sz w:val="18"/>
                <w:szCs w:val="18"/>
              </w:rPr>
              <w:t>Standaard prijsformat</w:t>
            </w:r>
          </w:p>
        </w:tc>
        <w:tc>
          <w:tcPr>
            <w:tcW w:w="1647" w:type="dxa"/>
          </w:tcPr>
          <w:p w14:paraId="2A473016" w14:textId="77777777" w:rsidR="0022241B" w:rsidRPr="00980541" w:rsidRDefault="0022241B" w:rsidP="00945A08">
            <w:pPr>
              <w:rPr>
                <w:sz w:val="18"/>
                <w:szCs w:val="18"/>
              </w:rPr>
            </w:pPr>
          </w:p>
        </w:tc>
        <w:tc>
          <w:tcPr>
            <w:tcW w:w="1647" w:type="dxa"/>
          </w:tcPr>
          <w:p w14:paraId="080C813B" w14:textId="77777777" w:rsidR="0022241B" w:rsidRPr="00980541" w:rsidRDefault="0022241B" w:rsidP="00945A08">
            <w:pPr>
              <w:rPr>
                <w:sz w:val="18"/>
                <w:szCs w:val="18"/>
              </w:rPr>
            </w:pPr>
          </w:p>
        </w:tc>
      </w:tr>
      <w:tr w:rsidR="00C85BFD" w:rsidRPr="00980541" w14:paraId="3C71EDD4" w14:textId="77777777" w:rsidTr="00945A08">
        <w:trPr>
          <w:trHeight w:val="567"/>
        </w:trPr>
        <w:tc>
          <w:tcPr>
            <w:tcW w:w="1356" w:type="dxa"/>
          </w:tcPr>
          <w:p w14:paraId="5ABB9D0B" w14:textId="77777777" w:rsidR="00C85BFD" w:rsidRPr="00980541" w:rsidRDefault="00C85BFD" w:rsidP="00A936BF">
            <w:pPr>
              <w:numPr>
                <w:ilvl w:val="0"/>
                <w:numId w:val="8"/>
              </w:numPr>
              <w:rPr>
                <w:sz w:val="18"/>
                <w:szCs w:val="18"/>
              </w:rPr>
            </w:pPr>
          </w:p>
        </w:tc>
        <w:tc>
          <w:tcPr>
            <w:tcW w:w="4560" w:type="dxa"/>
          </w:tcPr>
          <w:p w14:paraId="6A84A89A" w14:textId="300DC624" w:rsidR="00C85BFD" w:rsidRDefault="00C85BFD" w:rsidP="00945A08">
            <w:pPr>
              <w:rPr>
                <w:sz w:val="18"/>
                <w:szCs w:val="18"/>
              </w:rPr>
            </w:pPr>
            <w:r>
              <w:rPr>
                <w:sz w:val="18"/>
                <w:szCs w:val="18"/>
              </w:rPr>
              <w:t>Gestandsdoeningstermijn inschrijving</w:t>
            </w:r>
          </w:p>
        </w:tc>
        <w:tc>
          <w:tcPr>
            <w:tcW w:w="1647" w:type="dxa"/>
          </w:tcPr>
          <w:p w14:paraId="7E451494" w14:textId="77777777" w:rsidR="00C85BFD" w:rsidRPr="00980541" w:rsidRDefault="00C85BFD" w:rsidP="00945A08">
            <w:pPr>
              <w:rPr>
                <w:sz w:val="18"/>
                <w:szCs w:val="18"/>
              </w:rPr>
            </w:pPr>
          </w:p>
        </w:tc>
        <w:tc>
          <w:tcPr>
            <w:tcW w:w="1647" w:type="dxa"/>
          </w:tcPr>
          <w:p w14:paraId="3B335C8A" w14:textId="77777777" w:rsidR="00C85BFD" w:rsidRPr="00980541" w:rsidRDefault="00C85BFD" w:rsidP="00945A08">
            <w:pPr>
              <w:rPr>
                <w:sz w:val="18"/>
                <w:szCs w:val="18"/>
              </w:rPr>
            </w:pPr>
          </w:p>
        </w:tc>
      </w:tr>
      <w:tr w:rsidR="00C85BFD" w:rsidRPr="00980541" w14:paraId="0924D157" w14:textId="77777777" w:rsidTr="00945A08">
        <w:trPr>
          <w:trHeight w:val="567"/>
        </w:trPr>
        <w:tc>
          <w:tcPr>
            <w:tcW w:w="1356" w:type="dxa"/>
          </w:tcPr>
          <w:p w14:paraId="4BCB89F5" w14:textId="77777777" w:rsidR="00C85BFD" w:rsidRPr="00980541" w:rsidRDefault="00C85BFD" w:rsidP="00A936BF">
            <w:pPr>
              <w:numPr>
                <w:ilvl w:val="0"/>
                <w:numId w:val="8"/>
              </w:numPr>
              <w:rPr>
                <w:sz w:val="18"/>
                <w:szCs w:val="18"/>
              </w:rPr>
            </w:pPr>
          </w:p>
        </w:tc>
        <w:tc>
          <w:tcPr>
            <w:tcW w:w="4560" w:type="dxa"/>
          </w:tcPr>
          <w:p w14:paraId="5A7858FD" w14:textId="01C21AA2" w:rsidR="00C85BFD" w:rsidRDefault="00C85BFD" w:rsidP="00945A08">
            <w:pPr>
              <w:rPr>
                <w:sz w:val="18"/>
                <w:szCs w:val="18"/>
              </w:rPr>
            </w:pPr>
            <w:r>
              <w:rPr>
                <w:sz w:val="18"/>
                <w:szCs w:val="18"/>
              </w:rPr>
              <w:t>Concept overeenkomsten</w:t>
            </w:r>
          </w:p>
        </w:tc>
        <w:tc>
          <w:tcPr>
            <w:tcW w:w="1647" w:type="dxa"/>
          </w:tcPr>
          <w:p w14:paraId="55FACBB5" w14:textId="77777777" w:rsidR="00C85BFD" w:rsidRPr="00980541" w:rsidRDefault="00C85BFD" w:rsidP="00945A08">
            <w:pPr>
              <w:rPr>
                <w:sz w:val="18"/>
                <w:szCs w:val="18"/>
              </w:rPr>
            </w:pPr>
          </w:p>
        </w:tc>
        <w:tc>
          <w:tcPr>
            <w:tcW w:w="1647" w:type="dxa"/>
          </w:tcPr>
          <w:p w14:paraId="1165CAE1" w14:textId="77777777" w:rsidR="00C85BFD" w:rsidRPr="00980541" w:rsidRDefault="00C85BFD" w:rsidP="00945A08">
            <w:pPr>
              <w:rPr>
                <w:sz w:val="18"/>
                <w:szCs w:val="18"/>
              </w:rPr>
            </w:pPr>
          </w:p>
        </w:tc>
      </w:tr>
      <w:tr w:rsidR="00C85BFD" w:rsidRPr="00980541" w14:paraId="2CC51EAF" w14:textId="77777777" w:rsidTr="00945A08">
        <w:trPr>
          <w:trHeight w:val="567"/>
        </w:trPr>
        <w:tc>
          <w:tcPr>
            <w:tcW w:w="1356" w:type="dxa"/>
          </w:tcPr>
          <w:p w14:paraId="5B7CB4C7" w14:textId="77777777" w:rsidR="00C85BFD" w:rsidRPr="00980541" w:rsidRDefault="00C85BFD" w:rsidP="00A936BF">
            <w:pPr>
              <w:numPr>
                <w:ilvl w:val="0"/>
                <w:numId w:val="8"/>
              </w:numPr>
              <w:rPr>
                <w:sz w:val="18"/>
                <w:szCs w:val="18"/>
              </w:rPr>
            </w:pPr>
          </w:p>
        </w:tc>
        <w:tc>
          <w:tcPr>
            <w:tcW w:w="4560" w:type="dxa"/>
          </w:tcPr>
          <w:p w14:paraId="5A300B1C" w14:textId="206B5801" w:rsidR="00C85BFD" w:rsidRDefault="00C85BFD" w:rsidP="00945A08">
            <w:pPr>
              <w:rPr>
                <w:sz w:val="18"/>
                <w:szCs w:val="18"/>
              </w:rPr>
            </w:pPr>
            <w:proofErr w:type="spellStart"/>
            <w:r>
              <w:rPr>
                <w:sz w:val="18"/>
                <w:szCs w:val="18"/>
              </w:rPr>
              <w:t>Conformiteitenlijst</w:t>
            </w:r>
            <w:proofErr w:type="spellEnd"/>
          </w:p>
        </w:tc>
        <w:tc>
          <w:tcPr>
            <w:tcW w:w="1647" w:type="dxa"/>
          </w:tcPr>
          <w:p w14:paraId="002722B1" w14:textId="77777777" w:rsidR="00C85BFD" w:rsidRPr="00980541" w:rsidRDefault="00C85BFD" w:rsidP="00945A08">
            <w:pPr>
              <w:rPr>
                <w:sz w:val="18"/>
                <w:szCs w:val="18"/>
              </w:rPr>
            </w:pPr>
          </w:p>
        </w:tc>
        <w:tc>
          <w:tcPr>
            <w:tcW w:w="1647" w:type="dxa"/>
          </w:tcPr>
          <w:p w14:paraId="786A9AE4" w14:textId="77777777" w:rsidR="00C85BFD" w:rsidRPr="00980541" w:rsidRDefault="00C85BFD" w:rsidP="00945A08">
            <w:pPr>
              <w:rPr>
                <w:sz w:val="18"/>
                <w:szCs w:val="18"/>
              </w:rPr>
            </w:pPr>
          </w:p>
        </w:tc>
      </w:tr>
      <w:tr w:rsidR="00C85BFD" w:rsidRPr="00980541" w14:paraId="166AC2D4" w14:textId="77777777" w:rsidTr="00945A08">
        <w:trPr>
          <w:trHeight w:val="567"/>
        </w:trPr>
        <w:tc>
          <w:tcPr>
            <w:tcW w:w="1356" w:type="dxa"/>
          </w:tcPr>
          <w:p w14:paraId="0D739B9A" w14:textId="77777777" w:rsidR="00C85BFD" w:rsidRPr="00980541" w:rsidRDefault="00C85BFD" w:rsidP="00A936BF">
            <w:pPr>
              <w:numPr>
                <w:ilvl w:val="0"/>
                <w:numId w:val="8"/>
              </w:numPr>
              <w:rPr>
                <w:sz w:val="18"/>
                <w:szCs w:val="18"/>
              </w:rPr>
            </w:pPr>
          </w:p>
        </w:tc>
        <w:tc>
          <w:tcPr>
            <w:tcW w:w="4560" w:type="dxa"/>
          </w:tcPr>
          <w:p w14:paraId="27251EF7" w14:textId="1DD93FB0" w:rsidR="00C85BFD" w:rsidRDefault="00C85BFD" w:rsidP="00945A08">
            <w:pPr>
              <w:rPr>
                <w:sz w:val="18"/>
                <w:szCs w:val="18"/>
              </w:rPr>
            </w:pPr>
            <w:proofErr w:type="spellStart"/>
            <w:r>
              <w:rPr>
                <w:sz w:val="18"/>
                <w:szCs w:val="18"/>
              </w:rPr>
              <w:t>NvI</w:t>
            </w:r>
            <w:proofErr w:type="spellEnd"/>
          </w:p>
        </w:tc>
        <w:tc>
          <w:tcPr>
            <w:tcW w:w="1647" w:type="dxa"/>
          </w:tcPr>
          <w:p w14:paraId="5621B029" w14:textId="77777777" w:rsidR="00C85BFD" w:rsidRPr="00980541" w:rsidRDefault="00C85BFD" w:rsidP="00945A08">
            <w:pPr>
              <w:rPr>
                <w:sz w:val="18"/>
                <w:szCs w:val="18"/>
              </w:rPr>
            </w:pPr>
          </w:p>
        </w:tc>
        <w:tc>
          <w:tcPr>
            <w:tcW w:w="1647" w:type="dxa"/>
          </w:tcPr>
          <w:p w14:paraId="65700B34" w14:textId="77777777" w:rsidR="00C85BFD" w:rsidRPr="00980541" w:rsidRDefault="00C85BFD" w:rsidP="00945A08">
            <w:pPr>
              <w:rPr>
                <w:sz w:val="18"/>
                <w:szCs w:val="18"/>
              </w:rPr>
            </w:pPr>
          </w:p>
        </w:tc>
      </w:tr>
      <w:tr w:rsidR="00C85BFD" w:rsidRPr="00980541" w14:paraId="0E4D187C" w14:textId="77777777" w:rsidTr="00945A08">
        <w:trPr>
          <w:trHeight w:val="567"/>
        </w:trPr>
        <w:tc>
          <w:tcPr>
            <w:tcW w:w="1356" w:type="dxa"/>
          </w:tcPr>
          <w:p w14:paraId="1033534D" w14:textId="77777777" w:rsidR="00C85BFD" w:rsidRPr="00980541" w:rsidRDefault="00C85BFD" w:rsidP="00A936BF">
            <w:pPr>
              <w:numPr>
                <w:ilvl w:val="0"/>
                <w:numId w:val="8"/>
              </w:numPr>
              <w:rPr>
                <w:sz w:val="18"/>
                <w:szCs w:val="18"/>
              </w:rPr>
            </w:pPr>
          </w:p>
        </w:tc>
        <w:tc>
          <w:tcPr>
            <w:tcW w:w="4560" w:type="dxa"/>
          </w:tcPr>
          <w:p w14:paraId="1C0F75AF" w14:textId="52B628A1" w:rsidR="00C85BFD" w:rsidRDefault="00C85BFD" w:rsidP="00945A08">
            <w:pPr>
              <w:rPr>
                <w:sz w:val="18"/>
                <w:szCs w:val="18"/>
              </w:rPr>
            </w:pPr>
            <w:r>
              <w:rPr>
                <w:sz w:val="18"/>
                <w:szCs w:val="18"/>
              </w:rPr>
              <w:t>SROI</w:t>
            </w:r>
          </w:p>
        </w:tc>
        <w:tc>
          <w:tcPr>
            <w:tcW w:w="1647" w:type="dxa"/>
          </w:tcPr>
          <w:p w14:paraId="182283B5" w14:textId="77777777" w:rsidR="00C85BFD" w:rsidRPr="00980541" w:rsidRDefault="00C85BFD" w:rsidP="00945A08">
            <w:pPr>
              <w:rPr>
                <w:sz w:val="18"/>
                <w:szCs w:val="18"/>
              </w:rPr>
            </w:pPr>
          </w:p>
        </w:tc>
        <w:tc>
          <w:tcPr>
            <w:tcW w:w="1647" w:type="dxa"/>
          </w:tcPr>
          <w:p w14:paraId="7F237504" w14:textId="77777777" w:rsidR="00C85BFD" w:rsidRPr="00980541" w:rsidRDefault="00C85BFD" w:rsidP="00945A08">
            <w:pPr>
              <w:rPr>
                <w:sz w:val="18"/>
                <w:szCs w:val="18"/>
              </w:rPr>
            </w:pPr>
          </w:p>
        </w:tc>
      </w:tr>
      <w:tr w:rsidR="00C85BFD" w:rsidRPr="00980541" w14:paraId="5C14B6F3" w14:textId="77777777" w:rsidTr="00945A08">
        <w:trPr>
          <w:trHeight w:val="567"/>
        </w:trPr>
        <w:tc>
          <w:tcPr>
            <w:tcW w:w="1356" w:type="dxa"/>
          </w:tcPr>
          <w:p w14:paraId="5A2D1CFC" w14:textId="77777777" w:rsidR="00C85BFD" w:rsidRPr="00980541" w:rsidRDefault="00C85BFD" w:rsidP="00A936BF">
            <w:pPr>
              <w:numPr>
                <w:ilvl w:val="0"/>
                <w:numId w:val="8"/>
              </w:numPr>
              <w:rPr>
                <w:sz w:val="18"/>
                <w:szCs w:val="18"/>
              </w:rPr>
            </w:pPr>
          </w:p>
        </w:tc>
        <w:tc>
          <w:tcPr>
            <w:tcW w:w="4560" w:type="dxa"/>
          </w:tcPr>
          <w:p w14:paraId="0FBDE3FE" w14:textId="6787F647" w:rsidR="00C85BFD" w:rsidRDefault="00C85BFD" w:rsidP="00945A08">
            <w:pPr>
              <w:rPr>
                <w:sz w:val="18"/>
                <w:szCs w:val="18"/>
              </w:rPr>
            </w:pPr>
            <w:proofErr w:type="spellStart"/>
            <w:r>
              <w:rPr>
                <w:sz w:val="18"/>
                <w:szCs w:val="18"/>
              </w:rPr>
              <w:t>PvE</w:t>
            </w:r>
            <w:proofErr w:type="spellEnd"/>
          </w:p>
        </w:tc>
        <w:tc>
          <w:tcPr>
            <w:tcW w:w="1647" w:type="dxa"/>
          </w:tcPr>
          <w:p w14:paraId="02E035BC" w14:textId="77777777" w:rsidR="00C85BFD" w:rsidRPr="00980541" w:rsidRDefault="00C85BFD" w:rsidP="00945A08">
            <w:pPr>
              <w:rPr>
                <w:sz w:val="18"/>
                <w:szCs w:val="18"/>
              </w:rPr>
            </w:pPr>
          </w:p>
        </w:tc>
        <w:tc>
          <w:tcPr>
            <w:tcW w:w="1647" w:type="dxa"/>
          </w:tcPr>
          <w:p w14:paraId="6E7A1216" w14:textId="77777777" w:rsidR="00C85BFD" w:rsidRPr="00980541" w:rsidRDefault="00C85BFD" w:rsidP="00945A08">
            <w:pPr>
              <w:rPr>
                <w:sz w:val="18"/>
                <w:szCs w:val="18"/>
              </w:rPr>
            </w:pPr>
          </w:p>
        </w:tc>
      </w:tr>
      <w:tr w:rsidR="00C85BFD" w:rsidRPr="00980541" w14:paraId="65DB0293" w14:textId="77777777" w:rsidTr="00945A08">
        <w:trPr>
          <w:trHeight w:val="567"/>
        </w:trPr>
        <w:tc>
          <w:tcPr>
            <w:tcW w:w="1356" w:type="dxa"/>
          </w:tcPr>
          <w:p w14:paraId="3CDF1AF6" w14:textId="77777777" w:rsidR="00C85BFD" w:rsidRPr="00980541" w:rsidRDefault="00C85BFD" w:rsidP="00A936BF">
            <w:pPr>
              <w:numPr>
                <w:ilvl w:val="0"/>
                <w:numId w:val="8"/>
              </w:numPr>
              <w:rPr>
                <w:sz w:val="18"/>
                <w:szCs w:val="18"/>
              </w:rPr>
            </w:pPr>
          </w:p>
        </w:tc>
        <w:tc>
          <w:tcPr>
            <w:tcW w:w="4560" w:type="dxa"/>
          </w:tcPr>
          <w:p w14:paraId="561A11E7" w14:textId="4A48547D" w:rsidR="00C85BFD" w:rsidRDefault="00C85BFD" w:rsidP="00945A08">
            <w:pPr>
              <w:rPr>
                <w:sz w:val="18"/>
                <w:szCs w:val="18"/>
              </w:rPr>
            </w:pPr>
            <w:r>
              <w:rPr>
                <w:sz w:val="18"/>
                <w:szCs w:val="18"/>
              </w:rPr>
              <w:t>Verklaring inzet derden</w:t>
            </w:r>
          </w:p>
        </w:tc>
        <w:tc>
          <w:tcPr>
            <w:tcW w:w="1647" w:type="dxa"/>
          </w:tcPr>
          <w:p w14:paraId="412DB025" w14:textId="77777777" w:rsidR="00C85BFD" w:rsidRPr="00980541" w:rsidRDefault="00C85BFD" w:rsidP="00945A08">
            <w:pPr>
              <w:rPr>
                <w:sz w:val="18"/>
                <w:szCs w:val="18"/>
              </w:rPr>
            </w:pPr>
          </w:p>
        </w:tc>
        <w:tc>
          <w:tcPr>
            <w:tcW w:w="1647" w:type="dxa"/>
          </w:tcPr>
          <w:p w14:paraId="10CB647E" w14:textId="77777777" w:rsidR="00C85BFD" w:rsidRPr="00980541" w:rsidRDefault="00C85BFD" w:rsidP="00945A08">
            <w:pPr>
              <w:rPr>
                <w:sz w:val="18"/>
                <w:szCs w:val="18"/>
              </w:rPr>
            </w:pPr>
          </w:p>
        </w:tc>
      </w:tr>
      <w:tr w:rsidR="00C85BFD" w:rsidRPr="00980541" w14:paraId="791508FB" w14:textId="77777777" w:rsidTr="00945A08">
        <w:trPr>
          <w:trHeight w:val="567"/>
        </w:trPr>
        <w:tc>
          <w:tcPr>
            <w:tcW w:w="1356" w:type="dxa"/>
          </w:tcPr>
          <w:p w14:paraId="4CD53BB5" w14:textId="77777777" w:rsidR="00C85BFD" w:rsidRPr="00980541" w:rsidRDefault="00C85BFD" w:rsidP="00A936BF">
            <w:pPr>
              <w:numPr>
                <w:ilvl w:val="0"/>
                <w:numId w:val="8"/>
              </w:numPr>
              <w:rPr>
                <w:sz w:val="18"/>
                <w:szCs w:val="18"/>
              </w:rPr>
            </w:pPr>
          </w:p>
        </w:tc>
        <w:tc>
          <w:tcPr>
            <w:tcW w:w="4560" w:type="dxa"/>
          </w:tcPr>
          <w:p w14:paraId="2B606393" w14:textId="6351D699" w:rsidR="00C85BFD" w:rsidRDefault="00C85BFD" w:rsidP="00945A08">
            <w:pPr>
              <w:rPr>
                <w:sz w:val="18"/>
                <w:szCs w:val="18"/>
              </w:rPr>
            </w:pPr>
            <w:r>
              <w:rPr>
                <w:sz w:val="18"/>
                <w:szCs w:val="18"/>
              </w:rPr>
              <w:t>Verklaring Russische partijen</w:t>
            </w:r>
          </w:p>
        </w:tc>
        <w:tc>
          <w:tcPr>
            <w:tcW w:w="1647" w:type="dxa"/>
          </w:tcPr>
          <w:p w14:paraId="2BD8C98F" w14:textId="77777777" w:rsidR="00C85BFD" w:rsidRPr="00980541" w:rsidRDefault="00C85BFD" w:rsidP="00945A08">
            <w:pPr>
              <w:rPr>
                <w:sz w:val="18"/>
                <w:szCs w:val="18"/>
              </w:rPr>
            </w:pPr>
          </w:p>
        </w:tc>
        <w:tc>
          <w:tcPr>
            <w:tcW w:w="1647" w:type="dxa"/>
          </w:tcPr>
          <w:p w14:paraId="36B92D8B" w14:textId="77777777" w:rsidR="00C85BFD" w:rsidRPr="00980541" w:rsidRDefault="00C85BFD" w:rsidP="00945A08">
            <w:pPr>
              <w:rPr>
                <w:sz w:val="18"/>
                <w:szCs w:val="18"/>
              </w:rPr>
            </w:pPr>
          </w:p>
        </w:tc>
      </w:tr>
      <w:tr w:rsidR="00C85BFD" w:rsidRPr="00980541" w14:paraId="5C7471DD" w14:textId="77777777" w:rsidTr="00945A08">
        <w:trPr>
          <w:trHeight w:val="567"/>
        </w:trPr>
        <w:tc>
          <w:tcPr>
            <w:tcW w:w="1356" w:type="dxa"/>
          </w:tcPr>
          <w:p w14:paraId="7274A7A3" w14:textId="77777777" w:rsidR="00C85BFD" w:rsidRPr="00980541" w:rsidRDefault="00C85BFD" w:rsidP="00A936BF">
            <w:pPr>
              <w:numPr>
                <w:ilvl w:val="0"/>
                <w:numId w:val="8"/>
              </w:numPr>
              <w:rPr>
                <w:sz w:val="18"/>
                <w:szCs w:val="18"/>
              </w:rPr>
            </w:pPr>
          </w:p>
        </w:tc>
        <w:tc>
          <w:tcPr>
            <w:tcW w:w="4560" w:type="dxa"/>
          </w:tcPr>
          <w:p w14:paraId="005002EB" w14:textId="03D14215" w:rsidR="00C85BFD" w:rsidRDefault="00C85BFD" w:rsidP="00945A08">
            <w:pPr>
              <w:rPr>
                <w:sz w:val="18"/>
                <w:szCs w:val="18"/>
              </w:rPr>
            </w:pPr>
            <w:r>
              <w:rPr>
                <w:sz w:val="18"/>
                <w:szCs w:val="18"/>
              </w:rPr>
              <w:t>Verklaring kerncompetenties</w:t>
            </w:r>
          </w:p>
        </w:tc>
        <w:tc>
          <w:tcPr>
            <w:tcW w:w="1647" w:type="dxa"/>
          </w:tcPr>
          <w:p w14:paraId="188C97AA" w14:textId="77777777" w:rsidR="00C85BFD" w:rsidRPr="00980541" w:rsidRDefault="00C85BFD" w:rsidP="00945A08">
            <w:pPr>
              <w:rPr>
                <w:sz w:val="18"/>
                <w:szCs w:val="18"/>
              </w:rPr>
            </w:pPr>
          </w:p>
        </w:tc>
        <w:tc>
          <w:tcPr>
            <w:tcW w:w="1647" w:type="dxa"/>
          </w:tcPr>
          <w:p w14:paraId="64A30144" w14:textId="77777777" w:rsidR="00C85BFD" w:rsidRPr="00980541" w:rsidRDefault="00C85BFD" w:rsidP="00945A08">
            <w:pPr>
              <w:rPr>
                <w:sz w:val="18"/>
                <w:szCs w:val="18"/>
              </w:rPr>
            </w:pPr>
          </w:p>
        </w:tc>
      </w:tr>
      <w:tr w:rsidR="00C85BFD" w:rsidRPr="00980541" w14:paraId="3044EB7C" w14:textId="77777777" w:rsidTr="00945A08">
        <w:trPr>
          <w:trHeight w:val="567"/>
        </w:trPr>
        <w:tc>
          <w:tcPr>
            <w:tcW w:w="1356" w:type="dxa"/>
          </w:tcPr>
          <w:p w14:paraId="13529AE5" w14:textId="77777777" w:rsidR="00C85BFD" w:rsidRPr="00980541" w:rsidRDefault="00C85BFD" w:rsidP="00A936BF">
            <w:pPr>
              <w:numPr>
                <w:ilvl w:val="0"/>
                <w:numId w:val="8"/>
              </w:numPr>
              <w:rPr>
                <w:sz w:val="18"/>
                <w:szCs w:val="18"/>
              </w:rPr>
            </w:pPr>
          </w:p>
        </w:tc>
        <w:tc>
          <w:tcPr>
            <w:tcW w:w="4560" w:type="dxa"/>
          </w:tcPr>
          <w:p w14:paraId="630D0AD2" w14:textId="590CFCA9" w:rsidR="00C85BFD" w:rsidRDefault="00C85BFD" w:rsidP="00945A08">
            <w:pPr>
              <w:rPr>
                <w:sz w:val="18"/>
                <w:szCs w:val="18"/>
              </w:rPr>
            </w:pPr>
            <w:r>
              <w:rPr>
                <w:sz w:val="18"/>
                <w:szCs w:val="18"/>
              </w:rPr>
              <w:t>Holdingverklaring</w:t>
            </w:r>
          </w:p>
        </w:tc>
        <w:tc>
          <w:tcPr>
            <w:tcW w:w="1647" w:type="dxa"/>
          </w:tcPr>
          <w:p w14:paraId="06650D02" w14:textId="77777777" w:rsidR="00C85BFD" w:rsidRPr="00980541" w:rsidRDefault="00C85BFD" w:rsidP="00945A08">
            <w:pPr>
              <w:rPr>
                <w:sz w:val="18"/>
                <w:szCs w:val="18"/>
              </w:rPr>
            </w:pPr>
          </w:p>
        </w:tc>
        <w:tc>
          <w:tcPr>
            <w:tcW w:w="1647" w:type="dxa"/>
          </w:tcPr>
          <w:p w14:paraId="6DB0BCB9" w14:textId="77777777" w:rsidR="00C85BFD" w:rsidRPr="00980541" w:rsidRDefault="00C85BFD" w:rsidP="00945A08">
            <w:pPr>
              <w:rPr>
                <w:sz w:val="18"/>
                <w:szCs w:val="18"/>
              </w:rPr>
            </w:pPr>
          </w:p>
        </w:tc>
      </w:tr>
      <w:tr w:rsidR="00C85BFD" w:rsidRPr="00980541" w14:paraId="0795DA41" w14:textId="77777777" w:rsidTr="00945A08">
        <w:trPr>
          <w:trHeight w:val="567"/>
        </w:trPr>
        <w:tc>
          <w:tcPr>
            <w:tcW w:w="1356" w:type="dxa"/>
          </w:tcPr>
          <w:p w14:paraId="40037CF4" w14:textId="77777777" w:rsidR="00C85BFD" w:rsidRPr="00980541" w:rsidRDefault="00C85BFD" w:rsidP="00A936BF">
            <w:pPr>
              <w:numPr>
                <w:ilvl w:val="0"/>
                <w:numId w:val="8"/>
              </w:numPr>
              <w:rPr>
                <w:sz w:val="18"/>
                <w:szCs w:val="18"/>
              </w:rPr>
            </w:pPr>
          </w:p>
        </w:tc>
        <w:tc>
          <w:tcPr>
            <w:tcW w:w="4560" w:type="dxa"/>
          </w:tcPr>
          <w:p w14:paraId="60DD6CF6" w14:textId="09D55000" w:rsidR="00C85BFD" w:rsidRDefault="00C85BFD" w:rsidP="00945A08">
            <w:pPr>
              <w:rPr>
                <w:sz w:val="18"/>
                <w:szCs w:val="18"/>
              </w:rPr>
            </w:pPr>
            <w:r>
              <w:rPr>
                <w:sz w:val="18"/>
                <w:szCs w:val="18"/>
              </w:rPr>
              <w:t>Verklaring aansprakelijkheid</w:t>
            </w:r>
          </w:p>
        </w:tc>
        <w:tc>
          <w:tcPr>
            <w:tcW w:w="1647" w:type="dxa"/>
          </w:tcPr>
          <w:p w14:paraId="29AA0EC8" w14:textId="77777777" w:rsidR="00C85BFD" w:rsidRPr="00980541" w:rsidRDefault="00C85BFD" w:rsidP="00945A08">
            <w:pPr>
              <w:rPr>
                <w:sz w:val="18"/>
                <w:szCs w:val="18"/>
              </w:rPr>
            </w:pPr>
          </w:p>
        </w:tc>
        <w:tc>
          <w:tcPr>
            <w:tcW w:w="1647" w:type="dxa"/>
          </w:tcPr>
          <w:p w14:paraId="7C05DA55" w14:textId="77777777" w:rsidR="00C85BFD" w:rsidRPr="00980541" w:rsidRDefault="00C85BFD" w:rsidP="00945A08">
            <w:pPr>
              <w:rPr>
                <w:sz w:val="18"/>
                <w:szCs w:val="18"/>
              </w:rPr>
            </w:pPr>
          </w:p>
        </w:tc>
      </w:tr>
      <w:tr w:rsidR="00C85BFD" w:rsidRPr="00980541" w14:paraId="472091D0" w14:textId="77777777" w:rsidTr="00945A08">
        <w:trPr>
          <w:trHeight w:val="567"/>
        </w:trPr>
        <w:tc>
          <w:tcPr>
            <w:tcW w:w="1356" w:type="dxa"/>
          </w:tcPr>
          <w:p w14:paraId="3B97E6D4" w14:textId="77777777" w:rsidR="00C85BFD" w:rsidRPr="00980541" w:rsidRDefault="00C85BFD" w:rsidP="00A936BF">
            <w:pPr>
              <w:numPr>
                <w:ilvl w:val="0"/>
                <w:numId w:val="8"/>
              </w:numPr>
              <w:rPr>
                <w:sz w:val="18"/>
                <w:szCs w:val="18"/>
              </w:rPr>
            </w:pPr>
          </w:p>
        </w:tc>
        <w:tc>
          <w:tcPr>
            <w:tcW w:w="4560" w:type="dxa"/>
          </w:tcPr>
          <w:p w14:paraId="4D7F2044" w14:textId="63C9F8D2" w:rsidR="00C85BFD" w:rsidRDefault="00C85BFD" w:rsidP="00945A08">
            <w:pPr>
              <w:rPr>
                <w:sz w:val="18"/>
                <w:szCs w:val="18"/>
              </w:rPr>
            </w:pPr>
            <w:r>
              <w:rPr>
                <w:sz w:val="18"/>
                <w:szCs w:val="18"/>
              </w:rPr>
              <w:t>Controlelijst volledige inschrijving</w:t>
            </w:r>
          </w:p>
        </w:tc>
        <w:tc>
          <w:tcPr>
            <w:tcW w:w="1647" w:type="dxa"/>
          </w:tcPr>
          <w:p w14:paraId="2105B4F6" w14:textId="77777777" w:rsidR="00C85BFD" w:rsidRPr="00980541" w:rsidRDefault="00C85BFD" w:rsidP="00945A08">
            <w:pPr>
              <w:rPr>
                <w:sz w:val="18"/>
                <w:szCs w:val="18"/>
              </w:rPr>
            </w:pPr>
          </w:p>
        </w:tc>
        <w:tc>
          <w:tcPr>
            <w:tcW w:w="1647" w:type="dxa"/>
          </w:tcPr>
          <w:p w14:paraId="72FBF630" w14:textId="77777777" w:rsidR="00C85BFD" w:rsidRPr="00980541" w:rsidRDefault="00C85BFD" w:rsidP="00945A08">
            <w:pPr>
              <w:rPr>
                <w:sz w:val="18"/>
                <w:szCs w:val="18"/>
              </w:rPr>
            </w:pPr>
          </w:p>
        </w:tc>
      </w:tr>
    </w:tbl>
    <w:p w14:paraId="6F9BB22D" w14:textId="77777777" w:rsidR="0022241B" w:rsidRPr="00980541" w:rsidRDefault="0022241B" w:rsidP="0022241B">
      <w:pPr>
        <w:rPr>
          <w:sz w:val="18"/>
          <w:szCs w:val="18"/>
        </w:rPr>
      </w:pPr>
    </w:p>
    <w:p w14:paraId="64817509" w14:textId="77777777" w:rsidR="00A936BF" w:rsidRDefault="00A936BF" w:rsidP="0022241B">
      <w:pPr>
        <w:pStyle w:val="Koptekst"/>
        <w:jc w:val="both"/>
        <w:rPr>
          <w:sz w:val="18"/>
          <w:szCs w:val="18"/>
        </w:rPr>
      </w:pPr>
    </w:p>
    <w:p w14:paraId="430F6900" w14:textId="406B5E41" w:rsidR="0022241B" w:rsidRPr="00980541" w:rsidRDefault="0022241B" w:rsidP="0022241B">
      <w:pPr>
        <w:pStyle w:val="Koptekst"/>
        <w:jc w:val="both"/>
        <w:rPr>
          <w:sz w:val="18"/>
          <w:szCs w:val="18"/>
        </w:rPr>
      </w:pPr>
      <w:r w:rsidRPr="00980541">
        <w:rPr>
          <w:sz w:val="18"/>
          <w:szCs w:val="18"/>
        </w:rPr>
        <w:t>Partijen verklaren dat zij akkoord gaan met het tekenen van dit bijlage overzicht, waarmee het paraferen van elke pagina van de bijlagen komt te vervallen.</w:t>
      </w:r>
    </w:p>
    <w:p w14:paraId="413BFA32" w14:textId="77777777" w:rsidR="0022241B" w:rsidRDefault="0022241B" w:rsidP="0022241B"/>
    <w:p w14:paraId="34FA17CC" w14:textId="77777777" w:rsidR="0022241B" w:rsidRPr="00C75837" w:rsidRDefault="0022241B" w:rsidP="0022241B">
      <w:r>
        <w:t>Aldus overeengekomen en in tweevoud ondertekend,</w:t>
      </w:r>
    </w:p>
    <w:p w14:paraId="796FB975" w14:textId="77777777" w:rsidR="0022241B" w:rsidRDefault="0022241B" w:rsidP="0022241B">
      <w:pPr>
        <w:jc w:val="both"/>
        <w:rPr>
          <w:rFonts w:cs="Arial"/>
        </w:rPr>
      </w:pPr>
    </w:p>
    <w:tbl>
      <w:tblPr>
        <w:tblStyle w:val="Tabel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1E0" w:firstRow="1" w:lastRow="1" w:firstColumn="1" w:lastColumn="1" w:noHBand="0" w:noVBand="0"/>
      </w:tblPr>
      <w:tblGrid>
        <w:gridCol w:w="1281"/>
        <w:gridCol w:w="3891"/>
        <w:gridCol w:w="3890"/>
      </w:tblGrid>
      <w:tr w:rsidR="0022241B" w:rsidRPr="00184FB7" w14:paraId="10F6E573" w14:textId="77777777" w:rsidTr="00945A08">
        <w:tc>
          <w:tcPr>
            <w:tcW w:w="1281" w:type="dxa"/>
          </w:tcPr>
          <w:p w14:paraId="4E2AC13A" w14:textId="77777777" w:rsidR="0022241B" w:rsidRPr="00872B0A" w:rsidRDefault="0022241B" w:rsidP="00945A08">
            <w:pPr>
              <w:jc w:val="both"/>
              <w:rPr>
                <w:b/>
              </w:rPr>
            </w:pPr>
          </w:p>
        </w:tc>
        <w:tc>
          <w:tcPr>
            <w:tcW w:w="3891" w:type="dxa"/>
          </w:tcPr>
          <w:p w14:paraId="5943B47F" w14:textId="77777777" w:rsidR="0022241B" w:rsidRPr="00872B0A" w:rsidRDefault="0022241B" w:rsidP="00945A08">
            <w:pPr>
              <w:jc w:val="center"/>
              <w:rPr>
                <w:b/>
              </w:rPr>
            </w:pPr>
            <w:r w:rsidRPr="00C30A70">
              <w:rPr>
                <w:b/>
                <w:sz w:val="18"/>
                <w:szCs w:val="18"/>
              </w:rPr>
              <w:t>Namens burgemeester en wethouders van de gemeente Staphorst</w:t>
            </w:r>
          </w:p>
        </w:tc>
        <w:tc>
          <w:tcPr>
            <w:tcW w:w="3890" w:type="dxa"/>
          </w:tcPr>
          <w:p w14:paraId="15705198" w14:textId="77777777" w:rsidR="0022241B" w:rsidRPr="00872B0A" w:rsidRDefault="0022241B" w:rsidP="00945A08">
            <w:pPr>
              <w:jc w:val="center"/>
              <w:rPr>
                <w:b/>
              </w:rPr>
            </w:pPr>
            <w:r w:rsidRPr="00C30A70">
              <w:rPr>
                <w:b/>
                <w:sz w:val="18"/>
                <w:szCs w:val="18"/>
              </w:rPr>
              <w:t xml:space="preserve">Namens </w:t>
            </w:r>
            <w:r w:rsidRPr="00C30A70">
              <w:rPr>
                <w:b/>
                <w:sz w:val="18"/>
                <w:szCs w:val="18"/>
                <w:highlight w:val="darkYellow"/>
              </w:rPr>
              <w:t>&lt;naam opdrachtnemer</w:t>
            </w:r>
            <w:r w:rsidRPr="00872B0A">
              <w:rPr>
                <w:b/>
                <w:highlight w:val="darkYellow"/>
              </w:rPr>
              <w:t>&gt;</w:t>
            </w:r>
          </w:p>
        </w:tc>
      </w:tr>
      <w:tr w:rsidR="0022241B" w14:paraId="035DBFA5" w14:textId="77777777" w:rsidTr="00945A08">
        <w:tc>
          <w:tcPr>
            <w:tcW w:w="1281" w:type="dxa"/>
          </w:tcPr>
          <w:p w14:paraId="6ACD2D37" w14:textId="77777777" w:rsidR="0022241B" w:rsidRPr="00872B0A" w:rsidRDefault="0022241B" w:rsidP="00945A08">
            <w:pPr>
              <w:jc w:val="both"/>
              <w:rPr>
                <w:i/>
                <w:sz w:val="16"/>
                <w:szCs w:val="16"/>
              </w:rPr>
            </w:pPr>
            <w:r w:rsidRPr="00872B0A">
              <w:rPr>
                <w:i/>
                <w:sz w:val="16"/>
                <w:szCs w:val="16"/>
              </w:rPr>
              <w:t>Naam:</w:t>
            </w:r>
          </w:p>
          <w:p w14:paraId="5C4C78E9" w14:textId="77777777" w:rsidR="0022241B" w:rsidRPr="00872B0A" w:rsidRDefault="0022241B" w:rsidP="00945A08">
            <w:pPr>
              <w:jc w:val="both"/>
              <w:rPr>
                <w:i/>
                <w:sz w:val="16"/>
                <w:szCs w:val="16"/>
              </w:rPr>
            </w:pPr>
          </w:p>
        </w:tc>
        <w:tc>
          <w:tcPr>
            <w:tcW w:w="3891" w:type="dxa"/>
          </w:tcPr>
          <w:p w14:paraId="7CC76C11" w14:textId="77777777" w:rsidR="0022241B" w:rsidRPr="00C30A70" w:rsidRDefault="0022241B" w:rsidP="00945A08">
            <w:pPr>
              <w:jc w:val="center"/>
              <w:rPr>
                <w:sz w:val="18"/>
                <w:szCs w:val="18"/>
              </w:rPr>
            </w:pPr>
            <w:r w:rsidRPr="00C30A70">
              <w:rPr>
                <w:sz w:val="18"/>
                <w:szCs w:val="18"/>
                <w:highlight w:val="darkYellow"/>
              </w:rPr>
              <w:t>&lt;naam&gt;</w:t>
            </w:r>
          </w:p>
        </w:tc>
        <w:tc>
          <w:tcPr>
            <w:tcW w:w="3890" w:type="dxa"/>
          </w:tcPr>
          <w:p w14:paraId="0989B7D3" w14:textId="77777777" w:rsidR="0022241B" w:rsidRPr="00C30A70" w:rsidRDefault="0022241B" w:rsidP="00945A08">
            <w:pPr>
              <w:jc w:val="center"/>
              <w:rPr>
                <w:sz w:val="18"/>
                <w:szCs w:val="18"/>
              </w:rPr>
            </w:pPr>
            <w:r w:rsidRPr="00C30A70">
              <w:rPr>
                <w:sz w:val="18"/>
                <w:szCs w:val="18"/>
                <w:highlight w:val="darkYellow"/>
              </w:rPr>
              <w:t>&lt;naam&gt;</w:t>
            </w:r>
          </w:p>
        </w:tc>
      </w:tr>
      <w:tr w:rsidR="0022241B" w14:paraId="435E0D79" w14:textId="77777777" w:rsidTr="00945A08">
        <w:tc>
          <w:tcPr>
            <w:tcW w:w="1281" w:type="dxa"/>
          </w:tcPr>
          <w:p w14:paraId="3E8DD3F0" w14:textId="77777777" w:rsidR="0022241B" w:rsidRPr="00872B0A" w:rsidRDefault="0022241B" w:rsidP="00945A08">
            <w:pPr>
              <w:jc w:val="both"/>
              <w:rPr>
                <w:i/>
                <w:sz w:val="16"/>
                <w:szCs w:val="16"/>
              </w:rPr>
            </w:pPr>
            <w:r w:rsidRPr="00872B0A">
              <w:rPr>
                <w:i/>
                <w:sz w:val="16"/>
                <w:szCs w:val="16"/>
              </w:rPr>
              <w:t>Functie:</w:t>
            </w:r>
          </w:p>
          <w:p w14:paraId="62088476" w14:textId="77777777" w:rsidR="0022241B" w:rsidRPr="00872B0A" w:rsidRDefault="0022241B" w:rsidP="00945A08">
            <w:pPr>
              <w:jc w:val="both"/>
              <w:rPr>
                <w:i/>
                <w:sz w:val="16"/>
                <w:szCs w:val="16"/>
              </w:rPr>
            </w:pPr>
          </w:p>
        </w:tc>
        <w:tc>
          <w:tcPr>
            <w:tcW w:w="3891" w:type="dxa"/>
          </w:tcPr>
          <w:p w14:paraId="7BCEA0BE" w14:textId="77777777" w:rsidR="0022241B" w:rsidRPr="00C30A70" w:rsidRDefault="0022241B" w:rsidP="00945A08">
            <w:pPr>
              <w:jc w:val="center"/>
              <w:rPr>
                <w:sz w:val="18"/>
                <w:szCs w:val="18"/>
              </w:rPr>
            </w:pPr>
            <w:r w:rsidRPr="00C30A70">
              <w:rPr>
                <w:sz w:val="18"/>
                <w:szCs w:val="18"/>
                <w:highlight w:val="darkYellow"/>
              </w:rPr>
              <w:t>&lt;functie&gt;</w:t>
            </w:r>
          </w:p>
        </w:tc>
        <w:tc>
          <w:tcPr>
            <w:tcW w:w="3890" w:type="dxa"/>
          </w:tcPr>
          <w:p w14:paraId="40F99F38" w14:textId="77777777" w:rsidR="0022241B" w:rsidRPr="00C30A70" w:rsidRDefault="0022241B" w:rsidP="00945A08">
            <w:pPr>
              <w:jc w:val="center"/>
              <w:rPr>
                <w:sz w:val="18"/>
                <w:szCs w:val="18"/>
              </w:rPr>
            </w:pPr>
            <w:r w:rsidRPr="00C30A70">
              <w:rPr>
                <w:sz w:val="18"/>
                <w:szCs w:val="18"/>
                <w:highlight w:val="darkYellow"/>
              </w:rPr>
              <w:t>&lt;functie&gt;</w:t>
            </w:r>
          </w:p>
        </w:tc>
      </w:tr>
      <w:tr w:rsidR="0022241B" w14:paraId="62B66E2C" w14:textId="77777777" w:rsidTr="00945A08">
        <w:tc>
          <w:tcPr>
            <w:tcW w:w="1281" w:type="dxa"/>
          </w:tcPr>
          <w:p w14:paraId="0A37A48A" w14:textId="77777777" w:rsidR="0022241B" w:rsidRPr="00872B0A" w:rsidRDefault="0022241B" w:rsidP="00945A08">
            <w:pPr>
              <w:jc w:val="both"/>
              <w:rPr>
                <w:i/>
                <w:sz w:val="16"/>
                <w:szCs w:val="16"/>
              </w:rPr>
            </w:pPr>
            <w:r w:rsidRPr="00872B0A">
              <w:rPr>
                <w:i/>
                <w:sz w:val="16"/>
                <w:szCs w:val="16"/>
              </w:rPr>
              <w:t>Datum:</w:t>
            </w:r>
          </w:p>
          <w:p w14:paraId="13B003D9" w14:textId="77777777" w:rsidR="0022241B" w:rsidRPr="00872B0A" w:rsidRDefault="0022241B" w:rsidP="00945A08">
            <w:pPr>
              <w:jc w:val="both"/>
              <w:rPr>
                <w:i/>
                <w:sz w:val="16"/>
                <w:szCs w:val="16"/>
              </w:rPr>
            </w:pPr>
          </w:p>
        </w:tc>
        <w:tc>
          <w:tcPr>
            <w:tcW w:w="3891" w:type="dxa"/>
          </w:tcPr>
          <w:p w14:paraId="62905AC5" w14:textId="77777777" w:rsidR="0022241B" w:rsidRPr="00C30A70" w:rsidRDefault="0022241B" w:rsidP="00945A08">
            <w:pPr>
              <w:jc w:val="center"/>
              <w:rPr>
                <w:sz w:val="18"/>
                <w:szCs w:val="18"/>
              </w:rPr>
            </w:pPr>
            <w:r w:rsidRPr="00C30A70">
              <w:rPr>
                <w:sz w:val="18"/>
                <w:szCs w:val="18"/>
                <w:highlight w:val="darkYellow"/>
              </w:rPr>
              <w:t>&lt;datum&gt;</w:t>
            </w:r>
          </w:p>
        </w:tc>
        <w:tc>
          <w:tcPr>
            <w:tcW w:w="3890" w:type="dxa"/>
          </w:tcPr>
          <w:p w14:paraId="56F72795" w14:textId="77777777" w:rsidR="0022241B" w:rsidRPr="00C30A70" w:rsidRDefault="0022241B" w:rsidP="00945A08">
            <w:pPr>
              <w:jc w:val="center"/>
              <w:rPr>
                <w:sz w:val="18"/>
                <w:szCs w:val="18"/>
              </w:rPr>
            </w:pPr>
            <w:r w:rsidRPr="00C30A70">
              <w:rPr>
                <w:sz w:val="18"/>
                <w:szCs w:val="18"/>
                <w:highlight w:val="darkYellow"/>
              </w:rPr>
              <w:t>&lt;datum&gt;</w:t>
            </w:r>
          </w:p>
        </w:tc>
      </w:tr>
      <w:tr w:rsidR="0022241B" w14:paraId="0E9E1050" w14:textId="77777777" w:rsidTr="00945A08">
        <w:tc>
          <w:tcPr>
            <w:tcW w:w="1281" w:type="dxa"/>
          </w:tcPr>
          <w:p w14:paraId="0BAD6F2B" w14:textId="77777777" w:rsidR="0022241B" w:rsidRPr="00872B0A" w:rsidRDefault="0022241B" w:rsidP="00945A08">
            <w:pPr>
              <w:jc w:val="both"/>
              <w:rPr>
                <w:i/>
                <w:sz w:val="16"/>
                <w:szCs w:val="16"/>
              </w:rPr>
            </w:pPr>
            <w:r w:rsidRPr="00872B0A">
              <w:rPr>
                <w:i/>
                <w:sz w:val="16"/>
                <w:szCs w:val="16"/>
              </w:rPr>
              <w:t>Handtekening:</w:t>
            </w:r>
          </w:p>
          <w:p w14:paraId="178E8EA7" w14:textId="77777777" w:rsidR="0022241B" w:rsidRPr="00872B0A" w:rsidRDefault="0022241B" w:rsidP="00945A08">
            <w:pPr>
              <w:jc w:val="both"/>
              <w:rPr>
                <w:i/>
                <w:sz w:val="16"/>
                <w:szCs w:val="16"/>
              </w:rPr>
            </w:pPr>
          </w:p>
          <w:p w14:paraId="530361D3" w14:textId="77777777" w:rsidR="0022241B" w:rsidRPr="00872B0A" w:rsidRDefault="0022241B" w:rsidP="00945A08">
            <w:pPr>
              <w:jc w:val="both"/>
              <w:rPr>
                <w:i/>
                <w:sz w:val="16"/>
                <w:szCs w:val="16"/>
              </w:rPr>
            </w:pPr>
          </w:p>
          <w:p w14:paraId="43CCCE98" w14:textId="77777777" w:rsidR="0022241B" w:rsidRPr="00872B0A" w:rsidRDefault="0022241B" w:rsidP="00945A08">
            <w:pPr>
              <w:jc w:val="both"/>
              <w:rPr>
                <w:i/>
                <w:sz w:val="16"/>
                <w:szCs w:val="16"/>
              </w:rPr>
            </w:pPr>
          </w:p>
          <w:p w14:paraId="231E6920" w14:textId="77777777" w:rsidR="0022241B" w:rsidRPr="00872B0A" w:rsidRDefault="0022241B" w:rsidP="00945A08">
            <w:pPr>
              <w:jc w:val="both"/>
              <w:rPr>
                <w:i/>
                <w:sz w:val="16"/>
                <w:szCs w:val="16"/>
              </w:rPr>
            </w:pPr>
          </w:p>
          <w:p w14:paraId="60B3A42D" w14:textId="77777777" w:rsidR="0022241B" w:rsidRPr="00872B0A" w:rsidRDefault="0022241B" w:rsidP="00945A08">
            <w:pPr>
              <w:jc w:val="both"/>
              <w:rPr>
                <w:i/>
                <w:sz w:val="16"/>
                <w:szCs w:val="16"/>
              </w:rPr>
            </w:pPr>
          </w:p>
        </w:tc>
        <w:tc>
          <w:tcPr>
            <w:tcW w:w="3891" w:type="dxa"/>
          </w:tcPr>
          <w:p w14:paraId="66AE2AFC" w14:textId="77777777" w:rsidR="0022241B" w:rsidRPr="00872B0A" w:rsidRDefault="0022241B" w:rsidP="00945A08">
            <w:pPr>
              <w:jc w:val="center"/>
            </w:pPr>
          </w:p>
        </w:tc>
        <w:tc>
          <w:tcPr>
            <w:tcW w:w="3890" w:type="dxa"/>
          </w:tcPr>
          <w:p w14:paraId="42B4012E" w14:textId="77777777" w:rsidR="0022241B" w:rsidRPr="00872B0A" w:rsidRDefault="0022241B" w:rsidP="00945A08">
            <w:pPr>
              <w:jc w:val="center"/>
            </w:pPr>
          </w:p>
        </w:tc>
      </w:tr>
    </w:tbl>
    <w:p w14:paraId="3F04769A" w14:textId="77777777" w:rsidR="00C95BF9" w:rsidRPr="006D52BC" w:rsidRDefault="00C95BF9" w:rsidP="006D52BC"/>
    <w:sectPr w:rsidR="00C95BF9" w:rsidRPr="006D52BC" w:rsidSect="00327942">
      <w:headerReference w:type="default" r:id="rId11"/>
      <w:pgSz w:w="11906" w:h="16838"/>
      <w:pgMar w:top="1417" w:right="849" w:bottom="1417" w:left="1417" w:header="19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BFADF" w14:textId="77777777" w:rsidR="007C6DC0" w:rsidRDefault="007C6DC0" w:rsidP="00C94A0A">
      <w:pPr>
        <w:spacing w:line="240" w:lineRule="auto"/>
      </w:pPr>
      <w:r>
        <w:separator/>
      </w:r>
    </w:p>
  </w:endnote>
  <w:endnote w:type="continuationSeparator" w:id="0">
    <w:p w14:paraId="7F866718" w14:textId="77777777" w:rsidR="007C6DC0" w:rsidRDefault="007C6DC0" w:rsidP="00C94A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AE7F0" w14:textId="77777777" w:rsidR="0022241B" w:rsidRPr="00041584" w:rsidRDefault="0022241B" w:rsidP="0058085F">
    <w:pPr>
      <w:pStyle w:val="Voettekst"/>
      <w:ind w:left="-360"/>
      <w:rPr>
        <w:i/>
        <w:color w:val="000000" w:themeColor="text1"/>
        <w:sz w:val="16"/>
        <w:szCs w:val="16"/>
      </w:rPr>
    </w:pPr>
    <w:r>
      <w:rPr>
        <w:i/>
        <w:color w:val="000000" w:themeColor="text1"/>
        <w:sz w:val="16"/>
        <w:szCs w:val="16"/>
      </w:rPr>
      <w:fldChar w:fldCharType="begin" w:fldLock="1"/>
    </w:r>
    <w:r w:rsidRPr="003826F3">
      <w:rPr>
        <w:i/>
        <w:color w:val="000000" w:themeColor="text1"/>
        <w:sz w:val="16"/>
        <w:szCs w:val="16"/>
      </w:rPr>
      <w:instrText xml:space="preserve"> mitP1 PAPIER1 \* MERGEFORMAT </w:instrText>
    </w:r>
    <w:r>
      <w:rPr>
        <w:i/>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65C07" w14:textId="77777777" w:rsidR="007C6DC0" w:rsidRDefault="007C6DC0" w:rsidP="00C94A0A">
      <w:pPr>
        <w:spacing w:line="240" w:lineRule="auto"/>
      </w:pPr>
      <w:r>
        <w:separator/>
      </w:r>
    </w:p>
  </w:footnote>
  <w:footnote w:type="continuationSeparator" w:id="0">
    <w:p w14:paraId="5417BC28" w14:textId="77777777" w:rsidR="007C6DC0" w:rsidRDefault="007C6DC0" w:rsidP="00C94A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2D8F0" w14:textId="035EEAE6" w:rsidR="00CE6710" w:rsidRDefault="008E2481">
    <w:pPr>
      <w:pStyle w:val="Koptekst"/>
    </w:pPr>
    <w:r w:rsidRPr="00362CB4">
      <w:rPr>
        <w:rFonts w:ascii="Verdana" w:hAnsi="Verdana"/>
        <w:noProof/>
      </w:rPr>
      <w:drawing>
        <wp:anchor distT="0" distB="0" distL="114300" distR="114300" simplePos="0" relativeHeight="251656192" behindDoc="0" locked="0" layoutInCell="1" allowOverlap="1" wp14:anchorId="7A9499A9" wp14:editId="3F605918">
          <wp:simplePos x="0" y="0"/>
          <wp:positionH relativeFrom="column">
            <wp:posOffset>4675367</wp:posOffset>
          </wp:positionH>
          <wp:positionV relativeFrom="paragraph">
            <wp:posOffset>-1066110</wp:posOffset>
          </wp:positionV>
          <wp:extent cx="1799590" cy="1227455"/>
          <wp:effectExtent l="0" t="0" r="0" b="0"/>
          <wp:wrapNone/>
          <wp:docPr id="575568881" name="Afbeelding 575568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P_Logo_L.jpg"/>
                  <pic:cNvPicPr/>
                </pic:nvPicPr>
                <pic:blipFill>
                  <a:blip r:embed="rId1">
                    <a:extLst>
                      <a:ext uri="{28A0092B-C50C-407E-A947-70E740481C1C}">
                        <a14:useLocalDpi xmlns:a14="http://schemas.microsoft.com/office/drawing/2010/main" val="0"/>
                      </a:ext>
                    </a:extLst>
                  </a:blip>
                  <a:stretch>
                    <a:fillRect/>
                  </a:stretch>
                </pic:blipFill>
                <pic:spPr>
                  <a:xfrm>
                    <a:off x="0" y="0"/>
                    <a:ext cx="1799590" cy="1227455"/>
                  </a:xfrm>
                  <a:prstGeom prst="rect">
                    <a:avLst/>
                  </a:prstGeom>
                </pic:spPr>
              </pic:pic>
            </a:graphicData>
          </a:graphic>
          <wp14:sizeRelH relativeFrom="page">
            <wp14:pctWidth>0</wp14:pctWidth>
          </wp14:sizeRelH>
          <wp14:sizeRelV relativeFrom="page">
            <wp14:pctHeight>0</wp14:pctHeight>
          </wp14:sizeRelV>
        </wp:anchor>
      </w:drawing>
    </w:r>
  </w:p>
  <w:p w14:paraId="5FD93043" w14:textId="6B66350C" w:rsidR="00CE6710" w:rsidRDefault="008E2481">
    <w:pPr>
      <w:pStyle w:val="Koptekst"/>
    </w:pPr>
    <w:r>
      <w:rPr>
        <w:b/>
        <w:bCs/>
        <w:noProof/>
        <w:sz w:val="32"/>
        <w:szCs w:val="32"/>
      </w:rPr>
      <w:drawing>
        <wp:anchor distT="0" distB="0" distL="114300" distR="114300" simplePos="0" relativeHeight="251659264" behindDoc="0" locked="0" layoutInCell="1" allowOverlap="1" wp14:anchorId="6F201C3B" wp14:editId="0282DAE3">
          <wp:simplePos x="0" y="0"/>
          <wp:positionH relativeFrom="page">
            <wp:posOffset>17145</wp:posOffset>
          </wp:positionH>
          <wp:positionV relativeFrom="paragraph">
            <wp:posOffset>565619</wp:posOffset>
          </wp:positionV>
          <wp:extent cx="109220" cy="2339975"/>
          <wp:effectExtent l="0" t="0" r="5080" b="3175"/>
          <wp:wrapNone/>
          <wp:docPr id="981265473" name="Afbeelding 981265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P_Kleurenbalk_L.jpg"/>
                  <pic:cNvPicPr/>
                </pic:nvPicPr>
                <pic:blipFill>
                  <a:blip r:embed="rId2">
                    <a:extLst>
                      <a:ext uri="{28A0092B-C50C-407E-A947-70E740481C1C}">
                        <a14:useLocalDpi xmlns:a14="http://schemas.microsoft.com/office/drawing/2010/main" val="0"/>
                      </a:ext>
                    </a:extLst>
                  </a:blip>
                  <a:stretch>
                    <a:fillRect/>
                  </a:stretch>
                </pic:blipFill>
                <pic:spPr>
                  <a:xfrm>
                    <a:off x="0" y="0"/>
                    <a:ext cx="109220" cy="2339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67B7A"/>
    <w:multiLevelType w:val="multilevel"/>
    <w:tmpl w:val="44B2BC02"/>
    <w:lvl w:ilvl="0">
      <w:start w:val="2"/>
      <w:numFmt w:val="decimal"/>
      <w:lvlText w:val="%1"/>
      <w:lvlJc w:val="left"/>
      <w:pPr>
        <w:ind w:left="360" w:hanging="360"/>
      </w:pPr>
      <w:rPr>
        <w:rFonts w:hint="default"/>
        <w:b/>
        <w:bCs/>
        <w:i w:val="0"/>
        <w:i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0">
    <w:nsid w:val="39676BE4"/>
    <w:multiLevelType w:val="multilevel"/>
    <w:tmpl w:val="6C8CBC50"/>
    <w:lvl w:ilvl="0">
      <w:start w:val="1"/>
      <w:numFmt w:val="decimal"/>
      <w:lvlText w:val="%1:"/>
      <w:lvlJc w:val="left"/>
      <w:pPr>
        <w:tabs>
          <w:tab w:val="num" w:pos="705"/>
        </w:tabs>
        <w:ind w:left="705" w:hanging="705"/>
      </w:pPr>
      <w:rPr>
        <w:rFonts w:hint="default"/>
      </w:rPr>
    </w:lvl>
    <w:lvl w:ilvl="1">
      <w:start w:val="2"/>
      <w:numFmt w:val="decimal"/>
      <w:lvlText w:val="3.%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A550854"/>
    <w:multiLevelType w:val="hybridMultilevel"/>
    <w:tmpl w:val="4FB65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266C66"/>
    <w:multiLevelType w:val="multilevel"/>
    <w:tmpl w:val="A2C61036"/>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4A236533"/>
    <w:multiLevelType w:val="multilevel"/>
    <w:tmpl w:val="904E743C"/>
    <w:lvl w:ilvl="0">
      <w:start w:val="1"/>
      <w:numFmt w:val="decimal"/>
      <w:lvlText w:val="%1"/>
      <w:lvlJc w:val="left"/>
      <w:pPr>
        <w:ind w:left="360" w:hanging="360"/>
      </w:pPr>
      <w:rPr>
        <w:rFonts w:hint="default"/>
        <w:b/>
        <w:bCs/>
        <w:i w:val="0"/>
        <w:color w:val="auto"/>
        <w:sz w:val="18"/>
      </w:rPr>
    </w:lvl>
    <w:lvl w:ilvl="1">
      <w:start w:val="3"/>
      <w:numFmt w:val="decimal"/>
      <w:lvlText w:val="%1.%2"/>
      <w:lvlJc w:val="left"/>
      <w:pPr>
        <w:ind w:left="644" w:hanging="360"/>
      </w:pPr>
      <w:rPr>
        <w:rFonts w:hint="default"/>
        <w:i w:val="0"/>
        <w:color w:val="auto"/>
        <w:sz w:val="18"/>
      </w:rPr>
    </w:lvl>
    <w:lvl w:ilvl="2">
      <w:start w:val="1"/>
      <w:numFmt w:val="decimal"/>
      <w:lvlText w:val="%1.%2.%3"/>
      <w:lvlJc w:val="left"/>
      <w:pPr>
        <w:ind w:left="1288" w:hanging="720"/>
      </w:pPr>
      <w:rPr>
        <w:rFonts w:hint="default"/>
        <w:i w:val="0"/>
        <w:color w:val="auto"/>
        <w:sz w:val="18"/>
      </w:rPr>
    </w:lvl>
    <w:lvl w:ilvl="3">
      <w:start w:val="1"/>
      <w:numFmt w:val="decimal"/>
      <w:lvlText w:val="%1.%2.%3.%4"/>
      <w:lvlJc w:val="left"/>
      <w:pPr>
        <w:ind w:left="1572" w:hanging="720"/>
      </w:pPr>
      <w:rPr>
        <w:rFonts w:hint="default"/>
        <w:i w:val="0"/>
        <w:color w:val="auto"/>
        <w:sz w:val="18"/>
      </w:rPr>
    </w:lvl>
    <w:lvl w:ilvl="4">
      <w:start w:val="1"/>
      <w:numFmt w:val="decimal"/>
      <w:lvlText w:val="%1.%2.%3.%4.%5"/>
      <w:lvlJc w:val="left"/>
      <w:pPr>
        <w:ind w:left="2216" w:hanging="1080"/>
      </w:pPr>
      <w:rPr>
        <w:rFonts w:hint="default"/>
        <w:i w:val="0"/>
        <w:color w:val="auto"/>
        <w:sz w:val="18"/>
      </w:rPr>
    </w:lvl>
    <w:lvl w:ilvl="5">
      <w:start w:val="1"/>
      <w:numFmt w:val="decimal"/>
      <w:lvlText w:val="%1.%2.%3.%4.%5.%6"/>
      <w:lvlJc w:val="left"/>
      <w:pPr>
        <w:ind w:left="2500" w:hanging="1080"/>
      </w:pPr>
      <w:rPr>
        <w:rFonts w:hint="default"/>
        <w:i w:val="0"/>
        <w:color w:val="auto"/>
        <w:sz w:val="18"/>
      </w:rPr>
    </w:lvl>
    <w:lvl w:ilvl="6">
      <w:start w:val="1"/>
      <w:numFmt w:val="decimal"/>
      <w:lvlText w:val="%1.%2.%3.%4.%5.%6.%7"/>
      <w:lvlJc w:val="left"/>
      <w:pPr>
        <w:ind w:left="3144" w:hanging="1440"/>
      </w:pPr>
      <w:rPr>
        <w:rFonts w:hint="default"/>
        <w:i w:val="0"/>
        <w:color w:val="auto"/>
        <w:sz w:val="18"/>
      </w:rPr>
    </w:lvl>
    <w:lvl w:ilvl="7">
      <w:start w:val="1"/>
      <w:numFmt w:val="decimal"/>
      <w:lvlText w:val="%1.%2.%3.%4.%5.%6.%7.%8"/>
      <w:lvlJc w:val="left"/>
      <w:pPr>
        <w:ind w:left="3428" w:hanging="1440"/>
      </w:pPr>
      <w:rPr>
        <w:rFonts w:hint="default"/>
        <w:i w:val="0"/>
        <w:color w:val="auto"/>
        <w:sz w:val="18"/>
      </w:rPr>
    </w:lvl>
    <w:lvl w:ilvl="8">
      <w:start w:val="1"/>
      <w:numFmt w:val="decimal"/>
      <w:lvlText w:val="%1.%2.%3.%4.%5.%6.%7.%8.%9"/>
      <w:lvlJc w:val="left"/>
      <w:pPr>
        <w:ind w:left="4072" w:hanging="1800"/>
      </w:pPr>
      <w:rPr>
        <w:rFonts w:hint="default"/>
        <w:i w:val="0"/>
        <w:color w:val="auto"/>
        <w:sz w:val="18"/>
      </w:rPr>
    </w:lvl>
  </w:abstractNum>
  <w:abstractNum w:abstractNumId="5" w15:restartNumberingAfterBreak="0">
    <w:nsid w:val="4A393A7D"/>
    <w:multiLevelType w:val="multilevel"/>
    <w:tmpl w:val="0D4EBC74"/>
    <w:lvl w:ilvl="0">
      <w:start w:val="10"/>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6" w15:restartNumberingAfterBreak="0">
    <w:nsid w:val="4F7032AB"/>
    <w:multiLevelType w:val="hybridMultilevel"/>
    <w:tmpl w:val="BDB430DC"/>
    <w:lvl w:ilvl="0" w:tplc="8B4C714A">
      <w:start w:val="1"/>
      <w:numFmt w:val="upperRoman"/>
      <w:lvlText w:val="%1:"/>
      <w:lvlJc w:val="left"/>
      <w:pPr>
        <w:tabs>
          <w:tab w:val="num" w:pos="2121"/>
        </w:tabs>
        <w:ind w:left="2121" w:hanging="705"/>
      </w:pPr>
      <w:rPr>
        <w:rFonts w:hint="default"/>
      </w:rPr>
    </w:lvl>
    <w:lvl w:ilvl="1" w:tplc="04130019">
      <w:start w:val="1"/>
      <w:numFmt w:val="lowerLetter"/>
      <w:lvlText w:val="%2."/>
      <w:lvlJc w:val="left"/>
      <w:pPr>
        <w:tabs>
          <w:tab w:val="num" w:pos="1440"/>
        </w:tabs>
        <w:ind w:left="1440" w:hanging="360"/>
      </w:pPr>
    </w:lvl>
    <w:lvl w:ilvl="2" w:tplc="740ECCF4">
      <w:start w:val="1"/>
      <w:numFmt w:val="upperRoman"/>
      <w:lvlText w:val="%3."/>
      <w:lvlJc w:val="right"/>
      <w:pPr>
        <w:tabs>
          <w:tab w:val="num" w:pos="2160"/>
        </w:tabs>
        <w:ind w:left="2160" w:hanging="18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35415BC"/>
    <w:multiLevelType w:val="multilevel"/>
    <w:tmpl w:val="3E40AFF4"/>
    <w:lvl w:ilvl="0">
      <w:start w:val="1"/>
      <w:numFmt w:val="decimal"/>
      <w:lvlText w:val="Artikel %1"/>
      <w:lvlJc w:val="left"/>
      <w:pPr>
        <w:tabs>
          <w:tab w:val="num" w:pos="570"/>
        </w:tabs>
        <w:ind w:left="570" w:hanging="570"/>
      </w:pPr>
      <w:rPr>
        <w:rFonts w:hint="default"/>
        <w:b/>
        <w:i w:val="0"/>
        <w:color w:val="auto"/>
      </w:rPr>
    </w:lvl>
    <w:lvl w:ilvl="1">
      <w:start w:val="1"/>
      <w:numFmt w:val="decimal"/>
      <w:lvlText w:val="%1.%2"/>
      <w:lvlJc w:val="left"/>
      <w:pPr>
        <w:tabs>
          <w:tab w:val="num" w:pos="854"/>
        </w:tabs>
        <w:ind w:left="854" w:hanging="570"/>
      </w:pPr>
      <w:rPr>
        <w:rFonts w:ascii="Open Sans" w:hAnsi="Open Sans" w:cs="Open Sans" w:hint="default"/>
        <w:i w:val="0"/>
        <w:color w:val="auto"/>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735643F"/>
    <w:multiLevelType w:val="hybridMultilevel"/>
    <w:tmpl w:val="47804A94"/>
    <w:lvl w:ilvl="0" w:tplc="3112FDEA">
      <w:start w:val="1"/>
      <w:numFmt w:val="decimal"/>
      <w:lvlText w:val="Bijlage %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2AE7924"/>
    <w:multiLevelType w:val="multilevel"/>
    <w:tmpl w:val="9F9EF84C"/>
    <w:lvl w:ilvl="0">
      <w:start w:val="8"/>
      <w:numFmt w:val="decimal"/>
      <w:lvlText w:val="%1"/>
      <w:lvlJc w:val="left"/>
      <w:pPr>
        <w:ind w:left="360" w:hanging="360"/>
      </w:pPr>
      <w:rPr>
        <w:rFonts w:eastAsiaTheme="minorHAnsi" w:hint="default"/>
        <w:b/>
        <w:bCs/>
      </w:rPr>
    </w:lvl>
    <w:lvl w:ilvl="1">
      <w:start w:val="1"/>
      <w:numFmt w:val="decimal"/>
      <w:lvlText w:val="%1.%2"/>
      <w:lvlJc w:val="left"/>
      <w:pPr>
        <w:ind w:left="645" w:hanging="360"/>
      </w:pPr>
      <w:rPr>
        <w:rFonts w:eastAsiaTheme="minorHAnsi" w:hint="default"/>
      </w:rPr>
    </w:lvl>
    <w:lvl w:ilvl="2">
      <w:start w:val="1"/>
      <w:numFmt w:val="decimal"/>
      <w:lvlText w:val="%1.%2.%3"/>
      <w:lvlJc w:val="left"/>
      <w:pPr>
        <w:ind w:left="1290" w:hanging="720"/>
      </w:pPr>
      <w:rPr>
        <w:rFonts w:eastAsiaTheme="minorHAnsi" w:hint="default"/>
      </w:rPr>
    </w:lvl>
    <w:lvl w:ilvl="3">
      <w:start w:val="1"/>
      <w:numFmt w:val="decimal"/>
      <w:lvlText w:val="%1.%2.%3.%4"/>
      <w:lvlJc w:val="left"/>
      <w:pPr>
        <w:ind w:left="1575" w:hanging="720"/>
      </w:pPr>
      <w:rPr>
        <w:rFonts w:eastAsiaTheme="minorHAnsi" w:hint="default"/>
      </w:rPr>
    </w:lvl>
    <w:lvl w:ilvl="4">
      <w:start w:val="1"/>
      <w:numFmt w:val="decimal"/>
      <w:lvlText w:val="%1.%2.%3.%4.%5"/>
      <w:lvlJc w:val="left"/>
      <w:pPr>
        <w:ind w:left="2220" w:hanging="1080"/>
      </w:pPr>
      <w:rPr>
        <w:rFonts w:eastAsiaTheme="minorHAnsi" w:hint="default"/>
      </w:rPr>
    </w:lvl>
    <w:lvl w:ilvl="5">
      <w:start w:val="1"/>
      <w:numFmt w:val="decimal"/>
      <w:lvlText w:val="%1.%2.%3.%4.%5.%6"/>
      <w:lvlJc w:val="left"/>
      <w:pPr>
        <w:ind w:left="2505" w:hanging="1080"/>
      </w:pPr>
      <w:rPr>
        <w:rFonts w:eastAsiaTheme="minorHAnsi" w:hint="default"/>
      </w:rPr>
    </w:lvl>
    <w:lvl w:ilvl="6">
      <w:start w:val="1"/>
      <w:numFmt w:val="decimal"/>
      <w:lvlText w:val="%1.%2.%3.%4.%5.%6.%7"/>
      <w:lvlJc w:val="left"/>
      <w:pPr>
        <w:ind w:left="3150" w:hanging="1440"/>
      </w:pPr>
      <w:rPr>
        <w:rFonts w:eastAsiaTheme="minorHAnsi" w:hint="default"/>
      </w:rPr>
    </w:lvl>
    <w:lvl w:ilvl="7">
      <w:start w:val="1"/>
      <w:numFmt w:val="decimal"/>
      <w:lvlText w:val="%1.%2.%3.%4.%5.%6.%7.%8"/>
      <w:lvlJc w:val="left"/>
      <w:pPr>
        <w:ind w:left="3435" w:hanging="1440"/>
      </w:pPr>
      <w:rPr>
        <w:rFonts w:eastAsiaTheme="minorHAnsi" w:hint="default"/>
      </w:rPr>
    </w:lvl>
    <w:lvl w:ilvl="8">
      <w:start w:val="1"/>
      <w:numFmt w:val="decimal"/>
      <w:lvlText w:val="%1.%2.%3.%4.%5.%6.%7.%8.%9"/>
      <w:lvlJc w:val="left"/>
      <w:pPr>
        <w:ind w:left="3720" w:hanging="1440"/>
      </w:pPr>
      <w:rPr>
        <w:rFonts w:eastAsiaTheme="minorHAnsi" w:hint="default"/>
      </w:rPr>
    </w:lvl>
  </w:abstractNum>
  <w:abstractNum w:abstractNumId="10" w15:restartNumberingAfterBreak="0">
    <w:nsid w:val="67295484"/>
    <w:multiLevelType w:val="hybridMultilevel"/>
    <w:tmpl w:val="FDBE1308"/>
    <w:lvl w:ilvl="0" w:tplc="C6962698">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7704D2"/>
    <w:multiLevelType w:val="multilevel"/>
    <w:tmpl w:val="5E3826A2"/>
    <w:lvl w:ilvl="0">
      <w:numFmt w:val="bullet"/>
      <w:lvlText w:val="-"/>
      <w:lvlJc w:val="left"/>
      <w:pPr>
        <w:tabs>
          <w:tab w:val="num" w:pos="705"/>
        </w:tabs>
        <w:ind w:left="705" w:hanging="705"/>
      </w:pPr>
      <w:rPr>
        <w:rFonts w:ascii="Palatino Linotype" w:eastAsia="Times New Roman" w:hAnsi="Palatino Linotype" w:cs="Times New Roman" w:hint="default"/>
      </w:rPr>
    </w:lvl>
    <w:lvl w:ilvl="1">
      <w:start w:val="2"/>
      <w:numFmt w:val="decimal"/>
      <w:lvlText w:val="3.%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2F7469C"/>
    <w:multiLevelType w:val="multilevel"/>
    <w:tmpl w:val="119619F2"/>
    <w:lvl w:ilvl="0">
      <w:start w:val="6"/>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78510BF4"/>
    <w:multiLevelType w:val="multilevel"/>
    <w:tmpl w:val="7CF2B3D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15:restartNumberingAfterBreak="0">
    <w:nsid w:val="7B220FA0"/>
    <w:multiLevelType w:val="hybridMultilevel"/>
    <w:tmpl w:val="55E22AFE"/>
    <w:lvl w:ilvl="0" w:tplc="E6307472">
      <w:numFmt w:val="bullet"/>
      <w:lvlText w:val="-"/>
      <w:lvlJc w:val="left"/>
      <w:pPr>
        <w:tabs>
          <w:tab w:val="num" w:pos="2121"/>
        </w:tabs>
        <w:ind w:left="2121" w:hanging="705"/>
      </w:pPr>
      <w:rPr>
        <w:rFonts w:ascii="Palatino Linotype" w:eastAsia="Times New Roman" w:hAnsi="Palatino Linotype" w:cs="Times New Roman"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num w:numId="1" w16cid:durableId="1125273277">
    <w:abstractNumId w:val="10"/>
  </w:num>
  <w:num w:numId="2" w16cid:durableId="700474979">
    <w:abstractNumId w:val="2"/>
  </w:num>
  <w:num w:numId="3" w16cid:durableId="840580040">
    <w:abstractNumId w:val="1"/>
  </w:num>
  <w:num w:numId="4" w16cid:durableId="287205812">
    <w:abstractNumId w:val="11"/>
  </w:num>
  <w:num w:numId="5" w16cid:durableId="418793599">
    <w:abstractNumId w:val="7"/>
  </w:num>
  <w:num w:numId="6" w16cid:durableId="1765418388">
    <w:abstractNumId w:val="6"/>
  </w:num>
  <w:num w:numId="7" w16cid:durableId="572549914">
    <w:abstractNumId w:val="14"/>
  </w:num>
  <w:num w:numId="8" w16cid:durableId="325134940">
    <w:abstractNumId w:val="8"/>
  </w:num>
  <w:num w:numId="9" w16cid:durableId="1320961919">
    <w:abstractNumId w:val="12"/>
  </w:num>
  <w:num w:numId="10" w16cid:durableId="913511783">
    <w:abstractNumId w:val="13"/>
  </w:num>
  <w:num w:numId="11" w16cid:durableId="611323020">
    <w:abstractNumId w:val="3"/>
  </w:num>
  <w:num w:numId="12" w16cid:durableId="1965307763">
    <w:abstractNumId w:val="9"/>
  </w:num>
  <w:num w:numId="13" w16cid:durableId="727460956">
    <w:abstractNumId w:val="5"/>
  </w:num>
  <w:num w:numId="14" w16cid:durableId="1890532898">
    <w:abstractNumId w:val="4"/>
  </w:num>
  <w:num w:numId="15" w16cid:durableId="751782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activeWritingStyle w:appName="MSWord" w:lang="nl-NL" w:vendorID="1" w:dllVersion="512" w:checkStyle="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BF9"/>
    <w:rsid w:val="00000E17"/>
    <w:rsid w:val="00032E6A"/>
    <w:rsid w:val="00041341"/>
    <w:rsid w:val="0009308D"/>
    <w:rsid w:val="00103B59"/>
    <w:rsid w:val="00183B2F"/>
    <w:rsid w:val="001C095F"/>
    <w:rsid w:val="001C2BD3"/>
    <w:rsid w:val="001D08BE"/>
    <w:rsid w:val="002024AD"/>
    <w:rsid w:val="002069C3"/>
    <w:rsid w:val="00210CA8"/>
    <w:rsid w:val="0022241B"/>
    <w:rsid w:val="00224944"/>
    <w:rsid w:val="00235435"/>
    <w:rsid w:val="002607CC"/>
    <w:rsid w:val="00327942"/>
    <w:rsid w:val="003455B3"/>
    <w:rsid w:val="00346619"/>
    <w:rsid w:val="00347FCF"/>
    <w:rsid w:val="00363D0D"/>
    <w:rsid w:val="00370DC4"/>
    <w:rsid w:val="003828DB"/>
    <w:rsid w:val="003942D1"/>
    <w:rsid w:val="00446C89"/>
    <w:rsid w:val="004A09E4"/>
    <w:rsid w:val="004A6D83"/>
    <w:rsid w:val="004F0D3E"/>
    <w:rsid w:val="00503A47"/>
    <w:rsid w:val="005473BB"/>
    <w:rsid w:val="005A456A"/>
    <w:rsid w:val="006108FB"/>
    <w:rsid w:val="00670C4E"/>
    <w:rsid w:val="006764A4"/>
    <w:rsid w:val="00684C91"/>
    <w:rsid w:val="006D52BC"/>
    <w:rsid w:val="0070224B"/>
    <w:rsid w:val="007154E9"/>
    <w:rsid w:val="007347A1"/>
    <w:rsid w:val="00754C58"/>
    <w:rsid w:val="00757864"/>
    <w:rsid w:val="00783E3A"/>
    <w:rsid w:val="00794B45"/>
    <w:rsid w:val="007C6DC0"/>
    <w:rsid w:val="00862E72"/>
    <w:rsid w:val="008649D8"/>
    <w:rsid w:val="008819D0"/>
    <w:rsid w:val="008E2481"/>
    <w:rsid w:val="00902BC1"/>
    <w:rsid w:val="009163AD"/>
    <w:rsid w:val="00967458"/>
    <w:rsid w:val="009708E5"/>
    <w:rsid w:val="00973488"/>
    <w:rsid w:val="00A35A47"/>
    <w:rsid w:val="00A936BF"/>
    <w:rsid w:val="00AC17E5"/>
    <w:rsid w:val="00AD2B36"/>
    <w:rsid w:val="00B2585B"/>
    <w:rsid w:val="00B35298"/>
    <w:rsid w:val="00B82066"/>
    <w:rsid w:val="00BC2106"/>
    <w:rsid w:val="00C45326"/>
    <w:rsid w:val="00C5443B"/>
    <w:rsid w:val="00C6406E"/>
    <w:rsid w:val="00C70E37"/>
    <w:rsid w:val="00C85BFD"/>
    <w:rsid w:val="00C93729"/>
    <w:rsid w:val="00C94A0A"/>
    <w:rsid w:val="00C95BF9"/>
    <w:rsid w:val="00CE6710"/>
    <w:rsid w:val="00DC08F6"/>
    <w:rsid w:val="00DE7015"/>
    <w:rsid w:val="00E655BE"/>
    <w:rsid w:val="00E81093"/>
    <w:rsid w:val="00EA2E0A"/>
    <w:rsid w:val="00F15B05"/>
    <w:rsid w:val="00F35FF1"/>
    <w:rsid w:val="00F779CD"/>
    <w:rsid w:val="00F84B5A"/>
    <w:rsid w:val="00FB4535"/>
    <w:rsid w:val="00FF0C90"/>
    <w:rsid w:val="00FF3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AC24A"/>
  <w15:chartTrackingRefBased/>
  <w15:docId w15:val="{58E290BF-2857-4308-B65A-2F52772F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Theme="minorHAnsi" w:hAnsi="Open Sans" w:cs="Open Sans"/>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49D8"/>
  </w:style>
  <w:style w:type="paragraph" w:styleId="Kop1">
    <w:name w:val="heading 1"/>
    <w:basedOn w:val="Standaard"/>
    <w:next w:val="Standaard"/>
    <w:link w:val="Kop1Char"/>
    <w:uiPriority w:val="9"/>
    <w:qFormat/>
    <w:rsid w:val="008649D8"/>
    <w:pPr>
      <w:keepNext/>
      <w:keepLines/>
      <w:outlineLvl w:val="0"/>
    </w:pPr>
    <w:rPr>
      <w:rFonts w:eastAsiaTheme="majorEastAsia" w:cstheme="majorBidi"/>
      <w:b/>
      <w:bCs/>
      <w:color w:val="0066A1"/>
      <w:sz w:val="30"/>
      <w:szCs w:val="28"/>
    </w:rPr>
  </w:style>
  <w:style w:type="paragraph" w:styleId="Kop2">
    <w:name w:val="heading 2"/>
    <w:basedOn w:val="Standaard"/>
    <w:next w:val="Standaard"/>
    <w:link w:val="Kop2Char"/>
    <w:uiPriority w:val="9"/>
    <w:unhideWhenUsed/>
    <w:qFormat/>
    <w:rsid w:val="008649D8"/>
    <w:pPr>
      <w:keepNext/>
      <w:keepLines/>
      <w:outlineLvl w:val="1"/>
    </w:pPr>
    <w:rPr>
      <w:rFonts w:eastAsiaTheme="majorEastAsia" w:cstheme="majorBidi"/>
      <w:b/>
      <w:bCs/>
      <w:color w:val="0066A1"/>
      <w:sz w:val="26"/>
      <w:szCs w:val="26"/>
    </w:rPr>
  </w:style>
  <w:style w:type="paragraph" w:styleId="Kop3">
    <w:name w:val="heading 3"/>
    <w:basedOn w:val="Standaard"/>
    <w:next w:val="Standaard"/>
    <w:link w:val="Kop3Char"/>
    <w:uiPriority w:val="9"/>
    <w:unhideWhenUsed/>
    <w:qFormat/>
    <w:rsid w:val="008649D8"/>
    <w:pPr>
      <w:keepNext/>
      <w:keepLines/>
      <w:outlineLvl w:val="2"/>
    </w:pPr>
    <w:rPr>
      <w:rFonts w:eastAsiaTheme="majorEastAsia" w:cstheme="majorBidi"/>
      <w:b/>
      <w:bCs/>
      <w:color w:val="0066A1"/>
    </w:rPr>
  </w:style>
  <w:style w:type="paragraph" w:styleId="Kop4">
    <w:name w:val="heading 4"/>
    <w:basedOn w:val="Standaard"/>
    <w:next w:val="Standaard"/>
    <w:link w:val="Kop4Char"/>
    <w:uiPriority w:val="9"/>
    <w:unhideWhenUsed/>
    <w:qFormat/>
    <w:rsid w:val="008649D8"/>
    <w:pPr>
      <w:keepNext/>
      <w:keepLines/>
      <w:outlineLvl w:val="3"/>
    </w:pPr>
    <w:rPr>
      <w:rFonts w:eastAsiaTheme="majorEastAsia" w:cstheme="majorBidi"/>
      <w:b/>
      <w:bCs/>
      <w:i/>
      <w:iCs/>
      <w:color w:val="0066A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649D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49D8"/>
  </w:style>
  <w:style w:type="paragraph" w:styleId="Voettekst">
    <w:name w:val="footer"/>
    <w:basedOn w:val="Standaard"/>
    <w:link w:val="VoettekstChar"/>
    <w:uiPriority w:val="99"/>
    <w:unhideWhenUsed/>
    <w:rsid w:val="008649D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649D8"/>
  </w:style>
  <w:style w:type="paragraph" w:styleId="Ballontekst">
    <w:name w:val="Balloon Text"/>
    <w:basedOn w:val="Standaard"/>
    <w:link w:val="BallontekstChar"/>
    <w:uiPriority w:val="99"/>
    <w:semiHidden/>
    <w:unhideWhenUsed/>
    <w:rsid w:val="008649D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49D8"/>
    <w:rPr>
      <w:rFonts w:ascii="Tahoma" w:hAnsi="Tahoma" w:cs="Tahoma"/>
      <w:sz w:val="16"/>
      <w:szCs w:val="16"/>
    </w:rPr>
  </w:style>
  <w:style w:type="character" w:customStyle="1" w:styleId="Kop1Char">
    <w:name w:val="Kop 1 Char"/>
    <w:basedOn w:val="Standaardalinea-lettertype"/>
    <w:link w:val="Kop1"/>
    <w:uiPriority w:val="9"/>
    <w:rsid w:val="008649D8"/>
    <w:rPr>
      <w:rFonts w:eastAsiaTheme="majorEastAsia" w:cstheme="majorBidi"/>
      <w:b/>
      <w:bCs/>
      <w:color w:val="0066A1"/>
      <w:sz w:val="30"/>
      <w:szCs w:val="28"/>
    </w:rPr>
  </w:style>
  <w:style w:type="character" w:customStyle="1" w:styleId="Kop2Char">
    <w:name w:val="Kop 2 Char"/>
    <w:basedOn w:val="Standaardalinea-lettertype"/>
    <w:link w:val="Kop2"/>
    <w:uiPriority w:val="9"/>
    <w:rsid w:val="008649D8"/>
    <w:rPr>
      <w:rFonts w:eastAsiaTheme="majorEastAsia" w:cstheme="majorBidi"/>
      <w:b/>
      <w:bCs/>
      <w:color w:val="0066A1"/>
      <w:sz w:val="26"/>
      <w:szCs w:val="26"/>
    </w:rPr>
  </w:style>
  <w:style w:type="character" w:customStyle="1" w:styleId="Kop3Char">
    <w:name w:val="Kop 3 Char"/>
    <w:basedOn w:val="Standaardalinea-lettertype"/>
    <w:link w:val="Kop3"/>
    <w:uiPriority w:val="9"/>
    <w:rsid w:val="008649D8"/>
    <w:rPr>
      <w:rFonts w:eastAsiaTheme="majorEastAsia" w:cstheme="majorBidi"/>
      <w:b/>
      <w:bCs/>
      <w:color w:val="0066A1"/>
    </w:rPr>
  </w:style>
  <w:style w:type="character" w:customStyle="1" w:styleId="Kop4Char">
    <w:name w:val="Kop 4 Char"/>
    <w:basedOn w:val="Standaardalinea-lettertype"/>
    <w:link w:val="Kop4"/>
    <w:uiPriority w:val="9"/>
    <w:rsid w:val="008649D8"/>
    <w:rPr>
      <w:rFonts w:eastAsiaTheme="majorEastAsia" w:cstheme="majorBidi"/>
      <w:b/>
      <w:bCs/>
      <w:i/>
      <w:iCs/>
      <w:color w:val="0066A1"/>
    </w:rPr>
  </w:style>
  <w:style w:type="table" w:styleId="Tabelraster">
    <w:name w:val="Table Grid"/>
    <w:basedOn w:val="Standaardtabel"/>
    <w:rsid w:val="00754C5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D2B36"/>
    <w:pPr>
      <w:ind w:left="720"/>
      <w:contextualSpacing/>
    </w:pPr>
  </w:style>
  <w:style w:type="character" w:styleId="Verwijzingopmerking">
    <w:name w:val="annotation reference"/>
    <w:basedOn w:val="Standaardalinea-lettertype"/>
    <w:uiPriority w:val="99"/>
    <w:semiHidden/>
    <w:unhideWhenUsed/>
    <w:rsid w:val="007347A1"/>
    <w:rPr>
      <w:sz w:val="16"/>
      <w:szCs w:val="16"/>
    </w:rPr>
  </w:style>
  <w:style w:type="paragraph" w:styleId="Tekstopmerking">
    <w:name w:val="annotation text"/>
    <w:basedOn w:val="Standaard"/>
    <w:link w:val="TekstopmerkingChar"/>
    <w:uiPriority w:val="99"/>
    <w:semiHidden/>
    <w:unhideWhenUsed/>
    <w:rsid w:val="007347A1"/>
    <w:pPr>
      <w:spacing w:line="240" w:lineRule="auto"/>
    </w:pPr>
  </w:style>
  <w:style w:type="character" w:customStyle="1" w:styleId="TekstopmerkingChar">
    <w:name w:val="Tekst opmerking Char"/>
    <w:basedOn w:val="Standaardalinea-lettertype"/>
    <w:link w:val="Tekstopmerking"/>
    <w:uiPriority w:val="99"/>
    <w:semiHidden/>
    <w:rsid w:val="007347A1"/>
  </w:style>
  <w:style w:type="paragraph" w:styleId="Onderwerpvanopmerking">
    <w:name w:val="annotation subject"/>
    <w:basedOn w:val="Tekstopmerking"/>
    <w:next w:val="Tekstopmerking"/>
    <w:link w:val="OnderwerpvanopmerkingChar"/>
    <w:uiPriority w:val="99"/>
    <w:semiHidden/>
    <w:unhideWhenUsed/>
    <w:rsid w:val="007347A1"/>
    <w:rPr>
      <w:b/>
      <w:bCs/>
    </w:rPr>
  </w:style>
  <w:style w:type="character" w:customStyle="1" w:styleId="OnderwerpvanopmerkingChar">
    <w:name w:val="Onderwerp van opmerking Char"/>
    <w:basedOn w:val="TekstopmerkingChar"/>
    <w:link w:val="Onderwerpvanopmerking"/>
    <w:uiPriority w:val="99"/>
    <w:semiHidden/>
    <w:rsid w:val="007347A1"/>
    <w:rPr>
      <w:b/>
      <w:bCs/>
    </w:rPr>
  </w:style>
  <w:style w:type="paragraph" w:styleId="Revisie">
    <w:name w:val="Revision"/>
    <w:hidden/>
    <w:uiPriority w:val="99"/>
    <w:semiHidden/>
    <w:rsid w:val="007347A1"/>
    <w:pPr>
      <w:spacing w:line="240" w:lineRule="auto"/>
    </w:pPr>
  </w:style>
  <w:style w:type="paragraph" w:styleId="Titel">
    <w:name w:val="Title"/>
    <w:basedOn w:val="Standaard"/>
    <w:next w:val="Standaard"/>
    <w:link w:val="TitelChar"/>
    <w:uiPriority w:val="10"/>
    <w:qFormat/>
    <w:rsid w:val="007154E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54E9"/>
    <w:rPr>
      <w:rFonts w:asciiTheme="majorHAnsi" w:eastAsiaTheme="majorEastAsia" w:hAnsiTheme="majorHAnsi" w:cstheme="majorBidi"/>
      <w:spacing w:val="-10"/>
      <w:kern w:val="28"/>
      <w:sz w:val="56"/>
      <w:szCs w:val="56"/>
    </w:rPr>
  </w:style>
  <w:style w:type="character" w:styleId="Hyperlink">
    <w:name w:val="Hyperlink"/>
    <w:unhideWhenUsed/>
    <w:rsid w:val="0022241B"/>
    <w:rPr>
      <w:color w:val="0563C1"/>
      <w:u w:val="single"/>
    </w:rPr>
  </w:style>
  <w:style w:type="character" w:styleId="Tekstvantijdelijkeaanduiding">
    <w:name w:val="Placeholder Text"/>
    <w:basedOn w:val="Standaardalinea-lettertype"/>
    <w:uiPriority w:val="99"/>
    <w:semiHidden/>
    <w:rsid w:val="00EA2E0A"/>
    <w:rPr>
      <w:color w:val="808080"/>
    </w:rPr>
  </w:style>
  <w:style w:type="character" w:styleId="Onopgelostemelding">
    <w:name w:val="Unresolved Mention"/>
    <w:basedOn w:val="Standaardalinea-lettertype"/>
    <w:uiPriority w:val="99"/>
    <w:semiHidden/>
    <w:unhideWhenUsed/>
    <w:rsid w:val="00902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komendefacturen@staphorst.nl" TargetMode="External"/><Relationship Id="rId4" Type="http://schemas.openxmlformats.org/officeDocument/2006/relationships/webSettings" Target="webSettings.xml"/><Relationship Id="rId9" Type="http://schemas.openxmlformats.org/officeDocument/2006/relationships/hyperlink" Target="http://www.staphorst.nl/inkoopvoorwaard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53B6C6636774F91B697E6CEFC00AC74"/>
        <w:category>
          <w:name w:val="Algemeen"/>
          <w:gallery w:val="placeholder"/>
        </w:category>
        <w:types>
          <w:type w:val="bbPlcHdr"/>
        </w:types>
        <w:behaviors>
          <w:behavior w:val="content"/>
        </w:behaviors>
        <w:guid w:val="{9BA61D24-FC18-415B-8F3C-29392CB5D909}"/>
      </w:docPartPr>
      <w:docPartBody>
        <w:p w:rsidR="009E2345" w:rsidRDefault="0078365C" w:rsidP="0078365C">
          <w:pPr>
            <w:pStyle w:val="853B6C6636774F91B697E6CEFC00AC74"/>
          </w:pPr>
          <w:r w:rsidRPr="00883DBE">
            <w:rPr>
              <w:rStyle w:val="Tekstvantijdelijkeaanduiding"/>
            </w:rPr>
            <w:t>Zaaknummer</w:t>
          </w:r>
        </w:p>
      </w:docPartBody>
    </w:docPart>
    <w:docPart>
      <w:docPartPr>
        <w:name w:val="78CE4887F2E34DA9B2960F17E9B43C41"/>
        <w:category>
          <w:name w:val="Algemeen"/>
          <w:gallery w:val="placeholder"/>
        </w:category>
        <w:types>
          <w:type w:val="bbPlcHdr"/>
        </w:types>
        <w:behaviors>
          <w:behavior w:val="content"/>
        </w:behaviors>
        <w:guid w:val="{CF8AD2B9-AA72-4EBB-BD83-C14B957E8B33}"/>
      </w:docPartPr>
      <w:docPartBody>
        <w:p w:rsidR="009E2345" w:rsidRDefault="0078365C" w:rsidP="0078365C">
          <w:pPr>
            <w:pStyle w:val="78CE4887F2E34DA9B2960F17E9B43C41"/>
          </w:pPr>
          <w:r w:rsidRPr="00883DBE">
            <w:rPr>
              <w:rStyle w:val="Tekstvantijdelijkeaanduiding"/>
            </w:rPr>
            <w:t>Zaaknummer</w:t>
          </w:r>
        </w:p>
      </w:docPartBody>
    </w:docPart>
    <w:docPart>
      <w:docPartPr>
        <w:name w:val="0A255F9200CE4EB8928D485588AD9865"/>
        <w:category>
          <w:name w:val="Algemeen"/>
          <w:gallery w:val="placeholder"/>
        </w:category>
        <w:types>
          <w:type w:val="bbPlcHdr"/>
        </w:types>
        <w:behaviors>
          <w:behavior w:val="content"/>
        </w:behaviors>
        <w:guid w:val="{943C3253-9C78-41EF-822D-9EDE1F5F9DE1}"/>
      </w:docPartPr>
      <w:docPartBody>
        <w:p w:rsidR="00C42D5B" w:rsidRDefault="009E2345" w:rsidP="009E2345">
          <w:pPr>
            <w:pStyle w:val="0A255F9200CE4EB8928D485588AD9865"/>
          </w:pPr>
          <w:r w:rsidRPr="00883DBE">
            <w:rPr>
              <w:rStyle w:val="Tekstvantijdelijkeaanduiding"/>
            </w:rPr>
            <w:t>Zaaknummer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5C"/>
    <w:rsid w:val="00235435"/>
    <w:rsid w:val="00346619"/>
    <w:rsid w:val="006172DA"/>
    <w:rsid w:val="006C54BF"/>
    <w:rsid w:val="00757864"/>
    <w:rsid w:val="0078365C"/>
    <w:rsid w:val="009E2345"/>
    <w:rsid w:val="00C42D5B"/>
    <w:rsid w:val="00C61F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2345"/>
    <w:rPr>
      <w:color w:val="808080"/>
    </w:rPr>
  </w:style>
  <w:style w:type="paragraph" w:customStyle="1" w:styleId="853B6C6636774F91B697E6CEFC00AC74">
    <w:name w:val="853B6C6636774F91B697E6CEFC00AC74"/>
    <w:rsid w:val="0078365C"/>
  </w:style>
  <w:style w:type="paragraph" w:customStyle="1" w:styleId="78CE4887F2E34DA9B2960F17E9B43C41">
    <w:name w:val="78CE4887F2E34DA9B2960F17E9B43C41"/>
    <w:rsid w:val="0078365C"/>
  </w:style>
  <w:style w:type="paragraph" w:customStyle="1" w:styleId="0A255F9200CE4EB8928D485588AD9865">
    <w:name w:val="0A255F9200CE4EB8928D485588AD9865"/>
    <w:rsid w:val="009E2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6</Pages>
  <Words>1368</Words>
  <Characters>7529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Gemeente Staphorst</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Marissen</dc:creator>
  <cp:keywords/>
  <dc:description/>
  <cp:lastModifiedBy>Wim Angerman</cp:lastModifiedBy>
  <cp:revision>20</cp:revision>
  <dcterms:created xsi:type="dcterms:W3CDTF">2025-01-14T14:04:00Z</dcterms:created>
  <dcterms:modified xsi:type="dcterms:W3CDTF">2025-02-05T14:24:00Z</dcterms:modified>
</cp:coreProperties>
</file>