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91D" w:rsidRPr="007E3F68" w:rsidRDefault="0098291D" w:rsidP="0098291D">
      <w:pPr>
        <w:pStyle w:val="Kop1"/>
        <w:rPr>
          <w:lang w:val="nl-NL"/>
        </w:rPr>
      </w:pPr>
      <w:bookmarkStart w:id="0" w:name="_Toc156311484"/>
      <w:bookmarkStart w:id="1" w:name="_Toc232580350"/>
      <w:bookmarkStart w:id="2" w:name="_Toc232582939"/>
      <w:bookmarkStart w:id="3" w:name="_Toc232586989"/>
      <w:bookmarkStart w:id="4" w:name="bwKopBijlage_A"/>
      <w:r w:rsidRPr="007E3F68">
        <w:rPr>
          <w:lang w:val="nl-NL"/>
        </w:rPr>
        <w:t>Bijlage A Aanmeldingsformulier</w:t>
      </w:r>
      <w:bookmarkEnd w:id="0"/>
      <w:r w:rsidR="009D0BD3">
        <w:rPr>
          <w:lang w:val="nl-NL"/>
        </w:rPr>
        <w:t xml:space="preserve"> </w:t>
      </w:r>
    </w:p>
    <w:p w:rsidR="0098291D" w:rsidRPr="007E3F68" w:rsidRDefault="0098291D" w:rsidP="0098291D">
      <w:pPr>
        <w:rPr>
          <w:lang w:val="nl-NL"/>
        </w:rPr>
      </w:pPr>
    </w:p>
    <w:p w:rsidR="0098291D" w:rsidRDefault="0098291D" w:rsidP="0098291D">
      <w:pPr>
        <w:tabs>
          <w:tab w:val="left" w:pos="3969"/>
        </w:tabs>
        <w:rPr>
          <w:rFonts w:cs="V&amp;W Syntax (Adobe)"/>
          <w:color w:val="000000"/>
          <w:lang w:val="nl-NL"/>
        </w:rPr>
      </w:pPr>
      <w:bookmarkStart w:id="5" w:name="bwBijl_A_AP_NO_CD_blok1"/>
      <w:bookmarkEnd w:id="1"/>
      <w:bookmarkEnd w:id="2"/>
      <w:bookmarkEnd w:id="3"/>
      <w:bookmarkEnd w:id="4"/>
      <w:r>
        <w:rPr>
          <w:rFonts w:cs="V&amp;W Syntax (Adobe)"/>
          <w:color w:val="000000"/>
          <w:lang w:val="nl-NL"/>
        </w:rPr>
        <w:t xml:space="preserve">Ter zake van de </w:t>
      </w:r>
      <w:bookmarkStart w:id="6" w:name="bwBijl_A_AP_NO_CD_GG0_uit"/>
      <w:r>
        <w:rPr>
          <w:rFonts w:cs="V&amp;W Syntax (Adobe)"/>
          <w:color w:val="000000"/>
          <w:lang w:val="nl-NL"/>
        </w:rPr>
        <w:t xml:space="preserve">selectie voor </w:t>
      </w:r>
      <w:bookmarkEnd w:id="6"/>
      <w:r>
        <w:rPr>
          <w:rFonts w:cs="V&amp;W Syntax (Adobe)"/>
          <w:color w:val="000000"/>
          <w:lang w:val="nl-NL"/>
        </w:rPr>
        <w:t xml:space="preserve">de aanbesteding volgens de </w:t>
      </w:r>
      <w:bookmarkStart w:id="7" w:name="bwBijl_A_AP_CD"/>
      <w:r>
        <w:rPr>
          <w:rFonts w:cs="V&amp;W Syntax (Adobe)"/>
          <w:color w:val="000000"/>
          <w:lang w:val="nl-NL"/>
        </w:rPr>
        <w:t>concurrentiegerichte dialoog</w:t>
      </w:r>
      <w:bookmarkEnd w:id="7"/>
      <w:r>
        <w:rPr>
          <w:rFonts w:cs="V&amp;W Syntax (Adobe)"/>
          <w:color w:val="000000"/>
          <w:lang w:val="nl-NL"/>
        </w:rPr>
        <w:t xml:space="preserve">, zoals omschreven in hoofdstuk </w:t>
      </w:r>
      <w:bookmarkStart w:id="8" w:name="bwBijl_A_AP_CD_2"/>
      <w:r>
        <w:rPr>
          <w:rFonts w:cs="V&amp;W Syntax (Adobe)"/>
          <w:color w:val="000000"/>
          <w:lang w:val="nl-NL"/>
        </w:rPr>
        <w:t>4</w:t>
      </w:r>
      <w:bookmarkEnd w:id="8"/>
      <w:r>
        <w:rPr>
          <w:rFonts w:cs="V&amp;W Syntax (Adobe)"/>
          <w:color w:val="000000"/>
          <w:lang w:val="nl-NL"/>
        </w:rPr>
        <w:t xml:space="preserve"> van het ARW 2016, van de opdracht met zaaknummer </w:t>
      </w:r>
      <w:r>
        <w:rPr>
          <w:lang w:val="nl-NL"/>
        </w:rPr>
        <w:t>31170000 voor het ontwerpen en uitvoeren van “</w:t>
      </w:r>
      <w:proofErr w:type="spellStart"/>
      <w:r>
        <w:rPr>
          <w:lang w:val="nl-NL"/>
        </w:rPr>
        <w:t>VenR</w:t>
      </w:r>
      <w:proofErr w:type="spellEnd"/>
      <w:r>
        <w:rPr>
          <w:lang w:val="nl-NL"/>
        </w:rPr>
        <w:t xml:space="preserve"> Kunstwerken A44 (WNN)”</w:t>
      </w:r>
      <w:r>
        <w:rPr>
          <w:rFonts w:cs="V&amp;W Syntax (Adobe)"/>
          <w:color w:val="000000"/>
          <w:lang w:val="nl-NL"/>
        </w:rPr>
        <w:t>.</w:t>
      </w:r>
    </w:p>
    <w:p w:rsidR="009D0BD3" w:rsidRDefault="009D0BD3" w:rsidP="0098291D">
      <w:pPr>
        <w:tabs>
          <w:tab w:val="left" w:pos="3969"/>
        </w:tabs>
        <w:rPr>
          <w:rFonts w:cs="V&amp;W Syntax (Adobe)"/>
          <w:color w:val="000000"/>
          <w:lang w:val="nl-NL"/>
        </w:rPr>
      </w:pPr>
    </w:p>
    <w:p w:rsidR="0098291D" w:rsidRDefault="0098291D" w:rsidP="0098291D">
      <w:pPr>
        <w:numPr>
          <w:ilvl w:val="0"/>
          <w:numId w:val="33"/>
        </w:numPr>
        <w:tabs>
          <w:tab w:val="left" w:pos="2098"/>
          <w:tab w:val="left" w:pos="3969"/>
        </w:tabs>
        <w:ind w:left="0" w:hanging="312"/>
        <w:rPr>
          <w:rFonts w:cs="Verdana"/>
          <w:color w:val="000000"/>
          <w:lang w:val="nl-NL"/>
        </w:rPr>
      </w:pPr>
      <w:r>
        <w:rPr>
          <w:rFonts w:cs="Verdana"/>
          <w:b/>
          <w:bCs/>
          <w:color w:val="000000"/>
          <w:lang w:val="nl-NL"/>
        </w:rPr>
        <w:t xml:space="preserve">Gegevens aanbesteder: </w:t>
      </w:r>
      <w:r>
        <w:rPr>
          <w:rFonts w:cs="Verdana"/>
          <w:b/>
          <w:bCs/>
          <w:color w:val="000000"/>
          <w:lang w:val="nl-NL"/>
        </w:rPr>
        <w:br/>
      </w:r>
      <w:r>
        <w:rPr>
          <w:color w:val="000000"/>
          <w:lang w:val="nl-NL"/>
        </w:rPr>
        <w:t>Rijkswaterstaat Grote Projecten en Onderhoud (GPO)</w:t>
      </w:r>
    </w:p>
    <w:p w:rsidR="0098291D" w:rsidRDefault="0098291D" w:rsidP="0098291D">
      <w:pPr>
        <w:tabs>
          <w:tab w:val="left" w:pos="2098"/>
          <w:tab w:val="left" w:pos="3969"/>
        </w:tabs>
        <w:rPr>
          <w:rFonts w:cs="Verdana"/>
          <w:color w:val="000000"/>
          <w:lang w:val="nl-NL"/>
        </w:rPr>
      </w:pPr>
      <w:r>
        <w:rPr>
          <w:rFonts w:cs="Verdana"/>
          <w:bCs/>
          <w:color w:val="000000"/>
          <w:lang w:val="nl-NL"/>
        </w:rPr>
        <w:t>Ter attentie van de afdeling Inkoop</w:t>
      </w:r>
    </w:p>
    <w:p w:rsidR="0098291D" w:rsidRDefault="0098291D" w:rsidP="0098291D">
      <w:pPr>
        <w:pStyle w:val="Default"/>
        <w:tabs>
          <w:tab w:val="left" w:pos="1701"/>
          <w:tab w:val="left" w:pos="3969"/>
        </w:tabs>
        <w:rPr>
          <w:rFonts w:ascii="Verdana" w:eastAsiaTheme="minorHAnsi" w:hAnsi="Verdana" w:cs="Times New Roman"/>
          <w:sz w:val="18"/>
          <w:szCs w:val="18"/>
          <w:lang w:eastAsia="en-US"/>
        </w:rPr>
      </w:pPr>
      <w:r>
        <w:rPr>
          <w:rFonts w:ascii="Verdana" w:hAnsi="Verdana" w:cs="Verdana"/>
          <w:sz w:val="18"/>
          <w:szCs w:val="18"/>
        </w:rPr>
        <w:t>Adres:</w:t>
      </w:r>
      <w:r>
        <w:rPr>
          <w:rFonts w:ascii="Verdana" w:hAnsi="Verdana" w:cs="Verdana"/>
          <w:sz w:val="18"/>
          <w:szCs w:val="18"/>
        </w:rPr>
        <w:tab/>
      </w:r>
      <w:bookmarkStart w:id="9" w:name="bwBijl_A_AP_NO_CD_HT_2"/>
      <w:r>
        <w:rPr>
          <w:rFonts w:ascii="Verdana" w:eastAsiaTheme="minorHAnsi" w:hAnsi="Verdana" w:cs="Times New Roman"/>
          <w:sz w:val="18"/>
          <w:szCs w:val="18"/>
          <w:lang w:eastAsia="en-US"/>
        </w:rPr>
        <w:t xml:space="preserve">Postbus 2232 </w:t>
      </w:r>
    </w:p>
    <w:p w:rsidR="0098291D" w:rsidRDefault="0098291D" w:rsidP="0098291D">
      <w:pPr>
        <w:pStyle w:val="referentiegegevparagraaf"/>
        <w:tabs>
          <w:tab w:val="clear" w:pos="227"/>
          <w:tab w:val="clear" w:pos="454"/>
          <w:tab w:val="clear" w:pos="680"/>
          <w:tab w:val="left" w:pos="1701"/>
          <w:tab w:val="left" w:pos="2098"/>
          <w:tab w:val="left" w:pos="3969"/>
        </w:tabs>
        <w:spacing w:before="0" w:after="0" w:line="240" w:lineRule="atLeast"/>
        <w:rPr>
          <w:rFonts w:cs="Times New Roman"/>
          <w:noProof w:val="0"/>
          <w:color w:val="000000"/>
          <w:sz w:val="18"/>
          <w:lang w:val="nl-NL"/>
        </w:rPr>
      </w:pPr>
      <w:r>
        <w:rPr>
          <w:rFonts w:cs="Times New Roman"/>
          <w:noProof w:val="0"/>
          <w:color w:val="000000"/>
          <w:sz w:val="18"/>
          <w:lang w:val="nl-NL"/>
        </w:rPr>
        <w:tab/>
        <w:t xml:space="preserve">3500 GE Utrecht </w:t>
      </w:r>
    </w:p>
    <w:p w:rsidR="0098291D" w:rsidRDefault="0098291D" w:rsidP="0098291D">
      <w:pPr>
        <w:pStyle w:val="referentiegegevparagraaf"/>
        <w:tabs>
          <w:tab w:val="clear" w:pos="227"/>
          <w:tab w:val="clear" w:pos="454"/>
          <w:tab w:val="clear" w:pos="680"/>
          <w:tab w:val="left" w:pos="1701"/>
          <w:tab w:val="left" w:pos="2098"/>
          <w:tab w:val="left" w:pos="3969"/>
        </w:tabs>
        <w:spacing w:before="0" w:after="0" w:line="240" w:lineRule="atLeast"/>
        <w:rPr>
          <w:rStyle w:val="Verborgentekst"/>
          <w:highlight w:val="yellow"/>
          <w:lang w:val="nl-NL"/>
        </w:rPr>
      </w:pPr>
      <w:r>
        <w:rPr>
          <w:rStyle w:val="Verborgentekst"/>
          <w:highlight w:val="yellow"/>
          <w:lang w:val="nl-NL"/>
        </w:rPr>
        <w:t>Neem de gegevens over uit de aankondiging</w:t>
      </w:r>
    </w:p>
    <w:bookmarkEnd w:id="9"/>
    <w:p w:rsidR="0098291D" w:rsidRDefault="0098291D" w:rsidP="0098291D">
      <w:pPr>
        <w:pStyle w:val="broodtekst"/>
        <w:tabs>
          <w:tab w:val="clear" w:pos="227"/>
          <w:tab w:val="clear" w:pos="454"/>
          <w:tab w:val="clear" w:pos="680"/>
          <w:tab w:val="left" w:pos="1620"/>
          <w:tab w:val="left" w:pos="1701"/>
          <w:tab w:val="left" w:pos="1800"/>
          <w:tab w:val="left" w:pos="3969"/>
        </w:tabs>
        <w:autoSpaceDE/>
        <w:autoSpaceDN/>
        <w:adjustRightInd/>
        <w:rPr>
          <w:rFonts w:cs="Verdana"/>
          <w:color w:val="000000"/>
          <w:sz w:val="16"/>
          <w:szCs w:val="16"/>
          <w:highlight w:val="yellow"/>
          <w:lang w:val="nl-NL"/>
        </w:rPr>
      </w:pPr>
    </w:p>
    <w:p w:rsidR="0098291D" w:rsidRDefault="0098291D" w:rsidP="0098291D">
      <w:pPr>
        <w:tabs>
          <w:tab w:val="left" w:pos="1701"/>
          <w:tab w:val="left" w:pos="2098"/>
          <w:tab w:val="left" w:pos="3969"/>
        </w:tabs>
        <w:rPr>
          <w:color w:val="000000"/>
          <w:lang w:val="nl-NL"/>
        </w:rPr>
      </w:pPr>
      <w:r>
        <w:rPr>
          <w:rFonts w:cs="Verdana"/>
          <w:color w:val="000000"/>
          <w:lang w:val="nl-NL"/>
        </w:rPr>
        <w:t>Contactpersoon:</w:t>
      </w:r>
      <w:r>
        <w:rPr>
          <w:rFonts w:cs="Verdana"/>
          <w:color w:val="000000"/>
          <w:lang w:val="nl-NL"/>
        </w:rPr>
        <w:tab/>
        <w:t xml:space="preserve"> </w:t>
      </w:r>
      <w:bookmarkStart w:id="10" w:name="bwBijl_A_AP_NO_CD_6"/>
      <w:r>
        <w:rPr>
          <w:rFonts w:cs="Verdana"/>
          <w:color w:val="000000"/>
          <w:lang w:val="nl-NL"/>
        </w:rPr>
        <w:t>Dhr. E Slappendel</w:t>
      </w:r>
      <w:bookmarkEnd w:id="10"/>
    </w:p>
    <w:p w:rsidR="0098291D" w:rsidRDefault="0098291D" w:rsidP="0098291D">
      <w:pPr>
        <w:tabs>
          <w:tab w:val="left" w:pos="1620"/>
          <w:tab w:val="left" w:pos="1701"/>
          <w:tab w:val="left" w:pos="1800"/>
          <w:tab w:val="left" w:pos="3969"/>
        </w:tabs>
        <w:rPr>
          <w:rFonts w:cs="Verdana"/>
          <w:color w:val="000000"/>
          <w:lang w:val="nl-NL"/>
        </w:rPr>
      </w:pPr>
      <w:r>
        <w:rPr>
          <w:color w:val="000000"/>
          <w:lang w:val="nl-NL"/>
        </w:rPr>
        <w:t>Telefoonnummer:</w:t>
      </w:r>
      <w:r>
        <w:rPr>
          <w:color w:val="000000"/>
          <w:lang w:val="nl-NL"/>
        </w:rPr>
        <w:tab/>
      </w:r>
      <w:r>
        <w:rPr>
          <w:color w:val="000000"/>
          <w:lang w:val="nl-NL"/>
        </w:rPr>
        <w:tab/>
        <w:t>+31 (0)6-15045142</w:t>
      </w:r>
    </w:p>
    <w:p w:rsidR="0098291D" w:rsidRPr="00C359C1" w:rsidRDefault="0098291D" w:rsidP="0098291D">
      <w:pPr>
        <w:tabs>
          <w:tab w:val="left" w:pos="1701"/>
          <w:tab w:val="left" w:pos="2098"/>
          <w:tab w:val="left" w:pos="3969"/>
        </w:tabs>
        <w:rPr>
          <w:rFonts w:cs="Verdana"/>
          <w:color w:val="000000"/>
          <w:lang w:val="nl-NL"/>
        </w:rPr>
      </w:pPr>
      <w:r w:rsidRPr="00C359C1">
        <w:rPr>
          <w:rFonts w:cs="Verdana"/>
          <w:color w:val="000000"/>
          <w:lang w:val="nl-NL"/>
        </w:rPr>
        <w:t>E-mail:</w:t>
      </w:r>
      <w:r w:rsidRPr="00C359C1">
        <w:rPr>
          <w:rFonts w:cs="Verdana"/>
          <w:color w:val="000000"/>
          <w:lang w:val="nl-NL"/>
        </w:rPr>
        <w:tab/>
        <w:t xml:space="preserve"> </w:t>
      </w:r>
      <w:bookmarkStart w:id="11" w:name="bwBijl_A_AP_NO_CD_8"/>
      <w:r w:rsidRPr="00C359C1">
        <w:rPr>
          <w:rFonts w:cs="Verdana"/>
          <w:color w:val="000000"/>
          <w:lang w:val="nl-NL"/>
        </w:rPr>
        <w:t>edwin.slappendel@rws.nl</w:t>
      </w:r>
      <w:bookmarkEnd w:id="11"/>
    </w:p>
    <w:p w:rsidR="0098291D" w:rsidRPr="00C359C1" w:rsidRDefault="0098291D" w:rsidP="0098291D">
      <w:pPr>
        <w:tabs>
          <w:tab w:val="left" w:pos="3969"/>
        </w:tabs>
        <w:spacing w:line="260" w:lineRule="atLeast"/>
        <w:ind w:left="1418"/>
        <w:rPr>
          <w:rFonts w:cs="Verdana"/>
          <w:color w:val="000000"/>
          <w:lang w:val="nl-NL"/>
        </w:rPr>
      </w:pPr>
    </w:p>
    <w:p w:rsidR="0098291D" w:rsidRDefault="0098291D" w:rsidP="0098291D">
      <w:pPr>
        <w:numPr>
          <w:ilvl w:val="0"/>
          <w:numId w:val="33"/>
        </w:numPr>
        <w:tabs>
          <w:tab w:val="left" w:pos="3969"/>
        </w:tabs>
        <w:ind w:left="0" w:hanging="312"/>
        <w:rPr>
          <w:rStyle w:val="Verborgentekst"/>
          <w:rFonts w:cs="Verdana"/>
          <w:b w:val="0"/>
          <w:i w:val="0"/>
          <w:vanish w:val="0"/>
          <w:color w:val="000000"/>
          <w:lang w:val="nl-NL"/>
        </w:rPr>
      </w:pPr>
      <w:r>
        <w:rPr>
          <w:rFonts w:cs="Verdana"/>
          <w:b/>
          <w:bCs/>
          <w:color w:val="000000"/>
          <w:lang w:val="nl-NL"/>
        </w:rPr>
        <w:t xml:space="preserve">Gegevens gegadigde: </w:t>
      </w:r>
      <w:r>
        <w:rPr>
          <w:rStyle w:val="Verborgentekst"/>
          <w:color w:val="000000"/>
          <w:lang w:val="nl-NL"/>
        </w:rPr>
        <w:t>(in te vullen door de gegadigde, niet zijnde een combinatie)</w:t>
      </w:r>
    </w:p>
    <w:p w:rsidR="0098291D" w:rsidRDefault="0098291D" w:rsidP="0098291D">
      <w:pPr>
        <w:tabs>
          <w:tab w:val="left" w:pos="3969"/>
        </w:tabs>
        <w:spacing w:line="260" w:lineRule="atLeast"/>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7135"/>
      </w:tblGrid>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Naam (volgens handelsregister)</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Rechtsvorm</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Vestigingsplaats</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b/>
                <w:bCs/>
                <w:i/>
                <w:iCs/>
                <w:color w:val="000000"/>
                <w:sz w:val="16"/>
                <w:lang w:val="nl-NL"/>
              </w:rPr>
            </w:pPr>
          </w:p>
        </w:tc>
      </w:tr>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Contactpersoon</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Kantooradres</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Postadres</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Telefoonnummer</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E-mailadres</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b/>
                <w:bCs/>
                <w:i/>
                <w:iCs/>
                <w:color w:val="000000"/>
                <w:sz w:val="16"/>
                <w:lang w:val="nl-NL"/>
              </w:rPr>
            </w:pPr>
          </w:p>
        </w:tc>
      </w:tr>
      <w:tr w:rsidR="0098291D" w:rsidRPr="009D0BD3"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Ingeschreven in het Handelsregister van de Kamer van Koophandel te</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KvK-nummer</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 w:val="right" w:pos="7027"/>
              </w:tabs>
              <w:rPr>
                <w:rFonts w:cs="Verdana"/>
                <w:color w:val="000000"/>
                <w:sz w:val="20"/>
                <w:szCs w:val="20"/>
                <w:lang w:val="nl-NL"/>
              </w:rPr>
            </w:pPr>
            <w:r>
              <w:rPr>
                <w:color w:val="000000"/>
                <w:lang w:val="nl-NL"/>
              </w:rPr>
              <w:tab/>
            </w:r>
            <w:r>
              <w:rPr>
                <w:rFonts w:cs="Verdana"/>
                <w:color w:val="000000"/>
                <w:lang w:val="nl-NL"/>
              </w:rPr>
              <w:t>(8 cijfers)</w:t>
            </w:r>
          </w:p>
        </w:tc>
      </w:tr>
      <w:tr w:rsidR="0098291D" w:rsidTr="00C2261C">
        <w:trPr>
          <w:jc w:val="right"/>
        </w:trPr>
        <w:tc>
          <w:tcPr>
            <w:tcW w:w="208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Vestigingsnummer</w:t>
            </w:r>
          </w:p>
        </w:tc>
        <w:tc>
          <w:tcPr>
            <w:tcW w:w="7135"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 w:val="right" w:pos="7027"/>
              </w:tabs>
              <w:rPr>
                <w:color w:val="000000"/>
                <w:lang w:val="nl-NL"/>
              </w:rPr>
            </w:pPr>
            <w:r>
              <w:rPr>
                <w:color w:val="000000"/>
                <w:lang w:val="nl-NL"/>
              </w:rPr>
              <w:tab/>
            </w:r>
            <w:r>
              <w:rPr>
                <w:rFonts w:cs="Verdana"/>
                <w:color w:val="000000"/>
                <w:lang w:val="nl-NL"/>
              </w:rPr>
              <w:t>(12 cijfers)</w:t>
            </w:r>
          </w:p>
        </w:tc>
      </w:tr>
    </w:tbl>
    <w:p w:rsidR="0098291D" w:rsidRDefault="0098291D" w:rsidP="0098291D">
      <w:pPr>
        <w:tabs>
          <w:tab w:val="left" w:pos="3969"/>
        </w:tabs>
        <w:spacing w:line="260" w:lineRule="atLeast"/>
        <w:ind w:left="1418"/>
        <w:rPr>
          <w:rFonts w:cs="Verdana"/>
          <w:color w:val="000000"/>
          <w:lang w:val="nl-NL"/>
        </w:rPr>
      </w:pPr>
    </w:p>
    <w:p w:rsidR="0098291D" w:rsidRDefault="0098291D" w:rsidP="0098291D">
      <w:pPr>
        <w:numPr>
          <w:ilvl w:val="0"/>
          <w:numId w:val="33"/>
        </w:numPr>
        <w:tabs>
          <w:tab w:val="left" w:pos="3969"/>
        </w:tabs>
        <w:suppressAutoHyphens/>
        <w:spacing w:line="240" w:lineRule="exact"/>
        <w:ind w:left="0" w:hanging="312"/>
        <w:rPr>
          <w:rFonts w:cs="Verdana"/>
          <w:color w:val="000000"/>
          <w:lang w:val="nl-NL"/>
        </w:rPr>
      </w:pPr>
      <w:r>
        <w:rPr>
          <w:rFonts w:cs="Verdana"/>
          <w:b/>
          <w:bCs/>
          <w:color w:val="000000"/>
          <w:lang w:val="nl-NL"/>
        </w:rPr>
        <w:t>Gegevens samenwerkingsverband van ondernemers (combinatie):</w:t>
      </w:r>
    </w:p>
    <w:p w:rsidR="0098291D" w:rsidRDefault="0098291D" w:rsidP="0098291D">
      <w:pPr>
        <w:tabs>
          <w:tab w:val="left" w:pos="3969"/>
        </w:tabs>
        <w:rPr>
          <w:rFonts w:cs="V&amp;W Syntax (Adobe)"/>
          <w:color w:val="000000"/>
          <w:lang w:val="nl-NL"/>
        </w:rPr>
      </w:pPr>
      <w:r>
        <w:rPr>
          <w:rFonts w:cs="V&amp;W Syntax (Adobe)"/>
          <w:color w:val="000000"/>
          <w:lang w:val="nl-NL"/>
        </w:rPr>
        <w:t>(in te vullen in geval van een aanmelding als samenwerkingsverband van ondernemers)</w:t>
      </w:r>
    </w:p>
    <w:p w:rsidR="0098291D" w:rsidRDefault="0098291D" w:rsidP="0098291D">
      <w:pPr>
        <w:tabs>
          <w:tab w:val="left" w:pos="3969"/>
        </w:tabs>
        <w:spacing w:line="260" w:lineRule="atLeast"/>
        <w:ind w:left="1418"/>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7088"/>
      </w:tblGrid>
      <w:tr w:rsidR="0098291D" w:rsidTr="00C2261C">
        <w:trPr>
          <w:jc w:val="right"/>
        </w:trPr>
        <w:tc>
          <w:tcPr>
            <w:tcW w:w="2127" w:type="dxa"/>
          </w:tcPr>
          <w:p w:rsidR="0098291D" w:rsidRDefault="0098291D" w:rsidP="00C2261C">
            <w:pPr>
              <w:tabs>
                <w:tab w:val="left" w:pos="3969"/>
              </w:tabs>
              <w:ind w:left="176"/>
              <w:rPr>
                <w:rFonts w:cs="Verdana"/>
                <w:color w:val="000000"/>
                <w:lang w:val="nl-NL"/>
              </w:rPr>
            </w:pPr>
            <w:r>
              <w:rPr>
                <w:rFonts w:cs="Verdana"/>
                <w:color w:val="000000"/>
                <w:lang w:val="nl-NL"/>
              </w:rPr>
              <w:t>Naam Combinatie</w:t>
            </w:r>
          </w:p>
        </w:tc>
        <w:tc>
          <w:tcPr>
            <w:tcW w:w="7088" w:type="dxa"/>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127" w:type="dxa"/>
          </w:tcPr>
          <w:p w:rsidR="0098291D" w:rsidRDefault="0098291D" w:rsidP="00C2261C">
            <w:pPr>
              <w:tabs>
                <w:tab w:val="left" w:pos="3969"/>
              </w:tabs>
              <w:ind w:left="176"/>
              <w:rPr>
                <w:rFonts w:cs="Verdana"/>
                <w:color w:val="000000"/>
                <w:lang w:val="nl-NL"/>
              </w:rPr>
            </w:pPr>
            <w:r>
              <w:rPr>
                <w:rFonts w:cs="Verdana"/>
                <w:color w:val="000000"/>
                <w:lang w:val="nl-NL"/>
              </w:rPr>
              <w:t>Rechtsvorm (indien van toepassing)</w:t>
            </w:r>
          </w:p>
        </w:tc>
        <w:tc>
          <w:tcPr>
            <w:tcW w:w="7088" w:type="dxa"/>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127" w:type="dxa"/>
          </w:tcPr>
          <w:p w:rsidR="0098291D" w:rsidRDefault="0098291D" w:rsidP="00C2261C">
            <w:pPr>
              <w:tabs>
                <w:tab w:val="left" w:pos="3969"/>
              </w:tabs>
              <w:ind w:left="176"/>
              <w:rPr>
                <w:rFonts w:cs="Verdana"/>
                <w:color w:val="000000"/>
                <w:lang w:val="nl-NL"/>
              </w:rPr>
            </w:pPr>
            <w:r>
              <w:rPr>
                <w:rFonts w:cs="Verdana"/>
                <w:color w:val="000000"/>
                <w:lang w:val="nl-NL"/>
              </w:rPr>
              <w:t xml:space="preserve">Naam onderneming 1 </w:t>
            </w:r>
          </w:p>
          <w:p w:rsidR="0098291D" w:rsidRDefault="0098291D" w:rsidP="00C2261C">
            <w:pPr>
              <w:tabs>
                <w:tab w:val="left" w:pos="3969"/>
              </w:tabs>
              <w:ind w:left="176"/>
              <w:rPr>
                <w:rFonts w:cs="Verdana"/>
                <w:color w:val="000000"/>
                <w:lang w:val="nl-NL"/>
              </w:rPr>
            </w:pPr>
            <w:r>
              <w:rPr>
                <w:rFonts w:cs="Verdana"/>
                <w:color w:val="000000"/>
                <w:lang w:val="nl-NL"/>
              </w:rPr>
              <w:t>(Penvoerder)</w:t>
            </w:r>
          </w:p>
        </w:tc>
        <w:tc>
          <w:tcPr>
            <w:tcW w:w="7088" w:type="dxa"/>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127" w:type="dxa"/>
          </w:tcPr>
          <w:p w:rsidR="0098291D" w:rsidRDefault="0098291D" w:rsidP="00C2261C">
            <w:pPr>
              <w:tabs>
                <w:tab w:val="left" w:pos="3969"/>
              </w:tabs>
              <w:ind w:left="176"/>
              <w:rPr>
                <w:rFonts w:cs="Verdana"/>
                <w:color w:val="000000"/>
                <w:lang w:val="nl-NL"/>
              </w:rPr>
            </w:pPr>
            <w:r>
              <w:rPr>
                <w:rFonts w:cs="Verdana"/>
                <w:color w:val="000000"/>
                <w:lang w:val="nl-NL"/>
              </w:rPr>
              <w:t>Vestigingsplaats onderneming 1</w:t>
            </w:r>
          </w:p>
        </w:tc>
        <w:tc>
          <w:tcPr>
            <w:tcW w:w="7088" w:type="dxa"/>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127" w:type="dxa"/>
          </w:tcPr>
          <w:p w:rsidR="0098291D" w:rsidRDefault="0098291D" w:rsidP="00C2261C">
            <w:pPr>
              <w:tabs>
                <w:tab w:val="left" w:pos="3969"/>
              </w:tabs>
              <w:ind w:left="176"/>
              <w:rPr>
                <w:rFonts w:cs="Verdana"/>
                <w:color w:val="000000"/>
                <w:lang w:val="nl-NL"/>
              </w:rPr>
            </w:pPr>
            <w:r>
              <w:rPr>
                <w:rFonts w:cs="Verdana"/>
                <w:color w:val="000000"/>
                <w:lang w:val="nl-NL"/>
              </w:rPr>
              <w:t xml:space="preserve">Naam onderneming 2 </w:t>
            </w:r>
          </w:p>
        </w:tc>
        <w:tc>
          <w:tcPr>
            <w:tcW w:w="7088" w:type="dxa"/>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127" w:type="dxa"/>
          </w:tcPr>
          <w:p w:rsidR="0098291D" w:rsidRDefault="0098291D" w:rsidP="00C2261C">
            <w:pPr>
              <w:tabs>
                <w:tab w:val="left" w:pos="3969"/>
              </w:tabs>
              <w:ind w:left="176"/>
              <w:rPr>
                <w:rFonts w:cs="Verdana"/>
                <w:color w:val="000000"/>
                <w:lang w:val="nl-NL"/>
              </w:rPr>
            </w:pPr>
            <w:r>
              <w:rPr>
                <w:rFonts w:cs="Verdana"/>
                <w:color w:val="000000"/>
                <w:lang w:val="nl-NL"/>
              </w:rPr>
              <w:t>Vestigingsplaats onderneming 2</w:t>
            </w:r>
          </w:p>
        </w:tc>
        <w:tc>
          <w:tcPr>
            <w:tcW w:w="7088" w:type="dxa"/>
          </w:tcPr>
          <w:p w:rsidR="0098291D" w:rsidRDefault="0098291D" w:rsidP="00C2261C">
            <w:pPr>
              <w:tabs>
                <w:tab w:val="left" w:pos="3969"/>
              </w:tabs>
              <w:rPr>
                <w:rFonts w:cs="Verdana"/>
                <w:color w:val="000000"/>
                <w:sz w:val="20"/>
                <w:szCs w:val="20"/>
                <w:lang w:val="nl-NL"/>
              </w:rPr>
            </w:pPr>
          </w:p>
        </w:tc>
      </w:tr>
      <w:tr w:rsidR="0098291D" w:rsidTr="00C2261C">
        <w:trPr>
          <w:jc w:val="right"/>
        </w:trPr>
        <w:tc>
          <w:tcPr>
            <w:tcW w:w="2127" w:type="dxa"/>
          </w:tcPr>
          <w:p w:rsidR="0098291D" w:rsidRDefault="0098291D" w:rsidP="00C2261C">
            <w:pPr>
              <w:tabs>
                <w:tab w:val="left" w:pos="3969"/>
              </w:tabs>
              <w:ind w:left="176"/>
              <w:rPr>
                <w:rFonts w:cs="Verdana"/>
                <w:color w:val="000000"/>
                <w:lang w:val="nl-NL"/>
              </w:rPr>
            </w:pPr>
            <w:r>
              <w:rPr>
                <w:rFonts w:cs="Verdana"/>
                <w:color w:val="000000"/>
                <w:lang w:val="nl-NL"/>
              </w:rPr>
              <w:t xml:space="preserve">Naam onderneming 3 </w:t>
            </w:r>
          </w:p>
        </w:tc>
        <w:tc>
          <w:tcPr>
            <w:tcW w:w="7088" w:type="dxa"/>
          </w:tcPr>
          <w:p w:rsidR="0098291D" w:rsidRDefault="0098291D" w:rsidP="00C2261C">
            <w:pPr>
              <w:tabs>
                <w:tab w:val="left" w:pos="3969"/>
              </w:tabs>
              <w:rPr>
                <w:rFonts w:cs="Verdana"/>
                <w:color w:val="000000"/>
                <w:sz w:val="20"/>
                <w:szCs w:val="20"/>
                <w:lang w:val="nl-NL"/>
              </w:rPr>
            </w:pPr>
          </w:p>
        </w:tc>
      </w:tr>
      <w:tr w:rsidR="0098291D" w:rsidTr="00C2261C">
        <w:trPr>
          <w:trHeight w:val="70"/>
          <w:jc w:val="right"/>
        </w:trPr>
        <w:tc>
          <w:tcPr>
            <w:tcW w:w="2127" w:type="dxa"/>
          </w:tcPr>
          <w:p w:rsidR="0098291D" w:rsidRDefault="0098291D" w:rsidP="00C2261C">
            <w:pPr>
              <w:tabs>
                <w:tab w:val="left" w:pos="3969"/>
              </w:tabs>
              <w:ind w:left="176"/>
              <w:rPr>
                <w:rFonts w:cs="Verdana"/>
                <w:color w:val="000000"/>
                <w:lang w:val="nl-NL"/>
              </w:rPr>
            </w:pPr>
            <w:r>
              <w:rPr>
                <w:rFonts w:cs="Verdana"/>
                <w:color w:val="000000"/>
                <w:lang w:val="nl-NL"/>
              </w:rPr>
              <w:t>Vestigingsplaats onderneming 3</w:t>
            </w:r>
          </w:p>
        </w:tc>
        <w:tc>
          <w:tcPr>
            <w:tcW w:w="7088" w:type="dxa"/>
          </w:tcPr>
          <w:p w:rsidR="0098291D" w:rsidRDefault="0098291D" w:rsidP="00C2261C">
            <w:pPr>
              <w:tabs>
                <w:tab w:val="left" w:pos="3969"/>
              </w:tabs>
              <w:rPr>
                <w:rFonts w:cs="Verdana"/>
                <w:color w:val="000000"/>
                <w:sz w:val="20"/>
                <w:szCs w:val="20"/>
                <w:lang w:val="nl-NL"/>
              </w:rPr>
            </w:pPr>
          </w:p>
        </w:tc>
      </w:tr>
    </w:tbl>
    <w:p w:rsidR="0098291D" w:rsidRDefault="0098291D" w:rsidP="0098291D">
      <w:pPr>
        <w:tabs>
          <w:tab w:val="left" w:pos="3969"/>
        </w:tabs>
        <w:rPr>
          <w:rFonts w:cs="Verdana"/>
          <w:color w:val="000000"/>
          <w:lang w:val="nl-NL"/>
        </w:rPr>
      </w:pPr>
      <w:r>
        <w:rPr>
          <w:rFonts w:cs="Verdana"/>
          <w:color w:val="000000"/>
          <w:lang w:val="nl-NL"/>
        </w:rPr>
        <w:t>Vul de tabel aan indien nodig.</w:t>
      </w:r>
    </w:p>
    <w:p w:rsidR="0098291D" w:rsidRDefault="0098291D" w:rsidP="0098291D">
      <w:pPr>
        <w:tabs>
          <w:tab w:val="left" w:pos="3969"/>
        </w:tabs>
        <w:suppressAutoHyphens/>
        <w:rPr>
          <w:rFonts w:cs="Verdana"/>
          <w:color w:val="000000"/>
          <w:lang w:val="nl-NL"/>
        </w:rPr>
      </w:pPr>
      <w:r>
        <w:rPr>
          <w:rFonts w:cs="Verdana"/>
          <w:b/>
          <w:bCs/>
          <w:color w:val="000000"/>
          <w:lang w:val="nl-NL"/>
        </w:rPr>
        <w:lastRenderedPageBreak/>
        <w:t>Gegevens van elk van de ondernemers (gegadigden) in het samenwerkingsverband:</w:t>
      </w:r>
    </w:p>
    <w:p w:rsidR="0098291D" w:rsidRDefault="0098291D" w:rsidP="0098291D">
      <w:pPr>
        <w:tabs>
          <w:tab w:val="left" w:pos="3969"/>
        </w:tabs>
        <w:rPr>
          <w:rFonts w:cs="Verdana"/>
          <w:color w:val="000000"/>
          <w:lang w:val="nl-NL"/>
        </w:rPr>
      </w:pPr>
    </w:p>
    <w:p w:rsidR="0098291D" w:rsidRDefault="0098291D" w:rsidP="0098291D">
      <w:pPr>
        <w:tabs>
          <w:tab w:val="left" w:pos="3969"/>
        </w:tabs>
        <w:rPr>
          <w:rFonts w:cs="Verdana"/>
          <w:b/>
          <w:bCs/>
          <w:color w:val="000000"/>
          <w:lang w:val="nl-NL"/>
        </w:rPr>
      </w:pPr>
      <w:r>
        <w:rPr>
          <w:rFonts w:cs="Verdana"/>
          <w:b/>
          <w:bCs/>
          <w:color w:val="000000"/>
          <w:lang w:val="nl-NL"/>
        </w:rPr>
        <w:t>Onderneming 1 / PENVOERDER</w:t>
      </w:r>
    </w:p>
    <w:p w:rsidR="0098291D" w:rsidRDefault="0098291D" w:rsidP="0098291D">
      <w:pPr>
        <w:tabs>
          <w:tab w:val="left" w:pos="3969"/>
        </w:tabs>
        <w:ind w:left="1418"/>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Rechtsvorm</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Contactpersoon</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Kantooradres</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Postadres</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Telefoonnummer</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E-mailadres</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b/>
                <w:bCs/>
                <w:i/>
                <w:iCs/>
                <w:color w:val="000000"/>
                <w:lang w:val="nl-NL"/>
              </w:rPr>
            </w:pPr>
          </w:p>
        </w:tc>
      </w:tr>
      <w:tr w:rsidR="0098291D" w:rsidRPr="009D0BD3"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KvK-nummer</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 w:val="right" w:pos="7027"/>
              </w:tabs>
              <w:rPr>
                <w:rFonts w:cs="Verdana"/>
                <w:color w:val="000000"/>
                <w:lang w:val="nl-NL"/>
              </w:rPr>
            </w:pPr>
            <w:r>
              <w:rPr>
                <w:color w:val="000000"/>
                <w:lang w:val="nl-NL"/>
              </w:rPr>
              <w:tab/>
            </w:r>
            <w:r>
              <w:rPr>
                <w:rFonts w:cs="Verdana"/>
                <w:color w:val="000000"/>
                <w:lang w:val="nl-NL"/>
              </w:rPr>
              <w:t>(8 cijfers)</w:t>
            </w: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Vestigingsnummer</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 w:val="right" w:pos="7027"/>
              </w:tabs>
              <w:rPr>
                <w:color w:val="000000"/>
                <w:lang w:val="nl-NL"/>
              </w:rPr>
            </w:pPr>
            <w:r>
              <w:rPr>
                <w:color w:val="000000"/>
                <w:lang w:val="nl-NL"/>
              </w:rPr>
              <w:tab/>
            </w:r>
            <w:r>
              <w:rPr>
                <w:rFonts w:cs="Verdana"/>
                <w:color w:val="000000"/>
                <w:lang w:val="nl-NL"/>
              </w:rPr>
              <w:t>(12 cijfers)</w:t>
            </w:r>
          </w:p>
        </w:tc>
      </w:tr>
    </w:tbl>
    <w:p w:rsidR="0098291D" w:rsidRDefault="0098291D" w:rsidP="0098291D">
      <w:pPr>
        <w:tabs>
          <w:tab w:val="left" w:pos="3969"/>
        </w:tabs>
        <w:ind w:left="1418"/>
        <w:rPr>
          <w:rFonts w:cs="Verdana"/>
          <w:color w:val="000000"/>
          <w:lang w:val="nl-NL"/>
        </w:rPr>
      </w:pPr>
    </w:p>
    <w:p w:rsidR="0098291D" w:rsidRDefault="0098291D" w:rsidP="0098291D">
      <w:pPr>
        <w:tabs>
          <w:tab w:val="left" w:pos="3969"/>
        </w:tabs>
        <w:rPr>
          <w:rFonts w:cs="Verdana"/>
          <w:b/>
          <w:bCs/>
          <w:color w:val="000000"/>
          <w:lang w:val="nl-NL"/>
        </w:rPr>
      </w:pPr>
      <w:r>
        <w:rPr>
          <w:rFonts w:cs="Verdana"/>
          <w:b/>
          <w:bCs/>
          <w:color w:val="000000"/>
          <w:lang w:val="nl-NL"/>
        </w:rPr>
        <w:t>Onderneming 2</w:t>
      </w: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Rechtsvorm</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Contactpersoon</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Kantooradres</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Postadres</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Telefoonnummer</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E-mailadres</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b/>
                <w:bCs/>
                <w:i/>
                <w:iCs/>
                <w:color w:val="000000"/>
                <w:lang w:val="nl-NL"/>
              </w:rPr>
            </w:pPr>
          </w:p>
        </w:tc>
      </w:tr>
      <w:tr w:rsidR="0098291D" w:rsidRPr="009D0BD3"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KvK-nummer</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 w:val="right" w:pos="6980"/>
              </w:tabs>
              <w:rPr>
                <w:rFonts w:cs="Verdana"/>
                <w:color w:val="000000"/>
                <w:lang w:val="nl-NL"/>
              </w:rPr>
            </w:pPr>
            <w:r>
              <w:rPr>
                <w:color w:val="000000"/>
                <w:lang w:val="nl-NL"/>
              </w:rPr>
              <w:tab/>
            </w:r>
            <w:r>
              <w:rPr>
                <w:rFonts w:cs="Verdana"/>
                <w:color w:val="000000"/>
                <w:lang w:val="nl-NL"/>
              </w:rPr>
              <w:t>(8 cijfers)</w:t>
            </w:r>
          </w:p>
        </w:tc>
      </w:tr>
      <w:tr w:rsidR="0098291D" w:rsidTr="00C2261C">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Vestigingsnummer</w:t>
            </w:r>
          </w:p>
        </w:tc>
        <w:tc>
          <w:tcPr>
            <w:tcW w:w="7088"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 w:val="right" w:pos="6980"/>
              </w:tabs>
              <w:rPr>
                <w:color w:val="000000"/>
                <w:lang w:val="nl-NL"/>
              </w:rPr>
            </w:pPr>
            <w:r>
              <w:rPr>
                <w:color w:val="000000"/>
                <w:lang w:val="nl-NL"/>
              </w:rPr>
              <w:tab/>
            </w:r>
            <w:r>
              <w:rPr>
                <w:rFonts w:cs="Verdana"/>
                <w:color w:val="000000"/>
                <w:lang w:val="nl-NL"/>
              </w:rPr>
              <w:t>(12 cijfers)</w:t>
            </w:r>
          </w:p>
        </w:tc>
      </w:tr>
    </w:tbl>
    <w:p w:rsidR="0098291D" w:rsidRDefault="0098291D" w:rsidP="0098291D">
      <w:pPr>
        <w:tabs>
          <w:tab w:val="left" w:pos="3969"/>
        </w:tabs>
        <w:rPr>
          <w:rFonts w:cs="Verdana"/>
          <w:b/>
          <w:bCs/>
          <w:color w:val="000000"/>
          <w:lang w:val="nl-NL"/>
        </w:rPr>
      </w:pPr>
      <w:r>
        <w:rPr>
          <w:rFonts w:cs="Verdana"/>
          <w:color w:val="000000"/>
          <w:lang w:val="nl-NL"/>
        </w:rPr>
        <w:br/>
      </w:r>
      <w:r>
        <w:rPr>
          <w:rFonts w:cs="Verdana"/>
          <w:b/>
          <w:bCs/>
          <w:color w:val="000000"/>
          <w:lang w:val="nl-NL"/>
        </w:rPr>
        <w:t>Onderneming 3</w:t>
      </w:r>
    </w:p>
    <w:tbl>
      <w:tblPr>
        <w:tblW w:w="92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1"/>
      </w:tblGrid>
      <w:tr w:rsidR="0098291D"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Naam (volgens handelsregister)</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Rechtsvorm</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Contactpersoon</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Kantooradres</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Postadres</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Telefoonnummer</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E-mailadres</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b/>
                <w:bCs/>
                <w:i/>
                <w:iCs/>
                <w:color w:val="000000"/>
                <w:lang w:val="nl-NL"/>
              </w:rPr>
            </w:pPr>
          </w:p>
        </w:tc>
      </w:tr>
      <w:tr w:rsidR="0098291D" w:rsidRPr="009D0BD3"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Ingeschreven in het Handelsregister van de Kamer van Koophandel te:</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p>
        </w:tc>
      </w:tr>
      <w:tr w:rsidR="0098291D"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KvK-nummer</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 w:val="right" w:pos="6980"/>
              </w:tabs>
              <w:rPr>
                <w:rFonts w:cs="Verdana"/>
                <w:color w:val="000000"/>
                <w:lang w:val="nl-NL"/>
              </w:rPr>
            </w:pPr>
            <w:r>
              <w:rPr>
                <w:color w:val="000000"/>
                <w:lang w:val="nl-NL"/>
              </w:rPr>
              <w:tab/>
            </w:r>
            <w:r>
              <w:rPr>
                <w:rFonts w:cs="Verdana"/>
                <w:color w:val="000000"/>
                <w:lang w:val="nl-NL"/>
              </w:rPr>
              <w:t>(8 cijfers)</w:t>
            </w:r>
          </w:p>
        </w:tc>
      </w:tr>
      <w:tr w:rsidR="0098291D" w:rsidTr="007E3F68">
        <w:trPr>
          <w:jc w:val="right"/>
        </w:trPr>
        <w:tc>
          <w:tcPr>
            <w:tcW w:w="212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ind w:left="176"/>
              <w:rPr>
                <w:rFonts w:cs="Verdana"/>
                <w:color w:val="000000"/>
                <w:lang w:val="nl-NL"/>
              </w:rPr>
            </w:pPr>
            <w:r>
              <w:rPr>
                <w:rFonts w:cs="Verdana"/>
                <w:color w:val="000000"/>
                <w:lang w:val="nl-NL"/>
              </w:rPr>
              <w:t>Vestigingsnummer</w:t>
            </w:r>
          </w:p>
        </w:tc>
        <w:tc>
          <w:tcPr>
            <w:tcW w:w="7081"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 w:val="right" w:pos="6980"/>
              </w:tabs>
              <w:rPr>
                <w:color w:val="000000"/>
                <w:lang w:val="nl-NL"/>
              </w:rPr>
            </w:pPr>
            <w:r>
              <w:rPr>
                <w:color w:val="000000"/>
                <w:lang w:val="nl-NL"/>
              </w:rPr>
              <w:tab/>
            </w:r>
            <w:r>
              <w:rPr>
                <w:rFonts w:cs="Verdana"/>
                <w:color w:val="000000"/>
                <w:lang w:val="nl-NL"/>
              </w:rPr>
              <w:t>(12 cijfers)</w:t>
            </w:r>
          </w:p>
        </w:tc>
      </w:tr>
    </w:tbl>
    <w:p w:rsidR="0098291D" w:rsidRDefault="0098291D" w:rsidP="0098291D">
      <w:pPr>
        <w:tabs>
          <w:tab w:val="left" w:pos="3969"/>
        </w:tabs>
        <w:rPr>
          <w:rFonts w:cs="Verdana"/>
          <w:b/>
          <w:color w:val="000000"/>
          <w:lang w:val="nl-NL"/>
        </w:rPr>
      </w:pPr>
    </w:p>
    <w:p w:rsidR="0098291D" w:rsidRDefault="0098291D" w:rsidP="0098291D">
      <w:pPr>
        <w:tabs>
          <w:tab w:val="left" w:pos="3969"/>
        </w:tabs>
        <w:rPr>
          <w:rFonts w:cs="Verdana"/>
          <w:color w:val="000000"/>
          <w:lang w:val="nl-NL"/>
        </w:rPr>
      </w:pPr>
      <w:r>
        <w:rPr>
          <w:rFonts w:cs="Verdana"/>
          <w:color w:val="000000"/>
          <w:lang w:val="nl-NL"/>
        </w:rPr>
        <w:t>Vul de tabel aan indien nodig.</w:t>
      </w:r>
    </w:p>
    <w:bookmarkEnd w:id="5"/>
    <w:p w:rsidR="0098291D" w:rsidRDefault="0098291D">
      <w:pPr>
        <w:spacing w:line="240" w:lineRule="auto"/>
        <w:rPr>
          <w:lang w:val="nl-NL"/>
        </w:rPr>
      </w:pPr>
      <w:r>
        <w:rPr>
          <w:lang w:val="nl-NL"/>
        </w:rPr>
        <w:br w:type="page"/>
      </w:r>
    </w:p>
    <w:p w:rsidR="0098291D" w:rsidRDefault="0098291D" w:rsidP="0098291D">
      <w:pPr>
        <w:pStyle w:val="Kop1"/>
        <w:rPr>
          <w:lang w:val="nl-NL"/>
        </w:rPr>
      </w:pPr>
      <w:bookmarkStart w:id="12" w:name="_Toc496111699"/>
      <w:bookmarkStart w:id="13" w:name="_Toc156311486"/>
      <w:r w:rsidRPr="0098291D">
        <w:rPr>
          <w:lang w:val="nl-NL"/>
        </w:rPr>
        <w:lastRenderedPageBreak/>
        <w:t>Bijlage C Aanvullende eigen verklaring</w:t>
      </w:r>
      <w:bookmarkEnd w:id="12"/>
      <w:bookmarkEnd w:id="13"/>
    </w:p>
    <w:p w:rsidR="0098291D" w:rsidRPr="0098291D" w:rsidRDefault="0098291D" w:rsidP="0098291D">
      <w:pPr>
        <w:rPr>
          <w:lang w:val="nl-NL"/>
        </w:rPr>
      </w:pPr>
    </w:p>
    <w:p w:rsidR="0098291D" w:rsidRDefault="0098291D" w:rsidP="0098291D">
      <w:pPr>
        <w:tabs>
          <w:tab w:val="num" w:pos="900"/>
          <w:tab w:val="left" w:pos="3969"/>
        </w:tabs>
        <w:rPr>
          <w:rFonts w:cs="V&amp;W Syntax (Adobe)"/>
          <w:bCs/>
          <w:lang w:val="nl-NL"/>
        </w:rPr>
      </w:pPr>
      <w:r>
        <w:rPr>
          <w:rFonts w:cs="V&amp;W Syntax (Adobe)"/>
          <w:bCs/>
          <w:lang w:val="nl-NL"/>
        </w:rPr>
        <w:t xml:space="preserve">Naam en adres van de onderneming: </w:t>
      </w:r>
    </w:p>
    <w:p w:rsidR="0098291D" w:rsidRDefault="0098291D" w:rsidP="0098291D">
      <w:pPr>
        <w:tabs>
          <w:tab w:val="num" w:pos="900"/>
          <w:tab w:val="left" w:pos="3969"/>
        </w:tabs>
        <w:rPr>
          <w:rFonts w:cs="V&amp;W Syntax (Adobe)"/>
          <w:bCs/>
          <w:lang w:val="nl-NL"/>
        </w:rPr>
      </w:pPr>
    </w:p>
    <w:p w:rsidR="0098291D" w:rsidRDefault="0098291D" w:rsidP="0098291D">
      <w:pPr>
        <w:tabs>
          <w:tab w:val="num" w:pos="900"/>
          <w:tab w:val="left" w:pos="3969"/>
        </w:tabs>
        <w:rPr>
          <w:rFonts w:cs="V&amp;W Syntax (Adobe)"/>
          <w:lang w:val="nl-NL"/>
        </w:rPr>
      </w:pPr>
      <w:r>
        <w:rPr>
          <w:rFonts w:cs="V&amp;W Syntax (Adobe)"/>
          <w:lang w:val="nl-NL"/>
        </w:rPr>
        <w:t>…………………………………………………………………………………………………………………………………………</w:t>
      </w:r>
    </w:p>
    <w:p w:rsidR="0098291D" w:rsidRDefault="0098291D" w:rsidP="0098291D">
      <w:pPr>
        <w:tabs>
          <w:tab w:val="num" w:pos="900"/>
          <w:tab w:val="left" w:pos="3969"/>
        </w:tabs>
        <w:rPr>
          <w:rFonts w:cs="V&amp;W Syntax (Adobe)"/>
          <w:bCs/>
          <w:lang w:val="nl-NL"/>
        </w:rPr>
      </w:pPr>
    </w:p>
    <w:p w:rsidR="0098291D" w:rsidRDefault="0098291D" w:rsidP="0098291D">
      <w:pPr>
        <w:tabs>
          <w:tab w:val="num" w:pos="900"/>
          <w:tab w:val="left" w:pos="3969"/>
        </w:tabs>
        <w:rPr>
          <w:rFonts w:cs="V&amp;W Syntax (Adobe)"/>
          <w:bCs/>
          <w:lang w:val="nl-NL"/>
        </w:rPr>
      </w:pPr>
      <w:r>
        <w:rPr>
          <w:rFonts w:cs="V&amp;W Syntax (Adobe)"/>
          <w:bCs/>
          <w:lang w:val="nl-NL"/>
        </w:rPr>
        <w:t>Inschrijvingsnummer Kamer van Koophandel (inschrijvingsnummer van het handelsregister of een overeenkomstig register van het land van vestiging van de onderneming):</w:t>
      </w:r>
    </w:p>
    <w:p w:rsidR="0098291D" w:rsidRDefault="0098291D" w:rsidP="0098291D">
      <w:pPr>
        <w:tabs>
          <w:tab w:val="num" w:pos="900"/>
          <w:tab w:val="left" w:pos="3969"/>
        </w:tabs>
        <w:rPr>
          <w:rFonts w:cs="V&amp;W Syntax (Adobe)"/>
          <w:bCs/>
          <w:lang w:val="nl-NL"/>
        </w:rPr>
      </w:pPr>
    </w:p>
    <w:p w:rsidR="0098291D" w:rsidRDefault="0098291D" w:rsidP="0098291D">
      <w:pPr>
        <w:tabs>
          <w:tab w:val="num" w:pos="900"/>
          <w:tab w:val="left" w:pos="3969"/>
        </w:tabs>
        <w:rPr>
          <w:rFonts w:cs="V&amp;W Syntax (Adobe)"/>
          <w:lang w:val="nl-NL"/>
        </w:rPr>
      </w:pPr>
      <w:r>
        <w:rPr>
          <w:rFonts w:cs="V&amp;W Syntax (Adobe)"/>
          <w:lang w:val="nl-NL"/>
        </w:rPr>
        <w:t>KvK-nummer: ………</w:t>
      </w:r>
    </w:p>
    <w:p w:rsidR="0098291D" w:rsidRDefault="0098291D" w:rsidP="0098291D">
      <w:pPr>
        <w:tabs>
          <w:tab w:val="num" w:pos="900"/>
          <w:tab w:val="left" w:pos="3969"/>
        </w:tabs>
        <w:rPr>
          <w:rFonts w:cs="V&amp;W Syntax (Adobe)"/>
          <w:lang w:val="nl-NL"/>
        </w:rPr>
      </w:pPr>
    </w:p>
    <w:p w:rsidR="0098291D" w:rsidRDefault="0098291D" w:rsidP="0098291D">
      <w:pPr>
        <w:tabs>
          <w:tab w:val="num" w:pos="900"/>
          <w:tab w:val="left" w:pos="3969"/>
        </w:tabs>
        <w:rPr>
          <w:rFonts w:cs="V&amp;W Syntax (Adobe)"/>
          <w:lang w:val="nl-NL"/>
        </w:rPr>
      </w:pPr>
      <w:r>
        <w:rPr>
          <w:rFonts w:cs="V&amp;W Syntax (Adobe)"/>
          <w:lang w:val="nl-NL"/>
        </w:rPr>
        <w:t xml:space="preserve">Vestigingsnummer: ………… </w:t>
      </w:r>
    </w:p>
    <w:p w:rsidR="0098291D" w:rsidRDefault="0098291D" w:rsidP="0098291D">
      <w:pPr>
        <w:tabs>
          <w:tab w:val="num" w:pos="900"/>
          <w:tab w:val="left" w:pos="3969"/>
        </w:tabs>
        <w:rPr>
          <w:rFonts w:cs="V&amp;W Syntax (Adobe)"/>
          <w:bCs/>
          <w:lang w:val="nl-NL"/>
        </w:rPr>
      </w:pPr>
    </w:p>
    <w:p w:rsidR="0098291D" w:rsidRDefault="0098291D" w:rsidP="0098291D">
      <w:pPr>
        <w:tabs>
          <w:tab w:val="num" w:pos="900"/>
          <w:tab w:val="left" w:pos="3969"/>
        </w:tabs>
        <w:rPr>
          <w:rFonts w:cs="V&amp;W Syntax (Adobe)"/>
          <w:bCs/>
          <w:lang w:val="nl-NL"/>
        </w:rPr>
      </w:pPr>
      <w:r>
        <w:rPr>
          <w:rFonts w:cs="V&amp;W Syntax (Adobe)"/>
          <w:bCs/>
          <w:lang w:val="nl-NL"/>
        </w:rPr>
        <w:t>Contactpersoon van de onderneming (naam, email, telefoon):</w:t>
      </w:r>
    </w:p>
    <w:p w:rsidR="0098291D" w:rsidRDefault="0098291D" w:rsidP="0098291D">
      <w:pPr>
        <w:tabs>
          <w:tab w:val="num" w:pos="900"/>
          <w:tab w:val="left" w:pos="3969"/>
        </w:tabs>
        <w:rPr>
          <w:rFonts w:cs="V&amp;W Syntax (Adobe)"/>
          <w:bCs/>
          <w:lang w:val="nl-NL"/>
        </w:rPr>
      </w:pPr>
    </w:p>
    <w:p w:rsidR="0098291D" w:rsidRDefault="0098291D" w:rsidP="0098291D">
      <w:pPr>
        <w:tabs>
          <w:tab w:val="num" w:pos="900"/>
          <w:tab w:val="left" w:pos="3969"/>
        </w:tabs>
        <w:rPr>
          <w:rFonts w:cs="V&amp;W Syntax (Adobe)"/>
          <w:lang w:val="nl-NL"/>
        </w:rPr>
      </w:pPr>
      <w:r>
        <w:rPr>
          <w:rFonts w:cs="V&amp;W Syntax (Adobe)"/>
          <w:lang w:val="nl-NL"/>
        </w:rPr>
        <w:t>…………………………………………………………………………………………………………………………………………</w:t>
      </w:r>
    </w:p>
    <w:p w:rsidR="0098291D" w:rsidRDefault="0098291D" w:rsidP="0098291D">
      <w:pPr>
        <w:tabs>
          <w:tab w:val="num" w:pos="900"/>
          <w:tab w:val="left" w:pos="3969"/>
        </w:tabs>
        <w:rPr>
          <w:rFonts w:cs="V&amp;W Syntax (Adobe)"/>
          <w:lang w:val="nl-NL"/>
        </w:rPr>
      </w:pPr>
    </w:p>
    <w:p w:rsidR="0098291D" w:rsidRDefault="0098291D" w:rsidP="0098291D">
      <w:pPr>
        <w:tabs>
          <w:tab w:val="num" w:pos="900"/>
          <w:tab w:val="left" w:pos="3969"/>
        </w:tabs>
        <w:rPr>
          <w:rFonts w:cs="V&amp;W Syntax (Adobe)"/>
          <w:lang w:val="nl-NL"/>
        </w:rPr>
      </w:pPr>
    </w:p>
    <w:p w:rsidR="0098291D" w:rsidRDefault="0098291D" w:rsidP="0098291D">
      <w:pPr>
        <w:numPr>
          <w:ilvl w:val="0"/>
          <w:numId w:val="34"/>
        </w:numPr>
        <w:tabs>
          <w:tab w:val="left" w:pos="3969"/>
        </w:tabs>
        <w:ind w:left="0"/>
        <w:rPr>
          <w:rFonts w:cs="Verdana"/>
          <w:b/>
          <w:bCs/>
          <w:lang w:val="nl-NL"/>
        </w:rPr>
      </w:pPr>
      <w:r>
        <w:rPr>
          <w:rFonts w:cs="Verdana"/>
          <w:b/>
          <w:bCs/>
          <w:lang w:val="nl-NL"/>
        </w:rPr>
        <w:t>VRAGEN TEN AANZIEN VAN VOORKENNIS EN BELANGENVERSTRENGELING</w:t>
      </w:r>
    </w:p>
    <w:p w:rsidR="0098291D" w:rsidRDefault="0098291D" w:rsidP="0098291D">
      <w:pPr>
        <w:tabs>
          <w:tab w:val="left" w:pos="3969"/>
        </w:tabs>
        <w:ind w:hanging="709"/>
        <w:rPr>
          <w:rFonts w:cs="Verdana"/>
          <w:lang w:val="nl-NL"/>
        </w:rPr>
      </w:pPr>
    </w:p>
    <w:p w:rsidR="0098291D" w:rsidRDefault="0098291D" w:rsidP="0098291D">
      <w:pPr>
        <w:numPr>
          <w:ilvl w:val="1"/>
          <w:numId w:val="34"/>
        </w:numPr>
        <w:tabs>
          <w:tab w:val="left" w:pos="3969"/>
        </w:tabs>
        <w:ind w:left="0" w:hanging="714"/>
        <w:rPr>
          <w:rFonts w:cs="Verdana"/>
          <w:lang w:val="nl-NL"/>
        </w:rPr>
      </w:pPr>
      <w:r>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8291D" w:rsidRDefault="0098291D" w:rsidP="0098291D">
      <w:pPr>
        <w:tabs>
          <w:tab w:val="left" w:pos="3969"/>
        </w:tabs>
        <w:ind w:hanging="709"/>
        <w:rPr>
          <w:rFonts w:cs="Verdana"/>
          <w:lang w:val="nl-NL"/>
        </w:rPr>
      </w:pPr>
    </w:p>
    <w:p w:rsidR="0098291D" w:rsidRDefault="0098291D" w:rsidP="0098291D">
      <w:pPr>
        <w:tabs>
          <w:tab w:val="left" w:pos="3969"/>
        </w:tabs>
        <w:rPr>
          <w:rFonts w:cs="Verdana"/>
          <w:lang w:val="nl-NL"/>
        </w:rPr>
      </w:pPr>
      <w:r>
        <w:rPr>
          <w:rFonts w:cs="Verdana"/>
          <w:lang w:val="nl-NL"/>
        </w:rPr>
        <w:t>Ja / nee (doorhalen wat niet van toepassing is)</w:t>
      </w:r>
    </w:p>
    <w:p w:rsidR="0098291D" w:rsidRDefault="0098291D" w:rsidP="0098291D">
      <w:pPr>
        <w:tabs>
          <w:tab w:val="left" w:pos="3969"/>
        </w:tabs>
        <w:ind w:hanging="1"/>
        <w:rPr>
          <w:rFonts w:cs="Verdana"/>
          <w:lang w:val="nl-NL"/>
        </w:rPr>
      </w:pPr>
    </w:p>
    <w:p w:rsidR="0098291D" w:rsidRDefault="0098291D" w:rsidP="0098291D">
      <w:pPr>
        <w:tabs>
          <w:tab w:val="left" w:pos="3969"/>
        </w:tabs>
        <w:rPr>
          <w:rFonts w:cs="Verdana"/>
          <w:lang w:val="nl-NL"/>
        </w:rPr>
      </w:pPr>
      <w:r>
        <w:rPr>
          <w:rFonts w:cs="Verdana"/>
          <w:lang w:val="nl-NL"/>
        </w:rPr>
        <w:t xml:space="preserve">Zo ja, vermeld de aard van de betreffende werkzaamheden of diensten, dan wel die betrokkenheid. </w:t>
      </w:r>
    </w:p>
    <w:p w:rsidR="0098291D" w:rsidRDefault="0098291D" w:rsidP="0098291D">
      <w:pPr>
        <w:tabs>
          <w:tab w:val="left" w:pos="3969"/>
        </w:tabs>
        <w:ind w:hanging="709"/>
        <w:rPr>
          <w:rFonts w:cs="Verdana"/>
          <w:lang w:val="nl-NL"/>
        </w:rPr>
      </w:pP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ind w:hanging="709"/>
        <w:rPr>
          <w:rFonts w:cs="Verdana"/>
          <w:lang w:val="nl-NL"/>
        </w:rPr>
      </w:pPr>
    </w:p>
    <w:p w:rsidR="0098291D" w:rsidRDefault="0098291D" w:rsidP="0098291D">
      <w:pPr>
        <w:numPr>
          <w:ilvl w:val="1"/>
          <w:numId w:val="34"/>
        </w:numPr>
        <w:tabs>
          <w:tab w:val="left" w:pos="3969"/>
        </w:tabs>
        <w:ind w:left="0" w:hanging="714"/>
        <w:rPr>
          <w:rFonts w:cs="V&amp;W Syntax (Adobe)"/>
          <w:lang w:val="nl-NL"/>
        </w:rPr>
      </w:pPr>
      <w:r>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98291D" w:rsidRDefault="0098291D" w:rsidP="0098291D">
      <w:pPr>
        <w:tabs>
          <w:tab w:val="left" w:pos="-2045"/>
          <w:tab w:val="left" w:pos="3969"/>
        </w:tabs>
        <w:rPr>
          <w:rFonts w:cs="V&amp;W Syntax (Adobe)"/>
          <w:lang w:val="nl-NL"/>
        </w:rPr>
      </w:pPr>
    </w:p>
    <w:p w:rsidR="0098291D" w:rsidRDefault="0098291D" w:rsidP="0098291D">
      <w:pPr>
        <w:tabs>
          <w:tab w:val="left" w:pos="-2045"/>
          <w:tab w:val="left" w:pos="3969"/>
        </w:tabs>
        <w:rPr>
          <w:rFonts w:cs="V&amp;W Syntax (Adobe)"/>
          <w:lang w:val="nl-NL"/>
        </w:rPr>
      </w:pPr>
      <w:r>
        <w:rPr>
          <w:rFonts w:cs="V&amp;W Syntax (Adobe)"/>
          <w:lang w:val="nl-NL"/>
        </w:rPr>
        <w:t>Ja / nee (doorhalen wat niet van toepassing is)</w:t>
      </w:r>
    </w:p>
    <w:p w:rsidR="0098291D" w:rsidRDefault="0098291D" w:rsidP="0098291D">
      <w:pPr>
        <w:tabs>
          <w:tab w:val="left" w:pos="-2045"/>
          <w:tab w:val="left" w:pos="3969"/>
        </w:tabs>
        <w:rPr>
          <w:rFonts w:cs="V&amp;W Syntax (Adobe)"/>
          <w:lang w:val="nl-NL"/>
        </w:rPr>
      </w:pPr>
    </w:p>
    <w:p w:rsidR="0098291D" w:rsidRDefault="0098291D" w:rsidP="0098291D">
      <w:pPr>
        <w:tabs>
          <w:tab w:val="left" w:pos="-2045"/>
          <w:tab w:val="left" w:pos="3969"/>
        </w:tabs>
        <w:rPr>
          <w:rFonts w:cs="V&amp;W Syntax (Adobe)"/>
          <w:lang w:val="nl-NL"/>
        </w:rPr>
      </w:pPr>
      <w:r>
        <w:rPr>
          <w:rFonts w:cs="V&amp;W Syntax (Adobe)"/>
          <w:lang w:val="nl-NL"/>
        </w:rPr>
        <w:t>Zo ja, vermeld voor elke persoon:</w:t>
      </w:r>
    </w:p>
    <w:p w:rsidR="0098291D" w:rsidRDefault="0098291D" w:rsidP="0098291D">
      <w:pPr>
        <w:numPr>
          <w:ilvl w:val="0"/>
          <w:numId w:val="35"/>
        </w:numPr>
        <w:tabs>
          <w:tab w:val="clear" w:pos="1410"/>
          <w:tab w:val="left" w:pos="-2045"/>
          <w:tab w:val="num" w:pos="1800"/>
          <w:tab w:val="left" w:pos="3969"/>
        </w:tabs>
        <w:ind w:left="0" w:hanging="360"/>
        <w:rPr>
          <w:rFonts w:cs="V&amp;W Syntax (Adobe)"/>
          <w:lang w:val="nl-NL"/>
        </w:rPr>
      </w:pPr>
      <w:r>
        <w:rPr>
          <w:rFonts w:cs="V&amp;W Syntax (Adobe)"/>
          <w:lang w:val="nl-NL"/>
        </w:rPr>
        <w:t>de naam en de functie binnen de onderneming;</w:t>
      </w:r>
    </w:p>
    <w:p w:rsidR="0098291D" w:rsidRDefault="0098291D" w:rsidP="0098291D">
      <w:pPr>
        <w:numPr>
          <w:ilvl w:val="0"/>
          <w:numId w:val="35"/>
        </w:numPr>
        <w:tabs>
          <w:tab w:val="clear" w:pos="1410"/>
          <w:tab w:val="left" w:pos="-2045"/>
          <w:tab w:val="num" w:pos="1800"/>
          <w:tab w:val="left" w:pos="3969"/>
        </w:tabs>
        <w:ind w:left="0" w:hanging="360"/>
        <w:rPr>
          <w:rFonts w:cs="V&amp;W Syntax (Adobe)"/>
          <w:lang w:val="nl-NL"/>
        </w:rPr>
      </w:pPr>
      <w:r>
        <w:rPr>
          <w:rFonts w:cs="V&amp;W Syntax (Adobe)"/>
          <w:lang w:val="nl-NL"/>
        </w:rPr>
        <w:t>de aard van de betreffende werkzaamheden of diensten, dan wel de betrokkenheid.</w:t>
      </w:r>
    </w:p>
    <w:p w:rsidR="0098291D" w:rsidRDefault="0098291D" w:rsidP="0098291D">
      <w:pPr>
        <w:tabs>
          <w:tab w:val="left" w:pos="3969"/>
        </w:tabs>
        <w:rPr>
          <w:rFonts w:cs="V&amp;W Syntax (Adobe)"/>
          <w:lang w:val="nl-NL"/>
        </w:rPr>
      </w:pP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2045"/>
          <w:tab w:val="left" w:pos="3969"/>
        </w:tabs>
        <w:rPr>
          <w:rFonts w:cs="V&amp;W Syntax (Adobe)"/>
          <w:lang w:val="nl-NL"/>
        </w:rPr>
      </w:pPr>
    </w:p>
    <w:p w:rsidR="0098291D" w:rsidRDefault="0098291D" w:rsidP="0098291D">
      <w:pPr>
        <w:numPr>
          <w:ilvl w:val="1"/>
          <w:numId w:val="34"/>
        </w:numPr>
        <w:tabs>
          <w:tab w:val="left" w:pos="3969"/>
        </w:tabs>
        <w:ind w:left="0" w:hanging="714"/>
        <w:rPr>
          <w:rFonts w:cs="V&amp;W Syntax (Adobe)"/>
          <w:lang w:val="nl-NL"/>
        </w:rPr>
      </w:pPr>
      <w:r>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98291D" w:rsidRDefault="0098291D" w:rsidP="0098291D">
      <w:pPr>
        <w:tabs>
          <w:tab w:val="left" w:pos="-2045"/>
          <w:tab w:val="left" w:pos="3969"/>
        </w:tabs>
        <w:rPr>
          <w:rFonts w:cs="V&amp;W Syntax (Adobe)"/>
          <w:lang w:val="nl-NL"/>
        </w:rPr>
      </w:pPr>
    </w:p>
    <w:p w:rsidR="0098291D" w:rsidRDefault="0098291D" w:rsidP="0098291D">
      <w:pPr>
        <w:tabs>
          <w:tab w:val="left" w:pos="-2045"/>
          <w:tab w:val="left" w:pos="3969"/>
        </w:tabs>
        <w:rPr>
          <w:rFonts w:cs="V&amp;W Syntax (Adobe)"/>
          <w:lang w:val="nl-NL"/>
        </w:rPr>
      </w:pPr>
      <w:r>
        <w:rPr>
          <w:rFonts w:cs="V&amp;W Syntax (Adobe)"/>
          <w:lang w:val="nl-NL"/>
        </w:rPr>
        <w:t>Ja / nee (doorhalen wat niet van toepassing is)</w:t>
      </w:r>
    </w:p>
    <w:p w:rsidR="0098291D" w:rsidRDefault="0098291D" w:rsidP="0098291D">
      <w:pPr>
        <w:tabs>
          <w:tab w:val="left" w:pos="-2045"/>
          <w:tab w:val="left" w:pos="3969"/>
        </w:tabs>
        <w:rPr>
          <w:rFonts w:cs="V&amp;W Syntax (Adobe)"/>
          <w:lang w:val="nl-NL"/>
        </w:rPr>
      </w:pPr>
    </w:p>
    <w:p w:rsidR="0098291D" w:rsidRDefault="0098291D" w:rsidP="0098291D">
      <w:pPr>
        <w:tabs>
          <w:tab w:val="left" w:pos="-2045"/>
          <w:tab w:val="left" w:pos="3969"/>
        </w:tabs>
        <w:rPr>
          <w:rFonts w:cs="V&amp;W Syntax (Adobe)"/>
          <w:lang w:val="nl-NL"/>
        </w:rPr>
      </w:pPr>
      <w:r>
        <w:rPr>
          <w:rFonts w:cs="V&amp;W Syntax (Adobe)"/>
          <w:lang w:val="nl-NL"/>
        </w:rPr>
        <w:t>Zo ja, vermeld van elke onderaannemer:</w:t>
      </w:r>
    </w:p>
    <w:p w:rsidR="0098291D" w:rsidRDefault="0098291D" w:rsidP="0098291D">
      <w:pPr>
        <w:numPr>
          <w:ilvl w:val="0"/>
          <w:numId w:val="36"/>
        </w:numPr>
        <w:tabs>
          <w:tab w:val="clear" w:pos="1410"/>
          <w:tab w:val="left" w:pos="-2045"/>
          <w:tab w:val="num" w:pos="1800"/>
          <w:tab w:val="left" w:pos="3969"/>
        </w:tabs>
        <w:ind w:left="0" w:hanging="360"/>
        <w:rPr>
          <w:rFonts w:cs="V&amp;W Syntax (Adobe)"/>
          <w:lang w:val="nl-NL"/>
        </w:rPr>
      </w:pPr>
      <w:r>
        <w:rPr>
          <w:rFonts w:cs="V&amp;W Syntax (Adobe)"/>
          <w:lang w:val="nl-NL"/>
        </w:rPr>
        <w:t>de naam en het adres, de rechtsvorm en het nummer van inschrijving in het handelsregister (of een overeenkomstig register in het land van vestiging);</w:t>
      </w:r>
    </w:p>
    <w:p w:rsidR="0098291D" w:rsidRDefault="0098291D" w:rsidP="0098291D">
      <w:pPr>
        <w:numPr>
          <w:ilvl w:val="0"/>
          <w:numId w:val="36"/>
        </w:numPr>
        <w:tabs>
          <w:tab w:val="clear" w:pos="1410"/>
          <w:tab w:val="left" w:pos="-2045"/>
          <w:tab w:val="num" w:pos="1800"/>
          <w:tab w:val="left" w:pos="3969"/>
        </w:tabs>
        <w:ind w:left="0" w:hanging="360"/>
        <w:rPr>
          <w:rFonts w:cs="V&amp;W Syntax (Adobe)"/>
          <w:lang w:val="nl-NL"/>
        </w:rPr>
      </w:pPr>
      <w:r>
        <w:rPr>
          <w:rFonts w:cs="V&amp;W Syntax (Adobe)"/>
          <w:lang w:val="nl-NL"/>
        </w:rPr>
        <w:lastRenderedPageBreak/>
        <w:t>de aard van de betreffende werkzaamheden of diensten, dan wel de betrokkenheid.</w:t>
      </w:r>
    </w:p>
    <w:p w:rsidR="0098291D" w:rsidRDefault="0098291D" w:rsidP="0098291D">
      <w:pPr>
        <w:tabs>
          <w:tab w:val="left" w:pos="720"/>
          <w:tab w:val="left" w:pos="3969"/>
        </w:tabs>
        <w:ind w:hanging="720"/>
        <w:rPr>
          <w:rFonts w:cs="V&amp;W Syntax (Adobe)"/>
          <w:lang w:val="nl-NL"/>
        </w:rPr>
      </w:pP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2045"/>
          <w:tab w:val="left" w:pos="3969"/>
        </w:tabs>
        <w:rPr>
          <w:rFonts w:cs="V&amp;W Syntax (Adobe)"/>
          <w:lang w:val="nl-NL"/>
        </w:rPr>
      </w:pPr>
    </w:p>
    <w:p w:rsidR="0098291D" w:rsidRDefault="0098291D" w:rsidP="0098291D">
      <w:pPr>
        <w:numPr>
          <w:ilvl w:val="1"/>
          <w:numId w:val="34"/>
        </w:numPr>
        <w:tabs>
          <w:tab w:val="left" w:pos="3969"/>
        </w:tabs>
        <w:ind w:left="0" w:hanging="714"/>
        <w:rPr>
          <w:rFonts w:cs="V&amp;W Syntax (Adobe)"/>
          <w:lang w:val="nl-NL"/>
        </w:rPr>
      </w:pPr>
      <w:r>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98291D" w:rsidRDefault="0098291D" w:rsidP="0098291D">
      <w:pPr>
        <w:tabs>
          <w:tab w:val="left" w:pos="-2045"/>
          <w:tab w:val="left" w:pos="3969"/>
        </w:tabs>
        <w:rPr>
          <w:rFonts w:cs="V&amp;W Syntax (Adobe)"/>
          <w:lang w:val="nl-NL"/>
        </w:rPr>
      </w:pPr>
    </w:p>
    <w:p w:rsidR="0098291D" w:rsidRDefault="0098291D" w:rsidP="0098291D">
      <w:pPr>
        <w:tabs>
          <w:tab w:val="left" w:pos="-2045"/>
          <w:tab w:val="left" w:pos="3969"/>
        </w:tabs>
        <w:rPr>
          <w:rFonts w:cs="V&amp;W Syntax (Adobe)"/>
          <w:lang w:val="nl-NL"/>
        </w:rPr>
      </w:pPr>
      <w:r>
        <w:rPr>
          <w:rFonts w:cs="V&amp;W Syntax (Adobe)"/>
          <w:lang w:val="nl-NL"/>
        </w:rPr>
        <w:t>Ja / nee (doorhalen wat niet van toepassing is)</w:t>
      </w:r>
    </w:p>
    <w:p w:rsidR="0098291D" w:rsidRDefault="0098291D" w:rsidP="0098291D">
      <w:pPr>
        <w:tabs>
          <w:tab w:val="left" w:pos="-2045"/>
          <w:tab w:val="left" w:pos="3969"/>
        </w:tabs>
        <w:rPr>
          <w:rFonts w:cs="V&amp;W Syntax (Adobe)"/>
          <w:lang w:val="nl-NL"/>
        </w:rPr>
      </w:pPr>
    </w:p>
    <w:p w:rsidR="0098291D" w:rsidRDefault="0098291D" w:rsidP="0098291D">
      <w:pPr>
        <w:tabs>
          <w:tab w:val="left" w:pos="-2045"/>
          <w:tab w:val="left" w:pos="3969"/>
        </w:tabs>
        <w:rPr>
          <w:rFonts w:cs="V&amp;W Syntax (Adobe)"/>
          <w:lang w:val="nl-NL"/>
        </w:rPr>
      </w:pPr>
      <w:r>
        <w:rPr>
          <w:rFonts w:cs="V&amp;W Syntax (Adobe)"/>
          <w:lang w:val="nl-NL"/>
        </w:rPr>
        <w:t>Zo ja, vermeld van elke adviseur:</w:t>
      </w:r>
    </w:p>
    <w:p w:rsidR="0098291D" w:rsidRDefault="0098291D" w:rsidP="0098291D">
      <w:pPr>
        <w:numPr>
          <w:ilvl w:val="0"/>
          <w:numId w:val="37"/>
        </w:numPr>
        <w:tabs>
          <w:tab w:val="clear" w:pos="1410"/>
          <w:tab w:val="left" w:pos="-2045"/>
          <w:tab w:val="num" w:pos="1800"/>
          <w:tab w:val="left" w:pos="3969"/>
        </w:tabs>
        <w:ind w:left="0" w:hanging="360"/>
        <w:rPr>
          <w:rFonts w:cs="V&amp;W Syntax (Adobe)"/>
          <w:lang w:val="nl-NL"/>
        </w:rPr>
      </w:pPr>
      <w:r>
        <w:rPr>
          <w:rFonts w:cs="V&amp;W Syntax (Adobe)"/>
          <w:lang w:val="nl-NL"/>
        </w:rPr>
        <w:t>de naam en het adres, de rechtsvorm en het nummer van inschrijving in het handelsregister (of een overeenkomstig register in het land van vestiging);</w:t>
      </w:r>
    </w:p>
    <w:p w:rsidR="0098291D" w:rsidRDefault="0098291D" w:rsidP="0098291D">
      <w:pPr>
        <w:numPr>
          <w:ilvl w:val="0"/>
          <w:numId w:val="37"/>
        </w:numPr>
        <w:tabs>
          <w:tab w:val="clear" w:pos="1410"/>
          <w:tab w:val="left" w:pos="-2045"/>
          <w:tab w:val="num" w:pos="1800"/>
          <w:tab w:val="left" w:pos="3969"/>
        </w:tabs>
        <w:ind w:left="0" w:hanging="360"/>
        <w:rPr>
          <w:rFonts w:cs="V&amp;W Syntax (Adobe)"/>
          <w:lang w:val="nl-NL"/>
        </w:rPr>
      </w:pPr>
      <w:r>
        <w:rPr>
          <w:rFonts w:cs="V&amp;W Syntax (Adobe)"/>
          <w:lang w:val="nl-NL"/>
        </w:rPr>
        <w:t>de aard van de betreffende werkzaamheden of diensten, dan wel de betrokkenheid.</w:t>
      </w:r>
    </w:p>
    <w:p w:rsidR="0098291D" w:rsidRDefault="0098291D" w:rsidP="0098291D">
      <w:pPr>
        <w:tabs>
          <w:tab w:val="left" w:pos="720"/>
          <w:tab w:val="left" w:pos="3969"/>
        </w:tabs>
        <w:ind w:hanging="720"/>
        <w:rPr>
          <w:rFonts w:cs="V&amp;W Syntax (Adobe)"/>
          <w:lang w:val="nl-NL"/>
        </w:rPr>
      </w:pP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2045"/>
          <w:tab w:val="left" w:pos="3969"/>
        </w:tabs>
        <w:rPr>
          <w:rFonts w:cs="V&amp;W Syntax (Adobe)"/>
          <w:lang w:val="nl-NL"/>
        </w:rPr>
      </w:pPr>
    </w:p>
    <w:p w:rsidR="0098291D" w:rsidRDefault="0098291D" w:rsidP="0098291D">
      <w:pPr>
        <w:numPr>
          <w:ilvl w:val="1"/>
          <w:numId w:val="34"/>
        </w:numPr>
        <w:tabs>
          <w:tab w:val="left" w:pos="3969"/>
        </w:tabs>
        <w:ind w:left="0" w:hanging="714"/>
        <w:rPr>
          <w:rFonts w:cs="Verdana"/>
          <w:b/>
          <w:bCs/>
          <w:lang w:val="nl-NL"/>
        </w:rPr>
      </w:pPr>
      <w:r>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Pr>
          <w:rFonts w:cs="Verdana"/>
          <w:lang w:val="nl-NL"/>
        </w:rPr>
        <w:br/>
      </w:r>
    </w:p>
    <w:p w:rsidR="0098291D" w:rsidRDefault="0098291D" w:rsidP="0098291D">
      <w:pPr>
        <w:tabs>
          <w:tab w:val="left" w:pos="3969"/>
        </w:tabs>
        <w:rPr>
          <w:rFonts w:cs="Verdana"/>
          <w:lang w:val="nl-NL"/>
        </w:rPr>
      </w:pPr>
      <w:r>
        <w:rPr>
          <w:rFonts w:cs="Verdana"/>
          <w:lang w:val="nl-NL"/>
        </w:rPr>
        <w:t>Ja / nee (doorhalen wat niet van toepassing is)</w:t>
      </w:r>
    </w:p>
    <w:p w:rsidR="0098291D" w:rsidRDefault="0098291D" w:rsidP="0098291D">
      <w:pPr>
        <w:tabs>
          <w:tab w:val="left" w:pos="3969"/>
        </w:tabs>
        <w:rPr>
          <w:rFonts w:cs="Verdana"/>
          <w:lang w:val="nl-NL"/>
        </w:rPr>
      </w:pPr>
    </w:p>
    <w:p w:rsidR="0098291D" w:rsidRDefault="0098291D" w:rsidP="0098291D">
      <w:pPr>
        <w:tabs>
          <w:tab w:val="left" w:pos="3969"/>
        </w:tabs>
        <w:rPr>
          <w:rFonts w:cs="Verdana"/>
          <w:lang w:val="nl-NL"/>
        </w:rPr>
      </w:pPr>
      <w:r>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98291D" w:rsidRDefault="0098291D" w:rsidP="0098291D">
      <w:pPr>
        <w:tabs>
          <w:tab w:val="left" w:pos="3969"/>
        </w:tabs>
        <w:spacing w:line="260" w:lineRule="atLeast"/>
        <w:rPr>
          <w:rFonts w:cs="Verdana"/>
          <w:lang w:val="nl-NL"/>
        </w:rPr>
      </w:pPr>
    </w:p>
    <w:p w:rsidR="0098291D" w:rsidRDefault="0098291D" w:rsidP="0098291D">
      <w:pPr>
        <w:tabs>
          <w:tab w:val="left" w:pos="3969"/>
        </w:tabs>
        <w:spacing w:line="260" w:lineRule="atLeast"/>
        <w:rPr>
          <w:rFonts w:cs="Verdana"/>
          <w:lang w:val="nl-NL"/>
        </w:rPr>
      </w:pPr>
      <w:r>
        <w:rPr>
          <w:rFonts w:cs="Verdana"/>
          <w:lang w:val="nl-NL"/>
        </w:rPr>
        <w:t>Ja / nee (doorhalen wat niet van toepassing is)</w:t>
      </w:r>
    </w:p>
    <w:p w:rsidR="0098291D" w:rsidRDefault="0098291D" w:rsidP="0098291D">
      <w:pPr>
        <w:tabs>
          <w:tab w:val="left" w:pos="3969"/>
        </w:tabs>
        <w:spacing w:line="260" w:lineRule="atLeast"/>
        <w:rPr>
          <w:rFonts w:cs="Verdana"/>
          <w:lang w:val="nl-NL"/>
        </w:rPr>
      </w:pPr>
    </w:p>
    <w:p w:rsidR="0098291D" w:rsidRDefault="0098291D" w:rsidP="0098291D">
      <w:pPr>
        <w:tabs>
          <w:tab w:val="left" w:pos="3969"/>
        </w:tabs>
        <w:rPr>
          <w:rFonts w:cs="Verdana"/>
          <w:lang w:val="nl-NL"/>
        </w:rPr>
      </w:pPr>
      <w:r>
        <w:rPr>
          <w:rFonts w:cs="Verdana"/>
          <w:lang w:val="nl-NL"/>
        </w:rPr>
        <w:t>Zo ja, vermeld voor elke onderneming:</w:t>
      </w:r>
    </w:p>
    <w:p w:rsidR="0098291D" w:rsidRDefault="0098291D" w:rsidP="0098291D">
      <w:pPr>
        <w:numPr>
          <w:ilvl w:val="0"/>
          <w:numId w:val="38"/>
        </w:numPr>
        <w:tabs>
          <w:tab w:val="clear" w:pos="1410"/>
          <w:tab w:val="left" w:pos="-2045"/>
          <w:tab w:val="num" w:pos="1800"/>
          <w:tab w:val="left" w:pos="3969"/>
        </w:tabs>
        <w:ind w:left="0" w:hanging="360"/>
        <w:rPr>
          <w:rFonts w:cs="V&amp;W Syntax (Adobe)"/>
          <w:lang w:val="nl-NL"/>
        </w:rPr>
      </w:pPr>
      <w:r>
        <w:rPr>
          <w:rFonts w:cs="V&amp;W Syntax (Adobe)"/>
          <w:lang w:val="nl-NL"/>
        </w:rPr>
        <w:t>de naam en het adres, de rechtsvorm en het nummer van inschrijving in het handelsregister (of een overeenkomstig register in het land van vestiging);</w:t>
      </w:r>
    </w:p>
    <w:p w:rsidR="0098291D" w:rsidRDefault="0098291D" w:rsidP="0098291D">
      <w:pPr>
        <w:numPr>
          <w:ilvl w:val="0"/>
          <w:numId w:val="38"/>
        </w:numPr>
        <w:tabs>
          <w:tab w:val="clear" w:pos="1410"/>
          <w:tab w:val="left" w:pos="-2045"/>
          <w:tab w:val="num" w:pos="1800"/>
          <w:tab w:val="left" w:pos="3969"/>
        </w:tabs>
        <w:ind w:left="0" w:hanging="360"/>
        <w:rPr>
          <w:rFonts w:cs="V&amp;W Syntax (Adobe)"/>
          <w:lang w:val="nl-NL"/>
        </w:rPr>
      </w:pPr>
      <w:r>
        <w:rPr>
          <w:rFonts w:cs="V&amp;W Syntax (Adobe)"/>
          <w:lang w:val="nl-NL"/>
        </w:rPr>
        <w:t>de aard van de betreffende werkzaamheden of diensten, dan wel de betrokkenheid.</w:t>
      </w:r>
    </w:p>
    <w:p w:rsidR="0098291D" w:rsidRDefault="0098291D" w:rsidP="0098291D">
      <w:pPr>
        <w:tabs>
          <w:tab w:val="left" w:pos="3969"/>
        </w:tabs>
        <w:ind w:hanging="714"/>
        <w:rPr>
          <w:rFonts w:cs="Verdana"/>
          <w:b/>
          <w:bCs/>
          <w:lang w:val="nl-NL"/>
        </w:rPr>
      </w:pP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ind w:hanging="714"/>
        <w:rPr>
          <w:rFonts w:cs="Verdana"/>
          <w:b/>
          <w:bCs/>
          <w:lang w:val="nl-NL"/>
        </w:rPr>
      </w:pPr>
    </w:p>
    <w:p w:rsidR="0098291D" w:rsidRDefault="0098291D" w:rsidP="0098291D">
      <w:pPr>
        <w:tabs>
          <w:tab w:val="left" w:pos="3969"/>
        </w:tabs>
        <w:ind w:hanging="714"/>
        <w:rPr>
          <w:rFonts w:cs="Verdana"/>
          <w:lang w:val="nl-NL"/>
        </w:rPr>
      </w:pPr>
    </w:p>
    <w:p w:rsidR="0098291D" w:rsidRDefault="0098291D" w:rsidP="0098291D">
      <w:pPr>
        <w:numPr>
          <w:ilvl w:val="0"/>
          <w:numId w:val="34"/>
        </w:numPr>
        <w:tabs>
          <w:tab w:val="left" w:pos="3969"/>
        </w:tabs>
        <w:ind w:left="0" w:hanging="714"/>
        <w:rPr>
          <w:rFonts w:cs="Verdana"/>
          <w:b/>
          <w:bCs/>
          <w:lang w:val="nl-NL"/>
        </w:rPr>
      </w:pPr>
      <w:r>
        <w:rPr>
          <w:rFonts w:cs="Verdana"/>
          <w:b/>
          <w:bCs/>
          <w:lang w:val="nl-NL"/>
        </w:rPr>
        <w:t xml:space="preserve">VRAGEN TEN AANZIEN VAN DE COMBINATIEVORMING BIJ INSCHRIJVING OF AANMELDING DOOR EEN SAMENWERKINGSVERBAND VAN ONDERNEMERS </w:t>
      </w:r>
      <w:r>
        <w:rPr>
          <w:rFonts w:cs="Verdana"/>
          <w:bCs/>
          <w:i/>
          <w:sz w:val="16"/>
          <w:szCs w:val="16"/>
          <w:lang w:val="nl-NL"/>
        </w:rPr>
        <w:t>*)</w:t>
      </w:r>
    </w:p>
    <w:p w:rsidR="0098291D" w:rsidRDefault="0098291D" w:rsidP="0098291D">
      <w:pPr>
        <w:tabs>
          <w:tab w:val="left" w:pos="3969"/>
        </w:tabs>
        <w:ind w:hanging="714"/>
        <w:rPr>
          <w:rFonts w:cs="Verdana"/>
          <w:i/>
          <w:iCs/>
          <w:sz w:val="16"/>
          <w:szCs w:val="16"/>
          <w:lang w:val="nl-NL"/>
        </w:rPr>
      </w:pPr>
      <w:r>
        <w:rPr>
          <w:rFonts w:cs="Verdana"/>
          <w:b/>
          <w:bCs/>
          <w:lang w:val="nl-NL"/>
        </w:rPr>
        <w:t xml:space="preserve"> </w:t>
      </w:r>
      <w:r>
        <w:rPr>
          <w:rFonts w:cs="Verdana"/>
          <w:b/>
          <w:bCs/>
          <w:lang w:val="nl-NL"/>
        </w:rPr>
        <w:br/>
      </w:r>
      <w:r>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Pr>
          <w:rFonts w:cs="Verdana"/>
          <w:i/>
          <w:iCs/>
          <w:sz w:val="16"/>
          <w:szCs w:val="16"/>
          <w:lang w:val="nl-NL"/>
        </w:rPr>
        <w:t>Purpose</w:t>
      </w:r>
      <w:proofErr w:type="spellEnd"/>
      <w:r>
        <w:rPr>
          <w:rFonts w:cs="Verdana"/>
          <w:i/>
          <w:iCs/>
          <w:sz w:val="16"/>
          <w:szCs w:val="16"/>
          <w:lang w:val="nl-NL"/>
        </w:rPr>
        <w:t xml:space="preserve"> Vehicle (SPV).</w:t>
      </w:r>
    </w:p>
    <w:p w:rsidR="0098291D" w:rsidRDefault="0098291D" w:rsidP="0098291D">
      <w:pPr>
        <w:tabs>
          <w:tab w:val="left" w:pos="3969"/>
        </w:tabs>
        <w:ind w:hanging="714"/>
        <w:rPr>
          <w:rFonts w:cs="Verdana"/>
          <w:sz w:val="16"/>
          <w:szCs w:val="16"/>
          <w:lang w:val="nl-NL"/>
        </w:rPr>
      </w:pPr>
    </w:p>
    <w:p w:rsidR="0098291D" w:rsidRDefault="0098291D" w:rsidP="0098291D">
      <w:pPr>
        <w:numPr>
          <w:ilvl w:val="1"/>
          <w:numId w:val="34"/>
        </w:numPr>
        <w:tabs>
          <w:tab w:val="left" w:pos="3969"/>
        </w:tabs>
        <w:ind w:left="0" w:hanging="714"/>
        <w:rPr>
          <w:rFonts w:cs="Verdana"/>
          <w:b/>
          <w:bCs/>
          <w:lang w:val="nl-NL"/>
        </w:rPr>
      </w:pPr>
      <w:r>
        <w:rPr>
          <w:rFonts w:cs="Verdana"/>
          <w:lang w:val="nl-NL"/>
        </w:rPr>
        <w:t xml:space="preserve">Geef aan welke factoren ervoor zorgen dat de onderneming niet in staat is om individueel op de opdracht in te schrijven. </w:t>
      </w:r>
    </w:p>
    <w:p w:rsidR="0098291D" w:rsidRDefault="0098291D" w:rsidP="0098291D">
      <w:pPr>
        <w:tabs>
          <w:tab w:val="left" w:pos="3969"/>
        </w:tabs>
        <w:ind w:hanging="709"/>
        <w:rPr>
          <w:rFonts w:cs="Verdana"/>
          <w:lang w:val="nl-NL"/>
        </w:rPr>
      </w:pP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lastRenderedPageBreak/>
        <w:t>…………………………………………………………………………………………………………………………………………</w:t>
      </w:r>
    </w:p>
    <w:p w:rsidR="0098291D" w:rsidRDefault="0098291D" w:rsidP="0098291D">
      <w:pPr>
        <w:tabs>
          <w:tab w:val="left" w:pos="3969"/>
        </w:tabs>
        <w:ind w:hanging="709"/>
        <w:rPr>
          <w:rFonts w:cs="Verdana"/>
          <w:lang w:val="nl-NL"/>
        </w:rPr>
      </w:pPr>
    </w:p>
    <w:p w:rsidR="0098291D" w:rsidRDefault="0098291D" w:rsidP="0098291D">
      <w:pPr>
        <w:numPr>
          <w:ilvl w:val="1"/>
          <w:numId w:val="34"/>
        </w:numPr>
        <w:tabs>
          <w:tab w:val="left" w:pos="3969"/>
        </w:tabs>
        <w:ind w:left="0" w:hanging="714"/>
        <w:rPr>
          <w:rFonts w:cs="Verdana"/>
          <w:b/>
          <w:bCs/>
          <w:lang w:val="nl-NL"/>
        </w:rPr>
      </w:pPr>
      <w:r>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8291D" w:rsidRDefault="0098291D" w:rsidP="0098291D">
      <w:pPr>
        <w:tabs>
          <w:tab w:val="left" w:pos="3969"/>
        </w:tabs>
        <w:ind w:hanging="714"/>
        <w:rPr>
          <w:rFonts w:cs="Verdana"/>
          <w:lang w:val="nl-NL"/>
        </w:rPr>
      </w:pP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p>
    <w:p w:rsidR="0098291D" w:rsidRDefault="0098291D" w:rsidP="0098291D">
      <w:pPr>
        <w:numPr>
          <w:ilvl w:val="1"/>
          <w:numId w:val="34"/>
        </w:numPr>
        <w:tabs>
          <w:tab w:val="left" w:pos="3969"/>
        </w:tabs>
        <w:ind w:left="0" w:hanging="714"/>
        <w:rPr>
          <w:rFonts w:cs="Verdana"/>
          <w:lang w:val="nl-NL"/>
        </w:rPr>
      </w:pPr>
      <w:r>
        <w:rPr>
          <w:rFonts w:cs="Verdana"/>
          <w:lang w:val="nl-NL"/>
        </w:rPr>
        <w:t>Geef aan welk onderdeel of welke onderdelen van de opdracht door de onderneming zelf zullen worden uitgevoerd.</w:t>
      </w:r>
    </w:p>
    <w:p w:rsidR="0098291D" w:rsidRDefault="0098291D" w:rsidP="0098291D">
      <w:pPr>
        <w:tabs>
          <w:tab w:val="left" w:pos="3969"/>
        </w:tabs>
        <w:rPr>
          <w:rFonts w:cs="Verdana"/>
          <w:lang w:val="nl-NL"/>
        </w:rPr>
      </w:pP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p>
    <w:p w:rsidR="0098291D" w:rsidRDefault="0098291D" w:rsidP="0098291D">
      <w:pPr>
        <w:tabs>
          <w:tab w:val="left" w:pos="3969"/>
        </w:tabs>
        <w:rPr>
          <w:rFonts w:cs="Verdana"/>
          <w:lang w:val="nl-NL"/>
        </w:rPr>
      </w:pPr>
    </w:p>
    <w:p w:rsidR="0098291D" w:rsidRDefault="0098291D" w:rsidP="0098291D">
      <w:pPr>
        <w:numPr>
          <w:ilvl w:val="0"/>
          <w:numId w:val="34"/>
        </w:numPr>
        <w:tabs>
          <w:tab w:val="left" w:pos="3969"/>
        </w:tabs>
        <w:ind w:left="0" w:hanging="714"/>
        <w:rPr>
          <w:rFonts w:cs="Verdana"/>
          <w:b/>
          <w:bCs/>
          <w:lang w:val="nl-NL"/>
        </w:rPr>
      </w:pPr>
      <w:r>
        <w:rPr>
          <w:rFonts w:cs="Verdana"/>
          <w:b/>
          <w:bCs/>
          <w:lang w:val="nl-NL"/>
        </w:rPr>
        <w:t>VRAAG TEN AANZIEN VAN CONFLICTERENDE BELANGEN</w:t>
      </w:r>
    </w:p>
    <w:p w:rsidR="0098291D" w:rsidRDefault="0098291D" w:rsidP="0098291D">
      <w:pPr>
        <w:tabs>
          <w:tab w:val="left" w:pos="3969"/>
        </w:tabs>
        <w:ind w:hanging="349"/>
        <w:rPr>
          <w:rFonts w:cs="Verdana"/>
          <w:bCs/>
          <w:lang w:val="nl-NL"/>
        </w:rPr>
      </w:pPr>
    </w:p>
    <w:p w:rsidR="0098291D" w:rsidRDefault="0098291D" w:rsidP="0098291D">
      <w:pPr>
        <w:numPr>
          <w:ilvl w:val="1"/>
          <w:numId w:val="34"/>
        </w:numPr>
        <w:tabs>
          <w:tab w:val="left" w:pos="3969"/>
        </w:tabs>
        <w:ind w:left="0" w:hanging="714"/>
        <w:rPr>
          <w:rFonts w:cs="Verdana"/>
          <w:lang w:val="nl-NL"/>
        </w:rPr>
      </w:pPr>
      <w:r>
        <w:rPr>
          <w:rFonts w:cs="Verdana"/>
          <w:lang w:val="nl-NL"/>
        </w:rPr>
        <w:t>Heeft de onderneming conflicterende belangen</w:t>
      </w:r>
      <w:r>
        <w:rPr>
          <w:rFonts w:cs="Verdana"/>
          <w:vertAlign w:val="superscript"/>
          <w:lang w:val="nl-NL"/>
        </w:rPr>
        <w:footnoteReference w:customMarkFollows="1" w:id="1"/>
        <w:t>[1]</w:t>
      </w:r>
      <w:r>
        <w:rPr>
          <w:rFonts w:cs="Verdana"/>
          <w:lang w:val="nl-NL"/>
        </w:rPr>
        <w:t xml:space="preserve"> die een negatieve invloed kunnen hebben op de uitvoering van de opdracht?</w:t>
      </w:r>
    </w:p>
    <w:p w:rsidR="0098291D" w:rsidRDefault="0098291D" w:rsidP="0098291D">
      <w:pPr>
        <w:tabs>
          <w:tab w:val="left" w:pos="3969"/>
        </w:tabs>
        <w:spacing w:line="260" w:lineRule="atLeast"/>
        <w:ind w:hanging="349"/>
        <w:rPr>
          <w:rFonts w:cs="Verdana"/>
          <w:bCs/>
          <w:lang w:val="nl-NL"/>
        </w:rPr>
      </w:pPr>
    </w:p>
    <w:p w:rsidR="0098291D" w:rsidRDefault="0098291D" w:rsidP="0098291D">
      <w:pPr>
        <w:tabs>
          <w:tab w:val="left" w:pos="3969"/>
        </w:tabs>
        <w:rPr>
          <w:rFonts w:cs="Verdana"/>
          <w:lang w:val="nl-NL"/>
        </w:rPr>
      </w:pPr>
      <w:r>
        <w:rPr>
          <w:rFonts w:cs="Verdana"/>
          <w:lang w:val="nl-NL"/>
        </w:rPr>
        <w:t>Ja / nee (doorhalen wat niet van toepassing is)</w:t>
      </w:r>
    </w:p>
    <w:p w:rsidR="0098291D" w:rsidRDefault="0098291D" w:rsidP="0098291D">
      <w:pPr>
        <w:tabs>
          <w:tab w:val="left" w:pos="3969"/>
        </w:tabs>
        <w:ind w:hanging="1"/>
        <w:rPr>
          <w:rFonts w:cs="Verdana"/>
          <w:lang w:val="nl-NL"/>
        </w:rPr>
      </w:pPr>
    </w:p>
    <w:p w:rsidR="0098291D" w:rsidRDefault="0098291D" w:rsidP="0098291D">
      <w:pPr>
        <w:tabs>
          <w:tab w:val="left" w:pos="3969"/>
        </w:tabs>
        <w:rPr>
          <w:rFonts w:cs="Verdana"/>
          <w:lang w:val="nl-NL"/>
        </w:rPr>
      </w:pPr>
      <w:r>
        <w:rPr>
          <w:rFonts w:cs="Verdana"/>
          <w:lang w:val="nl-NL"/>
        </w:rPr>
        <w:t>Zo ja, vermeld de aard van de betreffende conflicterende belangen.</w:t>
      </w:r>
    </w:p>
    <w:p w:rsidR="0098291D" w:rsidRDefault="0098291D" w:rsidP="0098291D">
      <w:pPr>
        <w:tabs>
          <w:tab w:val="left" w:pos="3969"/>
        </w:tabs>
        <w:rPr>
          <w:rFonts w:cs="Verdana"/>
          <w:lang w:val="nl-NL"/>
        </w:rPr>
      </w:pP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r>
        <w:rPr>
          <w:rFonts w:cs="Verdana"/>
          <w:lang w:val="nl-NL"/>
        </w:rPr>
        <w:t>…………………………………………………………………………………………………………………………………………</w:t>
      </w:r>
    </w:p>
    <w:p w:rsidR="0098291D" w:rsidRDefault="0098291D" w:rsidP="0098291D">
      <w:pPr>
        <w:tabs>
          <w:tab w:val="left" w:pos="3969"/>
        </w:tabs>
        <w:rPr>
          <w:rFonts w:cs="Verdana"/>
          <w:lang w:val="nl-NL"/>
        </w:rPr>
      </w:pPr>
    </w:p>
    <w:p w:rsidR="0098291D" w:rsidRDefault="0098291D" w:rsidP="0098291D">
      <w:pPr>
        <w:tabs>
          <w:tab w:val="left" w:pos="3969"/>
        </w:tabs>
        <w:rPr>
          <w:color w:val="000000" w:themeColor="text1"/>
          <w:lang w:val="nl-NL"/>
        </w:rPr>
      </w:pPr>
    </w:p>
    <w:p w:rsidR="0098291D" w:rsidRDefault="0098291D" w:rsidP="0098291D">
      <w:pPr>
        <w:numPr>
          <w:ilvl w:val="0"/>
          <w:numId w:val="34"/>
        </w:numPr>
        <w:ind w:left="0" w:hanging="714"/>
        <w:rPr>
          <w:rFonts w:eastAsia="Times New Roman" w:cs="Verdana"/>
          <w:b/>
          <w:bCs/>
          <w:szCs w:val="24"/>
          <w:lang w:val="nl-NL" w:eastAsia="nl-NL"/>
        </w:rPr>
      </w:pPr>
      <w:r>
        <w:rPr>
          <w:rFonts w:eastAsia="Times New Roman" w:cs="Verdana"/>
          <w:b/>
          <w:bCs/>
          <w:szCs w:val="24"/>
          <w:lang w:val="nl-NL" w:eastAsia="nl-NL"/>
        </w:rPr>
        <w:t>4. VRAGEN TEN AANZIEN VAN HET EUROPESE VERBOD OM OVERHEIDSOPDRACHTEN TE GUNNEN AAN RUSSISCHE PARTIJEN</w:t>
      </w:r>
    </w:p>
    <w:p w:rsidR="0098291D" w:rsidRDefault="0098291D" w:rsidP="0098291D">
      <w:pPr>
        <w:ind w:left="357" w:hanging="357"/>
        <w:rPr>
          <w:rFonts w:eastAsia="Times New Roman" w:cs="Verdana"/>
          <w:b/>
          <w:bCs/>
          <w:szCs w:val="24"/>
          <w:lang w:val="nl-NL" w:eastAsia="nl-NL"/>
        </w:rPr>
      </w:pPr>
    </w:p>
    <w:p w:rsidR="0098291D" w:rsidRDefault="0098291D" w:rsidP="0098291D">
      <w:pPr>
        <w:numPr>
          <w:ilvl w:val="1"/>
          <w:numId w:val="34"/>
        </w:numPr>
        <w:rPr>
          <w:rFonts w:eastAsia="Times New Roman" w:cs="Verdana"/>
          <w:szCs w:val="24"/>
          <w:lang w:val="nl-NL" w:eastAsia="nl-NL"/>
        </w:rPr>
      </w:pPr>
      <w:r>
        <w:rPr>
          <w:rFonts w:eastAsia="Times New Roman" w:cs="Verdana"/>
          <w:szCs w:val="24"/>
          <w:lang w:val="nl-NL" w:eastAsia="nl-NL"/>
        </w:rPr>
        <w:t>Wordt de onderneming gedreven voor rekening van een Russisch onderdaan of een in Rusland gevestigde natuurlijk persoon, rechtspersoon, entiteit of lichaam?</w:t>
      </w:r>
    </w:p>
    <w:p w:rsidR="0098291D" w:rsidRDefault="0098291D" w:rsidP="0098291D">
      <w:pPr>
        <w:ind w:left="1440" w:hanging="360"/>
        <w:rPr>
          <w:rFonts w:eastAsia="Times New Roman" w:cs="Verdana"/>
          <w:szCs w:val="24"/>
          <w:lang w:val="nl-NL" w:eastAsia="nl-NL"/>
        </w:rPr>
      </w:pPr>
    </w:p>
    <w:p w:rsidR="0098291D" w:rsidRDefault="0098291D" w:rsidP="0098291D">
      <w:pPr>
        <w:rPr>
          <w:rFonts w:eastAsia="Times New Roman" w:cs="Verdana"/>
          <w:szCs w:val="24"/>
          <w:lang w:val="nl-NL" w:eastAsia="nl-NL"/>
        </w:rPr>
      </w:pPr>
      <w:r>
        <w:rPr>
          <w:rFonts w:eastAsia="Times New Roman" w:cs="Verdana"/>
          <w:szCs w:val="24"/>
          <w:lang w:val="nl-NL" w:eastAsia="nl-NL"/>
        </w:rPr>
        <w:t>Ja / nee (doorhalen wat niet van toepassing is)</w:t>
      </w:r>
    </w:p>
    <w:p w:rsidR="0098291D" w:rsidRDefault="0098291D" w:rsidP="0098291D">
      <w:pPr>
        <w:rPr>
          <w:rFonts w:eastAsia="Times New Roman" w:cs="Verdana"/>
          <w:szCs w:val="24"/>
          <w:lang w:val="nl-NL" w:eastAsia="nl-NL"/>
        </w:rPr>
      </w:pPr>
    </w:p>
    <w:p w:rsidR="0098291D" w:rsidRDefault="0098291D" w:rsidP="0098291D">
      <w:pPr>
        <w:numPr>
          <w:ilvl w:val="1"/>
          <w:numId w:val="34"/>
        </w:numPr>
        <w:rPr>
          <w:rFonts w:eastAsia="Times New Roman" w:cs="Verdana"/>
          <w:szCs w:val="24"/>
          <w:lang w:val="nl-NL" w:eastAsia="nl-NL"/>
        </w:rPr>
      </w:pPr>
      <w:r>
        <w:rPr>
          <w:rFonts w:eastAsia="Times New Roman" w:cs="Verdana"/>
          <w:szCs w:val="24"/>
          <w:lang w:val="nl-NL" w:eastAsia="nl-NL"/>
        </w:rPr>
        <w:t>Is de onderneming een rechtspersoon, entiteit of lichaam waarvan de eigendomsrechten voor meer dan 50% direct of indirect in handen zijn van een entiteit als bedoeld bij vraag 4.1?</w:t>
      </w:r>
    </w:p>
    <w:p w:rsidR="0098291D" w:rsidRDefault="0098291D" w:rsidP="0098291D">
      <w:pPr>
        <w:rPr>
          <w:rFonts w:eastAsia="Times New Roman" w:cs="Verdana"/>
          <w:szCs w:val="24"/>
          <w:lang w:val="nl-NL" w:eastAsia="nl-NL"/>
        </w:rPr>
      </w:pPr>
    </w:p>
    <w:p w:rsidR="0098291D" w:rsidRDefault="0098291D" w:rsidP="0098291D">
      <w:pPr>
        <w:rPr>
          <w:rFonts w:eastAsia="Times New Roman" w:cs="Verdana"/>
          <w:szCs w:val="24"/>
          <w:lang w:val="nl-NL" w:eastAsia="nl-NL"/>
        </w:rPr>
      </w:pPr>
      <w:r>
        <w:rPr>
          <w:rFonts w:eastAsia="Times New Roman" w:cs="Verdana"/>
          <w:szCs w:val="24"/>
          <w:lang w:val="nl-NL" w:eastAsia="nl-NL"/>
        </w:rPr>
        <w:t>Ja / nee (doorhalen wat niet van toepassing is)</w:t>
      </w:r>
    </w:p>
    <w:p w:rsidR="0098291D" w:rsidRDefault="0098291D" w:rsidP="0098291D">
      <w:pPr>
        <w:rPr>
          <w:rFonts w:eastAsia="Times New Roman" w:cs="Verdana"/>
          <w:szCs w:val="24"/>
          <w:lang w:val="nl-NL" w:eastAsia="nl-NL"/>
        </w:rPr>
      </w:pPr>
    </w:p>
    <w:p w:rsidR="0098291D" w:rsidRDefault="0098291D" w:rsidP="0098291D">
      <w:pPr>
        <w:numPr>
          <w:ilvl w:val="1"/>
          <w:numId w:val="34"/>
        </w:numPr>
        <w:rPr>
          <w:rFonts w:eastAsia="Times New Roman" w:cs="Verdana"/>
          <w:szCs w:val="24"/>
          <w:lang w:val="nl-NL" w:eastAsia="nl-NL"/>
        </w:rPr>
      </w:pPr>
      <w:r>
        <w:rPr>
          <w:rFonts w:eastAsia="Times New Roman" w:cs="Verdana"/>
          <w:szCs w:val="24"/>
          <w:lang w:val="nl-NL" w:eastAsia="nl-NL"/>
        </w:rPr>
        <w:t>Handelt de onderneming namens of op aanwijzing van een entiteit als bedoeld bij vraag 4.1 of 4.2?</w:t>
      </w:r>
    </w:p>
    <w:p w:rsidR="0098291D" w:rsidRDefault="0098291D" w:rsidP="0098291D">
      <w:pPr>
        <w:rPr>
          <w:rFonts w:eastAsia="Times New Roman" w:cs="Verdana"/>
          <w:szCs w:val="24"/>
          <w:lang w:val="nl-NL" w:eastAsia="nl-NL"/>
        </w:rPr>
      </w:pPr>
    </w:p>
    <w:p w:rsidR="0098291D" w:rsidRDefault="0098291D" w:rsidP="0098291D">
      <w:pPr>
        <w:spacing w:line="260" w:lineRule="atLeast"/>
        <w:rPr>
          <w:rFonts w:eastAsia="Times New Roman" w:cs="Verdana"/>
          <w:szCs w:val="24"/>
          <w:lang w:val="nl-NL" w:eastAsia="nl-NL"/>
        </w:rPr>
      </w:pPr>
      <w:r>
        <w:rPr>
          <w:rFonts w:eastAsia="Times New Roman" w:cs="Verdana"/>
          <w:szCs w:val="24"/>
          <w:lang w:val="nl-NL" w:eastAsia="nl-NL"/>
        </w:rPr>
        <w:t>Ja / nee (doorhalen wat niet van toepassing is)</w:t>
      </w:r>
    </w:p>
    <w:p w:rsidR="0098291D" w:rsidRDefault="0098291D" w:rsidP="0098291D">
      <w:pPr>
        <w:spacing w:line="260" w:lineRule="atLeast"/>
        <w:rPr>
          <w:rFonts w:eastAsia="Times New Roman" w:cs="Verdana"/>
          <w:szCs w:val="24"/>
          <w:lang w:val="nl-NL" w:eastAsia="nl-NL"/>
        </w:rPr>
      </w:pPr>
    </w:p>
    <w:p w:rsidR="0098291D" w:rsidRDefault="0098291D" w:rsidP="0098291D">
      <w:pPr>
        <w:numPr>
          <w:ilvl w:val="1"/>
          <w:numId w:val="34"/>
        </w:numPr>
        <w:rPr>
          <w:rFonts w:eastAsia="Times New Roman" w:cs="Verdana"/>
          <w:szCs w:val="24"/>
          <w:lang w:val="nl-NL" w:eastAsia="nl-NL"/>
        </w:rPr>
      </w:pPr>
      <w:r>
        <w:rPr>
          <w:rFonts w:eastAsia="Times New Roman" w:cs="Verdana"/>
          <w:szCs w:val="24"/>
          <w:lang w:val="nl-NL" w:eastAsia="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98291D" w:rsidRDefault="0098291D" w:rsidP="0098291D">
      <w:pPr>
        <w:rPr>
          <w:rFonts w:eastAsia="Times New Roman" w:cs="Verdana"/>
          <w:szCs w:val="24"/>
          <w:lang w:val="nl-NL" w:eastAsia="nl-NL"/>
        </w:rPr>
      </w:pPr>
    </w:p>
    <w:p w:rsidR="0098291D" w:rsidRDefault="0098291D" w:rsidP="0098291D">
      <w:pPr>
        <w:rPr>
          <w:rFonts w:eastAsia="Times New Roman" w:cs="Verdana"/>
          <w:szCs w:val="24"/>
          <w:lang w:val="nl-NL" w:eastAsia="nl-NL"/>
        </w:rPr>
      </w:pPr>
      <w:r>
        <w:rPr>
          <w:rFonts w:eastAsia="Times New Roman" w:cs="Verdana"/>
          <w:szCs w:val="24"/>
          <w:lang w:val="nl-NL" w:eastAsia="nl-NL"/>
        </w:rPr>
        <w:lastRenderedPageBreak/>
        <w:t>Ja / nee (doorhalen wat niet van toepassing is)</w:t>
      </w:r>
    </w:p>
    <w:p w:rsidR="0098291D" w:rsidRDefault="0098291D" w:rsidP="0098291D">
      <w:pPr>
        <w:tabs>
          <w:tab w:val="left" w:pos="227"/>
          <w:tab w:val="left" w:pos="454"/>
          <w:tab w:val="left" w:pos="680"/>
        </w:tabs>
        <w:autoSpaceDE w:val="0"/>
        <w:autoSpaceDN w:val="0"/>
        <w:adjustRightInd w:val="0"/>
        <w:rPr>
          <w:rFonts w:eastAsia="Times New Roman" w:cs="Times New Roman"/>
          <w:lang w:val="nl-NL" w:eastAsia="nl-NL"/>
        </w:rPr>
      </w:pPr>
      <w:r>
        <w:rPr>
          <w:rFonts w:eastAsia="Times New Roman" w:cs="Times New Roman"/>
          <w:lang w:val="nl-NL" w:eastAsia="nl-NL"/>
        </w:rPr>
        <w:t>...”.</w:t>
      </w:r>
    </w:p>
    <w:p w:rsidR="0098291D" w:rsidRDefault="0098291D" w:rsidP="0098291D">
      <w:pPr>
        <w:tabs>
          <w:tab w:val="left" w:pos="3969"/>
        </w:tabs>
        <w:rPr>
          <w:rFonts w:cs="V&amp;W Syntax (Adobe)"/>
          <w:b/>
          <w:lang w:val="nl-NL"/>
        </w:rPr>
      </w:pPr>
    </w:p>
    <w:p w:rsidR="009D0BD3" w:rsidRDefault="009D0BD3">
      <w:pPr>
        <w:spacing w:line="240" w:lineRule="auto"/>
        <w:rPr>
          <w:lang w:val="nl-NL"/>
        </w:rPr>
      </w:pPr>
      <w:bookmarkStart w:id="14" w:name="_Toc496111700"/>
      <w:bookmarkStart w:id="15" w:name="_Toc156311487"/>
      <w:bookmarkStart w:id="16" w:name="_Toc232582942"/>
      <w:bookmarkStart w:id="17" w:name="_Toc232586992"/>
    </w:p>
    <w:p w:rsidR="009D0BD3" w:rsidRDefault="009D0BD3" w:rsidP="009D0BD3">
      <w:pPr>
        <w:tabs>
          <w:tab w:val="left" w:pos="3969"/>
        </w:tabs>
        <w:ind w:left="357" w:hanging="357"/>
        <w:rPr>
          <w:rFonts w:cs="Verdana"/>
          <w:b/>
          <w:bCs/>
          <w:lang w:val="nl-NL"/>
        </w:rPr>
      </w:pPr>
      <w:r>
        <w:rPr>
          <w:rFonts w:cs="Verdana"/>
          <w:b/>
          <w:bCs/>
          <w:lang w:val="nl-NL"/>
        </w:rPr>
        <w:t>VERKLARING</w:t>
      </w:r>
    </w:p>
    <w:p w:rsidR="009D0BD3" w:rsidRDefault="009D0BD3" w:rsidP="009D0BD3">
      <w:pPr>
        <w:tabs>
          <w:tab w:val="left" w:pos="3969"/>
        </w:tabs>
        <w:ind w:left="352" w:hanging="352"/>
        <w:rPr>
          <w:rFonts w:cs="Verdana"/>
          <w:lang w:val="nl-NL"/>
        </w:rPr>
      </w:pPr>
    </w:p>
    <w:p w:rsidR="009D0BD3" w:rsidRDefault="009D0BD3" w:rsidP="009D0BD3">
      <w:pPr>
        <w:tabs>
          <w:tab w:val="left" w:pos="3969"/>
        </w:tabs>
        <w:ind w:left="357" w:hanging="357"/>
        <w:rPr>
          <w:rFonts w:cs="Verdana"/>
          <w:lang w:val="nl-NL"/>
        </w:rPr>
      </w:pPr>
      <w:r>
        <w:rPr>
          <w:rFonts w:cs="Verdana"/>
          <w:lang w:val="nl-NL"/>
        </w:rPr>
        <w:t>Ondergetekende verklaart dat:</w:t>
      </w:r>
    </w:p>
    <w:p w:rsidR="009D0BD3" w:rsidRDefault="009D0BD3" w:rsidP="009D0BD3">
      <w:pPr>
        <w:numPr>
          <w:ilvl w:val="0"/>
          <w:numId w:val="39"/>
        </w:numPr>
        <w:tabs>
          <w:tab w:val="clear" w:pos="-540"/>
          <w:tab w:val="num" w:pos="1080"/>
          <w:tab w:val="left" w:pos="3969"/>
        </w:tabs>
        <w:ind w:left="357" w:hanging="357"/>
        <w:rPr>
          <w:rFonts w:cs="V&amp;W Syntax (Adobe)"/>
          <w:lang w:val="nl-NL"/>
        </w:rPr>
      </w:pPr>
      <w:r>
        <w:rPr>
          <w:rFonts w:cs="V&amp;W Syntax (Adobe)"/>
          <w:lang w:val="nl-NL"/>
        </w:rPr>
        <w:t xml:space="preserve">de in </w:t>
      </w:r>
      <w:r>
        <w:rPr>
          <w:rFonts w:cs="RijksoverheidSansText-Regular"/>
          <w:szCs w:val="16"/>
          <w:lang w:val="nl-NL"/>
        </w:rPr>
        <w:t>deze vragenlijst opgenomen vragen volledig en naar waarheid zijn beantwoord;</w:t>
      </w:r>
    </w:p>
    <w:p w:rsidR="009D0BD3" w:rsidRDefault="009D0BD3" w:rsidP="009D0BD3">
      <w:pPr>
        <w:numPr>
          <w:ilvl w:val="0"/>
          <w:numId w:val="39"/>
        </w:numPr>
        <w:tabs>
          <w:tab w:val="clear" w:pos="-540"/>
          <w:tab w:val="num" w:pos="1080"/>
          <w:tab w:val="left" w:pos="3969"/>
        </w:tabs>
        <w:ind w:left="357" w:hanging="357"/>
        <w:rPr>
          <w:rFonts w:cs="V&amp;W Syntax (Adobe)"/>
          <w:lang w:val="nl-NL"/>
        </w:rPr>
      </w:pPr>
      <w:r>
        <w:rPr>
          <w:rFonts w:cs="V&amp;W Syntax (Adobe)"/>
          <w:lang w:val="nl-NL"/>
        </w:rPr>
        <w:t xml:space="preserve">hij </w:t>
      </w:r>
      <w:r>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9D0BD3" w:rsidRDefault="009D0BD3" w:rsidP="009D0BD3">
      <w:pPr>
        <w:numPr>
          <w:ilvl w:val="0"/>
          <w:numId w:val="39"/>
        </w:numPr>
        <w:tabs>
          <w:tab w:val="clear" w:pos="-540"/>
          <w:tab w:val="num" w:pos="1080"/>
          <w:tab w:val="left" w:pos="3969"/>
        </w:tabs>
        <w:ind w:left="357" w:hanging="357"/>
        <w:rPr>
          <w:rFonts w:cs="V&amp;W Syntax (Adobe)"/>
          <w:lang w:val="nl-NL"/>
        </w:rPr>
      </w:pPr>
      <w:r>
        <w:rPr>
          <w:rFonts w:cs="RijksoverheidSansText-Regular"/>
          <w:szCs w:val="16"/>
          <w:lang w:val="nl-NL"/>
        </w:rPr>
        <w:t>er in de tekst van deze vragenlijst geen wijzigingen zijn aangebracht;</w:t>
      </w:r>
    </w:p>
    <w:p w:rsidR="009D0BD3" w:rsidRDefault="009D0BD3" w:rsidP="009D0BD3">
      <w:pPr>
        <w:numPr>
          <w:ilvl w:val="0"/>
          <w:numId w:val="39"/>
        </w:numPr>
        <w:tabs>
          <w:tab w:val="clear" w:pos="-540"/>
          <w:tab w:val="num" w:pos="1080"/>
          <w:tab w:val="left" w:pos="3969"/>
        </w:tabs>
        <w:ind w:left="357" w:hanging="357"/>
        <w:rPr>
          <w:rFonts w:cs="V&amp;W Syntax (Adobe)"/>
          <w:lang w:val="nl-NL"/>
        </w:rPr>
      </w:pPr>
      <w:r>
        <w:rPr>
          <w:rFonts w:cs="V&amp;W Syntax (Adobe)"/>
          <w:lang w:val="nl-NL"/>
        </w:rPr>
        <w:t xml:space="preserve">deze </w:t>
      </w:r>
      <w:r>
        <w:rPr>
          <w:rFonts w:cs="RijksoverheidSansText-Regular"/>
          <w:szCs w:val="16"/>
          <w:lang w:val="nl-NL"/>
        </w:rPr>
        <w:t>vragenlijst is ondertekend door een daartoe, blijkens het handelsregister, dan wel een overeenkomstig register van het land van vestiging van de onderneming, vertegenwoordigingsbevoegde,</w:t>
      </w:r>
    </w:p>
    <w:p w:rsidR="009D0BD3" w:rsidRDefault="009D0BD3" w:rsidP="009D0BD3">
      <w:pPr>
        <w:tabs>
          <w:tab w:val="num" w:pos="540"/>
          <w:tab w:val="left" w:pos="3969"/>
        </w:tabs>
        <w:ind w:left="352" w:hanging="352"/>
        <w:rPr>
          <w:rFonts w:cs="RijksoverheidSansText-Regular"/>
          <w:szCs w:val="16"/>
          <w:lang w:val="nl-NL"/>
        </w:rPr>
      </w:pPr>
    </w:p>
    <w:p w:rsidR="009D0BD3" w:rsidRDefault="009D0BD3" w:rsidP="009D0BD3">
      <w:pPr>
        <w:pStyle w:val="Broodtekst0"/>
        <w:tabs>
          <w:tab w:val="left" w:pos="3969"/>
        </w:tabs>
        <w:rPr>
          <w:b/>
          <w:lang w:val="nl-NL"/>
        </w:rPr>
      </w:pPr>
      <w:r>
        <w:rPr>
          <w:b/>
          <w:lang w:val="nl-NL"/>
        </w:rPr>
        <w:t>Ondertekening</w:t>
      </w:r>
    </w:p>
    <w:p w:rsidR="009D0BD3" w:rsidRDefault="009D0BD3" w:rsidP="009D0BD3">
      <w:pPr>
        <w:pStyle w:val="Broodtekst0"/>
        <w:tabs>
          <w:tab w:val="left" w:pos="3969"/>
        </w:tabs>
        <w:rPr>
          <w:lang w:val="nl-NL"/>
        </w:rPr>
      </w:pPr>
    </w:p>
    <w:p w:rsidR="009D0BD3" w:rsidRDefault="009D0BD3" w:rsidP="009D0BD3">
      <w:pPr>
        <w:tabs>
          <w:tab w:val="left" w:pos="3969"/>
        </w:tabs>
        <w:rPr>
          <w:color w:val="000000" w:themeColor="text1"/>
          <w:lang w:val="nl-NL"/>
        </w:rPr>
      </w:pPr>
      <w:r>
        <w:rPr>
          <w:lang w:val="nl-NL"/>
        </w:rPr>
        <w:t xml:space="preserve">De aanvullende eigen verklaring dient digitaal te worden ondertekend conform </w:t>
      </w:r>
      <w:bookmarkStart w:id="18" w:name="bwBijl_C_NO_CD"/>
      <w:r>
        <w:rPr>
          <w:color w:val="000000"/>
          <w:lang w:val="nl-NL"/>
        </w:rPr>
        <w:t>paragraaf 4.3 respectievelijk</w:t>
      </w:r>
      <w:bookmarkEnd w:id="18"/>
      <w:r>
        <w:rPr>
          <w:color w:val="000000" w:themeColor="text1"/>
          <w:lang w:val="nl-NL"/>
        </w:rPr>
        <w:t xml:space="preserve"> </w:t>
      </w:r>
      <w:r>
        <w:rPr>
          <w:lang w:val="nl-NL"/>
        </w:rPr>
        <w:t xml:space="preserve">paragraaf </w:t>
      </w:r>
      <w:bookmarkStart w:id="19" w:name="bwBijl_C_641"/>
      <w:r>
        <w:rPr>
          <w:color w:val="000000"/>
          <w:lang w:val="nl-NL"/>
        </w:rPr>
        <w:t>6.4.1</w:t>
      </w:r>
      <w:bookmarkEnd w:id="19"/>
      <w:r>
        <w:rPr>
          <w:color w:val="000000" w:themeColor="text1"/>
          <w:lang w:val="nl-NL"/>
        </w:rPr>
        <w:t>.</w:t>
      </w:r>
    </w:p>
    <w:p w:rsidR="007D66DD" w:rsidRDefault="007D66DD">
      <w:pPr>
        <w:spacing w:line="240" w:lineRule="auto"/>
        <w:rPr>
          <w:rFonts w:eastAsiaTheme="majorEastAsia" w:cstheme="majorBidi"/>
          <w:bCs/>
          <w:sz w:val="24"/>
          <w:szCs w:val="28"/>
          <w:lang w:val="nl-NL"/>
        </w:rPr>
      </w:pPr>
      <w:bookmarkStart w:id="20" w:name="_GoBack"/>
      <w:bookmarkEnd w:id="20"/>
      <w:r>
        <w:rPr>
          <w:lang w:val="nl-NL"/>
        </w:rPr>
        <w:br w:type="page"/>
      </w:r>
    </w:p>
    <w:p w:rsidR="0098291D" w:rsidRDefault="0098291D" w:rsidP="0098291D">
      <w:pPr>
        <w:pStyle w:val="Kop1"/>
        <w:rPr>
          <w:lang w:val="nl-NL"/>
        </w:rPr>
      </w:pPr>
      <w:r w:rsidRPr="0098291D">
        <w:rPr>
          <w:lang w:val="nl-NL"/>
        </w:rPr>
        <w:lastRenderedPageBreak/>
        <w:t>Bijlage D Model indieningsformulier voor documenten van andere natuurlijke of rechtspersonen op wie de gegadigde/inschrijver zich beroept die met een handgeschreven handtekening worden ingediend</w:t>
      </w:r>
      <w:bookmarkEnd w:id="14"/>
      <w:bookmarkEnd w:id="15"/>
    </w:p>
    <w:p w:rsidR="0098291D" w:rsidRPr="0098291D" w:rsidRDefault="0098291D" w:rsidP="0098291D">
      <w:pPr>
        <w:rPr>
          <w:lang w:val="nl-NL"/>
        </w:rPr>
      </w:pPr>
    </w:p>
    <w:p w:rsidR="0098291D" w:rsidRDefault="0098291D" w:rsidP="0098291D">
      <w:pPr>
        <w:pStyle w:val="broodtekst"/>
        <w:tabs>
          <w:tab w:val="left" w:pos="3969"/>
        </w:tabs>
        <w:rPr>
          <w:lang w:val="nl-NL"/>
        </w:rPr>
      </w:pPr>
      <w:r>
        <w:rPr>
          <w:lang w:val="nl-NL"/>
        </w:rPr>
        <w:t xml:space="preserve">Naam en adres van de onderneming (de gegadigde/inschrijver): </w:t>
      </w:r>
    </w:p>
    <w:p w:rsidR="0098291D" w:rsidRDefault="0098291D" w:rsidP="0098291D">
      <w:pPr>
        <w:pStyle w:val="broodtekst"/>
        <w:tabs>
          <w:tab w:val="left" w:pos="3969"/>
        </w:tabs>
        <w:rPr>
          <w:lang w:val="nl-NL"/>
        </w:rPr>
      </w:pPr>
    </w:p>
    <w:p w:rsidR="0098291D" w:rsidRDefault="0098291D" w:rsidP="0098291D">
      <w:pPr>
        <w:pStyle w:val="broodtekst"/>
        <w:tabs>
          <w:tab w:val="left" w:pos="3969"/>
        </w:tabs>
        <w:rPr>
          <w:lang w:val="nl-NL"/>
        </w:rPr>
      </w:pPr>
      <w:r>
        <w:rPr>
          <w:lang w:val="nl-NL"/>
        </w:rPr>
        <w:t>………………………………………………………………………………………………………………………………………</w:t>
      </w:r>
    </w:p>
    <w:p w:rsidR="0098291D" w:rsidRDefault="0098291D" w:rsidP="0098291D">
      <w:pPr>
        <w:pStyle w:val="broodtekst"/>
        <w:tabs>
          <w:tab w:val="left" w:pos="3969"/>
        </w:tabs>
        <w:rPr>
          <w:lang w:val="nl-NL"/>
        </w:rPr>
      </w:pPr>
    </w:p>
    <w:p w:rsidR="0098291D" w:rsidRDefault="0098291D" w:rsidP="0098291D">
      <w:pPr>
        <w:pStyle w:val="broodtekst"/>
        <w:tabs>
          <w:tab w:val="left" w:pos="3969"/>
        </w:tabs>
        <w:rPr>
          <w:lang w:val="nl-NL"/>
        </w:rPr>
      </w:pPr>
      <w:r>
        <w:rPr>
          <w:lang w:val="nl-NL"/>
        </w:rPr>
        <w:t>Inschrijvingsnummer Kamer van Koophandel (inschrijvingsnummer van het handelsregister of een overeenkomstig register van het land van vestiging van de onderneming):</w:t>
      </w:r>
    </w:p>
    <w:p w:rsidR="0098291D" w:rsidRDefault="0098291D" w:rsidP="0098291D">
      <w:pPr>
        <w:pStyle w:val="broodtekst"/>
        <w:tabs>
          <w:tab w:val="left" w:pos="3969"/>
        </w:tabs>
        <w:rPr>
          <w:lang w:val="nl-NL"/>
        </w:rPr>
      </w:pPr>
    </w:p>
    <w:p w:rsidR="0098291D" w:rsidRDefault="0098291D" w:rsidP="0098291D">
      <w:pPr>
        <w:pStyle w:val="broodtekst"/>
        <w:tabs>
          <w:tab w:val="left" w:pos="3969"/>
        </w:tabs>
        <w:rPr>
          <w:lang w:val="nl-NL"/>
        </w:rPr>
      </w:pPr>
      <w:r>
        <w:rPr>
          <w:lang w:val="nl-NL"/>
        </w:rPr>
        <w:t xml:space="preserve">KvK-nummer: ……… </w:t>
      </w:r>
    </w:p>
    <w:p w:rsidR="0098291D" w:rsidRDefault="0098291D" w:rsidP="0098291D">
      <w:pPr>
        <w:pStyle w:val="broodtekst"/>
        <w:tabs>
          <w:tab w:val="left" w:pos="3969"/>
        </w:tabs>
        <w:rPr>
          <w:lang w:val="nl-NL"/>
        </w:rPr>
      </w:pPr>
    </w:p>
    <w:p w:rsidR="0098291D" w:rsidRDefault="0098291D" w:rsidP="0098291D">
      <w:pPr>
        <w:pStyle w:val="broodtekst"/>
        <w:tabs>
          <w:tab w:val="left" w:pos="3969"/>
        </w:tabs>
        <w:rPr>
          <w:lang w:val="nl-NL"/>
        </w:rPr>
      </w:pPr>
      <w:r>
        <w:rPr>
          <w:lang w:val="nl-NL"/>
        </w:rPr>
        <w:t xml:space="preserve">Vestigingsnummer: ………… </w:t>
      </w:r>
    </w:p>
    <w:p w:rsidR="0098291D" w:rsidRDefault="0098291D" w:rsidP="0098291D">
      <w:pPr>
        <w:pStyle w:val="broodtekst"/>
        <w:tabs>
          <w:tab w:val="left" w:pos="3969"/>
        </w:tabs>
        <w:rPr>
          <w:lang w:val="nl-NL"/>
        </w:rPr>
      </w:pPr>
    </w:p>
    <w:p w:rsidR="0098291D" w:rsidRDefault="0098291D" w:rsidP="0098291D">
      <w:pPr>
        <w:pStyle w:val="broodtekst"/>
        <w:tabs>
          <w:tab w:val="left" w:pos="3969"/>
        </w:tabs>
        <w:rPr>
          <w:lang w:val="nl-NL"/>
        </w:rPr>
      </w:pPr>
      <w:r>
        <w:rPr>
          <w:lang w:val="nl-NL"/>
        </w:rPr>
        <w:t>Contactpersoon van de onderneming (naam, email, telefoon):</w:t>
      </w:r>
    </w:p>
    <w:p w:rsidR="0098291D" w:rsidRDefault="0098291D" w:rsidP="0098291D">
      <w:pPr>
        <w:pStyle w:val="broodtekst"/>
        <w:tabs>
          <w:tab w:val="left" w:pos="3969"/>
        </w:tabs>
        <w:rPr>
          <w:lang w:val="nl-NL"/>
        </w:rPr>
      </w:pPr>
    </w:p>
    <w:p w:rsidR="0098291D" w:rsidRDefault="0098291D" w:rsidP="0098291D">
      <w:pPr>
        <w:pStyle w:val="broodtekst"/>
        <w:tabs>
          <w:tab w:val="left" w:pos="3969"/>
        </w:tabs>
        <w:rPr>
          <w:lang w:val="nl-NL"/>
        </w:rPr>
      </w:pPr>
      <w:r>
        <w:rPr>
          <w:lang w:val="nl-NL"/>
        </w:rPr>
        <w:t>………………………………………………………………………………………………………………………………………</w:t>
      </w:r>
    </w:p>
    <w:p w:rsidR="0098291D" w:rsidRDefault="0098291D" w:rsidP="0098291D">
      <w:pPr>
        <w:pStyle w:val="broodtekst"/>
        <w:tabs>
          <w:tab w:val="left" w:pos="3969"/>
        </w:tabs>
        <w:rPr>
          <w:lang w:val="nl-NL"/>
        </w:rPr>
      </w:pPr>
    </w:p>
    <w:p w:rsidR="0098291D" w:rsidRDefault="0098291D" w:rsidP="0098291D">
      <w:pPr>
        <w:tabs>
          <w:tab w:val="left" w:pos="3969"/>
        </w:tabs>
        <w:rPr>
          <w:rFonts w:cs="Arial"/>
          <w:lang w:val="nl-NL"/>
        </w:rPr>
      </w:pPr>
      <w:r>
        <w:rPr>
          <w:rFonts w:cs="Arial"/>
          <w:lang w:val="nl-NL"/>
        </w:rPr>
        <w:t xml:space="preserve">dient hierbij voor de zaak met zaaknummer [ZAAKID] - in plaats van een met een gekwalificeerde elektronische handtekening ondertekende versie - een gescande pdf-versie in van een of meerdere met een handgeschreven handtekening ondertekend(e) document(en) van andere natuurlijke of rechtspersonen op wie de </w:t>
      </w:r>
      <w:r>
        <w:rPr>
          <w:lang w:val="nl-NL"/>
        </w:rPr>
        <w:t>gegadigde/</w:t>
      </w:r>
      <w:r>
        <w:rPr>
          <w:rFonts w:cs="Arial"/>
          <w:lang w:val="nl-NL"/>
        </w:rPr>
        <w:t>inschrijver zich beroept:</w:t>
      </w:r>
    </w:p>
    <w:p w:rsidR="0098291D" w:rsidRDefault="0098291D" w:rsidP="0098291D">
      <w:pPr>
        <w:tabs>
          <w:tab w:val="left" w:pos="3969"/>
        </w:tabs>
        <w:rPr>
          <w:rFonts w:cs="Arial"/>
          <w:lang w:val="nl-NL"/>
        </w:rPr>
      </w:pPr>
    </w:p>
    <w:p w:rsidR="0098291D" w:rsidRDefault="0098291D" w:rsidP="0098291D">
      <w:pPr>
        <w:tabs>
          <w:tab w:val="left" w:pos="3969"/>
        </w:tabs>
        <w:rPr>
          <w:rFonts w:cs="Arial"/>
          <w:lang w:val="nl-NL"/>
        </w:rPr>
      </w:pPr>
      <w:r>
        <w:rPr>
          <w:rFonts w:cs="Arial"/>
          <w:lang w:val="nl-NL"/>
        </w:rPr>
        <w:t xml:space="preserve">Naam andere natuurlijke of rechtspersoon op wie de </w:t>
      </w:r>
      <w:r>
        <w:rPr>
          <w:lang w:val="nl-NL"/>
        </w:rPr>
        <w:t>gegadigde/</w:t>
      </w:r>
      <w:r>
        <w:rPr>
          <w:rFonts w:cs="Arial"/>
          <w:lang w:val="nl-NL"/>
        </w:rPr>
        <w:t>inschrijver zich beroept*:</w:t>
      </w:r>
    </w:p>
    <w:p w:rsidR="0098291D" w:rsidRDefault="0098291D" w:rsidP="0098291D">
      <w:pPr>
        <w:tabs>
          <w:tab w:val="left" w:pos="3969"/>
        </w:tabs>
        <w:rPr>
          <w:rFonts w:cs="Arial"/>
          <w:lang w:val="nl-NL"/>
        </w:rPr>
      </w:pPr>
      <w:r>
        <w:rPr>
          <w:rFonts w:cs="Arial"/>
          <w:lang w:val="nl-NL"/>
        </w:rPr>
        <w:t>………………………………………………………………………………………………………</w:t>
      </w:r>
    </w:p>
    <w:p w:rsidR="0098291D" w:rsidRDefault="0098291D" w:rsidP="0098291D">
      <w:pPr>
        <w:tabs>
          <w:tab w:val="left" w:pos="3969"/>
        </w:tabs>
        <w:rPr>
          <w:rFonts w:cs="Arial"/>
          <w:lang w:val="nl-NL"/>
        </w:rPr>
      </w:pPr>
    </w:p>
    <w:p w:rsidR="0098291D" w:rsidRDefault="0098291D" w:rsidP="0098291D">
      <w:pPr>
        <w:tabs>
          <w:tab w:val="left" w:pos="3969"/>
        </w:tabs>
        <w:rPr>
          <w:rFonts w:cs="Arial"/>
          <w:lang w:val="nl-NL"/>
        </w:rPr>
      </w:pPr>
      <w:r>
        <w:rPr>
          <w:rFonts w:cs="Arial"/>
          <w:lang w:val="nl-NL"/>
        </w:rPr>
        <w:t>Documenten:</w:t>
      </w:r>
    </w:p>
    <w:p w:rsidR="0098291D" w:rsidRDefault="0098291D" w:rsidP="0098291D">
      <w:pPr>
        <w:tabs>
          <w:tab w:val="left" w:pos="3969"/>
        </w:tabs>
        <w:rPr>
          <w:rFonts w:cs="Arial"/>
          <w:lang w:val="nl-NL"/>
        </w:rPr>
      </w:pPr>
    </w:p>
    <w:p w:rsidR="0098291D" w:rsidRDefault="0098291D" w:rsidP="0098291D">
      <w:pPr>
        <w:tabs>
          <w:tab w:val="left" w:pos="3969"/>
        </w:tabs>
        <w:rPr>
          <w:lang w:val="nl-NL"/>
        </w:rPr>
      </w:pPr>
    </w:p>
    <w:p w:rsidR="0098291D" w:rsidRDefault="0098291D" w:rsidP="0098291D">
      <w:pPr>
        <w:tabs>
          <w:tab w:val="left" w:pos="300"/>
          <w:tab w:val="left" w:pos="3969"/>
        </w:tabs>
        <w:rPr>
          <w:lang w:val="nl-NL"/>
        </w:rPr>
      </w:pPr>
      <w:r>
        <w:rPr>
          <w:lang w:val="nl-NL"/>
        </w:rPr>
        <w:t>-</w:t>
      </w:r>
      <w:r>
        <w:rPr>
          <w:lang w:val="nl-NL"/>
        </w:rPr>
        <w:tab/>
        <w:t>………………………………………………………………………………………………… (naam document)</w:t>
      </w:r>
    </w:p>
    <w:p w:rsidR="0098291D" w:rsidRDefault="0098291D" w:rsidP="0098291D">
      <w:pPr>
        <w:tabs>
          <w:tab w:val="left" w:pos="300"/>
          <w:tab w:val="left" w:pos="3969"/>
        </w:tabs>
        <w:rPr>
          <w:lang w:val="nl-NL"/>
        </w:rPr>
      </w:pPr>
      <w:r>
        <w:rPr>
          <w:lang w:val="nl-NL"/>
        </w:rPr>
        <w:t>-</w:t>
      </w:r>
      <w:r>
        <w:rPr>
          <w:lang w:val="nl-NL"/>
        </w:rPr>
        <w:tab/>
        <w:t>………………………………………………………………………………………………… (naam document)</w:t>
      </w:r>
    </w:p>
    <w:p w:rsidR="0098291D" w:rsidRDefault="0098291D" w:rsidP="0098291D">
      <w:pPr>
        <w:tabs>
          <w:tab w:val="left" w:pos="3969"/>
        </w:tabs>
        <w:rPr>
          <w:rFonts w:cs="Arial"/>
          <w:sz w:val="13"/>
          <w:szCs w:val="13"/>
          <w:lang w:val="nl-NL"/>
        </w:rPr>
      </w:pPr>
      <w:r>
        <w:rPr>
          <w:rFonts w:cs="Arial"/>
          <w:sz w:val="13"/>
          <w:szCs w:val="13"/>
          <w:lang w:val="nl-NL"/>
        </w:rPr>
        <w:t xml:space="preserve">* In het geval van meerdere andere natuurlijke of rechtspersoon op wie de </w:t>
      </w:r>
      <w:r>
        <w:rPr>
          <w:sz w:val="13"/>
          <w:szCs w:val="13"/>
          <w:lang w:val="nl-NL"/>
        </w:rPr>
        <w:t>gegadigde/</w:t>
      </w:r>
      <w:r>
        <w:rPr>
          <w:rFonts w:cs="Arial"/>
          <w:sz w:val="13"/>
          <w:szCs w:val="13"/>
          <w:lang w:val="nl-NL"/>
        </w:rPr>
        <w:t>inschrijver zich beroept, deze opsomming herhalen.</w:t>
      </w:r>
    </w:p>
    <w:p w:rsidR="0098291D" w:rsidRDefault="0098291D" w:rsidP="0098291D">
      <w:pPr>
        <w:tabs>
          <w:tab w:val="left" w:pos="3969"/>
        </w:tabs>
        <w:rPr>
          <w:rFonts w:cs="Arial"/>
          <w:lang w:val="nl-NL"/>
        </w:rPr>
      </w:pPr>
    </w:p>
    <w:p w:rsidR="0098291D" w:rsidRDefault="0098291D" w:rsidP="0098291D">
      <w:pPr>
        <w:tabs>
          <w:tab w:val="left" w:pos="3969"/>
        </w:tabs>
        <w:rPr>
          <w:rFonts w:cs="Arial"/>
          <w:lang w:val="nl-NL"/>
        </w:rPr>
      </w:pPr>
      <w:r>
        <w:rPr>
          <w:rFonts w:cs="Arial"/>
          <w:lang w:val="nl-NL"/>
        </w:rPr>
        <w:t>en verklaart dat:</w:t>
      </w:r>
    </w:p>
    <w:p w:rsidR="0098291D" w:rsidRDefault="0098291D" w:rsidP="0098291D">
      <w:pPr>
        <w:tabs>
          <w:tab w:val="left" w:pos="3969"/>
        </w:tabs>
        <w:rPr>
          <w:rFonts w:cs="Arial"/>
          <w:lang w:val="nl-NL"/>
        </w:rPr>
      </w:pPr>
    </w:p>
    <w:p w:rsidR="0098291D" w:rsidRDefault="0098291D" w:rsidP="0098291D">
      <w:pPr>
        <w:tabs>
          <w:tab w:val="left" w:pos="3969"/>
        </w:tabs>
        <w:ind w:left="357" w:hanging="357"/>
        <w:rPr>
          <w:rFonts w:cs="Arial"/>
          <w:lang w:val="nl-NL"/>
        </w:rPr>
      </w:pPr>
      <w:r>
        <w:rPr>
          <w:rFonts w:cs="Arial"/>
          <w:lang w:val="nl-NL"/>
        </w:rPr>
        <w:t>1.</w:t>
      </w:r>
      <w:r>
        <w:rPr>
          <w:rFonts w:cs="Arial"/>
          <w:lang w:val="nl-NL"/>
        </w:rPr>
        <w:tab/>
        <w:t xml:space="preserve">Bijgevoegd(e) gescand(e) document(en) van andere natuurlijke of rechtspersonen op wie de gegadigde/inschrijver zich beroept daadwerkelijk door de in het document vermelde (rechts)persoon is/zijn ondertekend en in het bezit is/zijn van ondergetekende; </w:t>
      </w:r>
    </w:p>
    <w:p w:rsidR="0098291D" w:rsidRDefault="0098291D" w:rsidP="0098291D">
      <w:pPr>
        <w:tabs>
          <w:tab w:val="left" w:pos="3969"/>
        </w:tabs>
        <w:ind w:left="357" w:hanging="357"/>
        <w:rPr>
          <w:rFonts w:cs="Arial"/>
          <w:lang w:val="nl-NL"/>
        </w:rPr>
      </w:pPr>
      <w:r>
        <w:rPr>
          <w:rFonts w:cs="Arial"/>
          <w:lang w:val="nl-NL"/>
        </w:rPr>
        <w:t>2.</w:t>
      </w:r>
      <w:r>
        <w:rPr>
          <w:rFonts w:cs="Arial"/>
          <w:lang w:val="nl-NL"/>
        </w:rPr>
        <w:tab/>
      </w:r>
      <w:r>
        <w:rPr>
          <w:lang w:val="nl-NL"/>
        </w:rPr>
        <w:t>Ondergetekende er zorg voor draagt dat het origineel (de originelen) van bijgevoegd(e) gescand(e) document(en) van andere natuurlijke of rechtspersonen op wie de gegadigde/inschrijver zich beroept gelijktijdig (per post, koerier, of op andere spoedige wijze) naar de aanbesteder wordt (worden) verzonden</w:t>
      </w:r>
      <w:r>
        <w:rPr>
          <w:rFonts w:cs="Arial"/>
          <w:lang w:val="nl-NL"/>
        </w:rPr>
        <w:t>.</w:t>
      </w:r>
    </w:p>
    <w:p w:rsidR="0098291D" w:rsidRDefault="0098291D" w:rsidP="0098291D">
      <w:pPr>
        <w:tabs>
          <w:tab w:val="left" w:pos="3969"/>
        </w:tabs>
        <w:rPr>
          <w:rFonts w:cs="Arial"/>
          <w:lang w:val="nl-NL"/>
        </w:rPr>
      </w:pPr>
    </w:p>
    <w:p w:rsidR="0098291D" w:rsidRDefault="0098291D" w:rsidP="0098291D">
      <w:pPr>
        <w:tabs>
          <w:tab w:val="left" w:pos="3969"/>
        </w:tabs>
        <w:rPr>
          <w:rFonts w:cs="Arial"/>
          <w:b/>
          <w:lang w:val="nl-NL"/>
        </w:rPr>
      </w:pPr>
      <w:r>
        <w:rPr>
          <w:rFonts w:cs="Arial"/>
          <w:b/>
          <w:lang w:val="nl-NL"/>
        </w:rPr>
        <w:t>Ondertekening</w:t>
      </w:r>
    </w:p>
    <w:p w:rsidR="0098291D" w:rsidRDefault="0098291D" w:rsidP="0098291D">
      <w:pPr>
        <w:tabs>
          <w:tab w:val="left" w:pos="3969"/>
        </w:tabs>
        <w:rPr>
          <w:b/>
          <w:lang w:val="nl-NL"/>
        </w:rPr>
      </w:pPr>
    </w:p>
    <w:p w:rsidR="0098291D" w:rsidRDefault="0098291D" w:rsidP="0098291D">
      <w:pPr>
        <w:tabs>
          <w:tab w:val="left" w:pos="3969"/>
        </w:tabs>
        <w:rPr>
          <w:rFonts w:cs="V&amp;W Syntax (Adobe)"/>
          <w:lang w:val="nl-NL"/>
        </w:rPr>
      </w:pPr>
      <w:r>
        <w:rPr>
          <w:lang w:val="nl-NL"/>
        </w:rPr>
        <w:t xml:space="preserve">Deze verklaring dient digitaal te worden ondertekend conform </w:t>
      </w:r>
      <w:bookmarkStart w:id="21" w:name="bwBijl_D_NO_CD"/>
      <w:r>
        <w:rPr>
          <w:color w:val="000000"/>
          <w:lang w:val="nl-NL"/>
        </w:rPr>
        <w:t>paragraaf 4.3 respectievelijk</w:t>
      </w:r>
      <w:bookmarkEnd w:id="21"/>
      <w:r>
        <w:rPr>
          <w:color w:val="000000" w:themeColor="text1"/>
          <w:lang w:val="nl-NL"/>
        </w:rPr>
        <w:t xml:space="preserve"> </w:t>
      </w:r>
      <w:r>
        <w:rPr>
          <w:lang w:val="nl-NL"/>
        </w:rPr>
        <w:t xml:space="preserve">paragraaf </w:t>
      </w:r>
      <w:bookmarkStart w:id="22" w:name="bwBijl_D_641"/>
      <w:r>
        <w:rPr>
          <w:color w:val="000000"/>
          <w:lang w:val="nl-NL"/>
        </w:rPr>
        <w:t>6.4.1</w:t>
      </w:r>
      <w:bookmarkEnd w:id="22"/>
      <w:r>
        <w:rPr>
          <w:color w:val="000000" w:themeColor="text1"/>
          <w:lang w:val="nl-NL"/>
        </w:rPr>
        <w:t>.</w:t>
      </w:r>
    </w:p>
    <w:p w:rsidR="0098291D" w:rsidRDefault="0098291D" w:rsidP="0098291D">
      <w:pPr>
        <w:pStyle w:val="broodtekst"/>
        <w:tabs>
          <w:tab w:val="left" w:pos="3969"/>
        </w:tabs>
        <w:rPr>
          <w:lang w:val="nl-NL"/>
        </w:rPr>
      </w:pPr>
    </w:p>
    <w:p w:rsidR="007D66DD" w:rsidRDefault="007D66DD">
      <w:pPr>
        <w:spacing w:line="240" w:lineRule="auto"/>
        <w:rPr>
          <w:rFonts w:eastAsiaTheme="majorEastAsia" w:cstheme="majorBidi"/>
          <w:bCs/>
          <w:sz w:val="24"/>
          <w:szCs w:val="28"/>
          <w:lang w:val="nl-NL"/>
        </w:rPr>
      </w:pPr>
      <w:bookmarkStart w:id="23" w:name="_Toc496111701"/>
      <w:bookmarkStart w:id="24" w:name="_Toc156311488"/>
      <w:bookmarkStart w:id="25" w:name="bwKopBijlage_E"/>
      <w:r>
        <w:rPr>
          <w:lang w:val="nl-NL"/>
        </w:rPr>
        <w:br w:type="page"/>
      </w:r>
    </w:p>
    <w:p w:rsidR="0098291D" w:rsidRDefault="0098291D" w:rsidP="0098291D">
      <w:pPr>
        <w:pStyle w:val="Kop1"/>
        <w:rPr>
          <w:lang w:val="nl-NL"/>
        </w:rPr>
      </w:pPr>
      <w:r w:rsidRPr="0098291D">
        <w:rPr>
          <w:lang w:val="nl-NL"/>
        </w:rPr>
        <w:lastRenderedPageBreak/>
        <w:t xml:space="preserve">Bijlage E Gegevens omtrent </w:t>
      </w:r>
      <w:bookmarkEnd w:id="16"/>
      <w:bookmarkEnd w:id="17"/>
      <w:r w:rsidRPr="0098291D">
        <w:rPr>
          <w:lang w:val="nl-NL"/>
        </w:rPr>
        <w:t>technische bekwaamheid</w:t>
      </w:r>
      <w:bookmarkEnd w:id="23"/>
      <w:bookmarkEnd w:id="24"/>
    </w:p>
    <w:p w:rsidR="0098291D" w:rsidRPr="0098291D" w:rsidRDefault="0098291D" w:rsidP="0098291D">
      <w:pPr>
        <w:rPr>
          <w:lang w:val="nl-NL"/>
        </w:rPr>
      </w:pPr>
    </w:p>
    <w:p w:rsidR="0098291D" w:rsidRDefault="0098291D" w:rsidP="0098291D">
      <w:pPr>
        <w:pStyle w:val="Lijstalinea"/>
        <w:numPr>
          <w:ilvl w:val="0"/>
          <w:numId w:val="40"/>
        </w:numPr>
        <w:tabs>
          <w:tab w:val="left" w:pos="3969"/>
        </w:tabs>
        <w:spacing w:line="240" w:lineRule="exact"/>
        <w:ind w:left="357" w:hanging="357"/>
        <w:contextualSpacing/>
        <w:rPr>
          <w:rFonts w:cs="RijksoverheidSansText-Regular"/>
          <w:color w:val="000000"/>
          <w:lang w:val="nl-NL"/>
        </w:rPr>
      </w:pPr>
      <w:bookmarkStart w:id="26" w:name="bwBijl_E_OP_NO_CD_blok"/>
      <w:bookmarkEnd w:id="25"/>
      <w:r>
        <w:rPr>
          <w:color w:val="000000"/>
          <w:lang w:val="nl-NL"/>
        </w:rPr>
        <w:t xml:space="preserve">De ondernemer(s) </w:t>
      </w:r>
      <w:bookmarkStart w:id="27" w:name="bwBijl_E_NO_CD"/>
      <w:r>
        <w:rPr>
          <w:rFonts w:cs="RijksoverheidSansText-Regular"/>
          <w:color w:val="000000"/>
          <w:lang w:val="nl-NL"/>
        </w:rPr>
        <w:t>(gegadigde(n))</w:t>
      </w:r>
      <w:bookmarkEnd w:id="27"/>
      <w:r>
        <w:rPr>
          <w:color w:val="000000"/>
          <w:lang w:val="nl-NL"/>
        </w:rPr>
        <w:t xml:space="preserve"> geeft(geven) in onderstaande tabel aan met welke referentieopdracht(en) wordt voldaan aan de geschiktheidseisen</w:t>
      </w:r>
      <w:bookmarkStart w:id="28" w:name="bwBijl_E_NO_CD_GG0_uit"/>
      <w:r>
        <w:rPr>
          <w:rFonts w:cs="RijksoverheidSansText-Regular"/>
          <w:color w:val="000000"/>
          <w:lang w:val="nl-NL"/>
        </w:rPr>
        <w:t xml:space="preserve"> en de selectiecriteria</w:t>
      </w:r>
      <w:bookmarkEnd w:id="28"/>
      <w:r>
        <w:rPr>
          <w:rFonts w:cs="RijksoverheidSansText-Regular"/>
          <w:color w:val="000000"/>
          <w:lang w:val="nl-NL"/>
        </w:rPr>
        <w:t>.</w:t>
      </w:r>
    </w:p>
    <w:p w:rsidR="0098291D" w:rsidRDefault="0098291D" w:rsidP="0098291D">
      <w:pPr>
        <w:tabs>
          <w:tab w:val="left" w:pos="3969"/>
        </w:tabs>
        <w:spacing w:line="260" w:lineRule="atLeast"/>
        <w:rPr>
          <w:rFonts w:cs="Verdana"/>
          <w:color w:val="000000"/>
          <w:lang w:val="nl-N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3"/>
        <w:gridCol w:w="3051"/>
      </w:tblGrid>
      <w:tr w:rsidR="0098291D" w:rsidRPr="009D0BD3" w:rsidTr="00C2261C">
        <w:tc>
          <w:tcPr>
            <w:tcW w:w="4333" w:type="dxa"/>
            <w:shd w:val="clear" w:color="auto" w:fill="auto"/>
          </w:tcPr>
          <w:p w:rsidR="0098291D" w:rsidRDefault="0098291D" w:rsidP="00C2261C">
            <w:pPr>
              <w:tabs>
                <w:tab w:val="left" w:pos="3969"/>
              </w:tabs>
              <w:rPr>
                <w:rFonts w:cs="Verdana"/>
                <w:color w:val="000000"/>
                <w:lang w:val="nl-NL"/>
              </w:rPr>
            </w:pPr>
            <w:r>
              <w:rPr>
                <w:rFonts w:cs="Verdana"/>
                <w:b/>
                <w:color w:val="000000"/>
                <w:lang w:val="nl-NL"/>
              </w:rPr>
              <w:t>Verwijzing naar de geschiktheidseis</w:t>
            </w:r>
            <w:bookmarkStart w:id="29" w:name="bwBijl_E_NO_CD_GG0_uit2"/>
            <w:r>
              <w:rPr>
                <w:rFonts w:cs="Verdana"/>
                <w:b/>
                <w:color w:val="000000"/>
                <w:lang w:val="nl-NL"/>
              </w:rPr>
              <w:t xml:space="preserve"> en/of het selectiecriterium</w:t>
            </w:r>
            <w:bookmarkEnd w:id="29"/>
          </w:p>
          <w:p w:rsidR="0098291D" w:rsidRDefault="0098291D" w:rsidP="00C2261C">
            <w:pPr>
              <w:tabs>
                <w:tab w:val="left" w:pos="3969"/>
              </w:tabs>
              <w:rPr>
                <w:rFonts w:cs="Verdana"/>
                <w:b/>
                <w:i/>
                <w:color w:val="000000"/>
                <w:sz w:val="16"/>
                <w:szCs w:val="16"/>
                <w:lang w:val="nl-NL"/>
              </w:rPr>
            </w:pPr>
            <w:bookmarkStart w:id="30" w:name="bwBijl_E_HT2"/>
            <w:r>
              <w:rPr>
                <w:rStyle w:val="Verborgentekst"/>
                <w:lang w:val="nl-NL"/>
              </w:rPr>
              <w:t>Alleen verwijzing om inconsistenties in eisen of criteria te voorkomen</w:t>
            </w:r>
            <w:bookmarkEnd w:id="30"/>
          </w:p>
        </w:tc>
        <w:tc>
          <w:tcPr>
            <w:tcW w:w="3051" w:type="dxa"/>
            <w:shd w:val="clear" w:color="auto" w:fill="auto"/>
          </w:tcPr>
          <w:p w:rsidR="0098291D" w:rsidRDefault="0098291D" w:rsidP="00C2261C">
            <w:pPr>
              <w:tabs>
                <w:tab w:val="left" w:pos="3969"/>
              </w:tabs>
              <w:rPr>
                <w:rFonts w:cs="Verdana"/>
                <w:b/>
                <w:color w:val="000000"/>
                <w:lang w:val="nl-NL"/>
              </w:rPr>
            </w:pPr>
            <w:r>
              <w:rPr>
                <w:rFonts w:cs="Verdana"/>
                <w:b/>
                <w:color w:val="000000"/>
                <w:lang w:val="nl-NL"/>
              </w:rPr>
              <w:t xml:space="preserve">Referentieopdracht </w:t>
            </w:r>
            <w:proofErr w:type="spellStart"/>
            <w:r>
              <w:rPr>
                <w:rFonts w:cs="Verdana"/>
                <w:b/>
                <w:color w:val="000000"/>
                <w:lang w:val="nl-NL"/>
              </w:rPr>
              <w:t>nr</w:t>
            </w:r>
            <w:proofErr w:type="spellEnd"/>
            <w:r>
              <w:rPr>
                <w:rFonts w:cs="Verdana"/>
                <w:b/>
                <w:color w:val="000000"/>
                <w:lang w:val="nl-NL"/>
              </w:rPr>
              <w:t>:</w:t>
            </w:r>
          </w:p>
          <w:p w:rsidR="0098291D" w:rsidRDefault="0098291D" w:rsidP="00C2261C">
            <w:pPr>
              <w:tabs>
                <w:tab w:val="left" w:pos="3969"/>
              </w:tabs>
              <w:rPr>
                <w:rFonts w:cs="Verdana"/>
                <w:color w:val="000000"/>
                <w:lang w:val="nl-NL"/>
              </w:rPr>
            </w:pPr>
            <w:r>
              <w:rPr>
                <w:rFonts w:cs="Verdana"/>
                <w:b/>
                <w:color w:val="000000"/>
                <w:lang w:val="nl-NL"/>
              </w:rPr>
              <w:t>Door de ondernemer(s) (gegadigde(n)) in te vullen</w:t>
            </w:r>
          </w:p>
        </w:tc>
      </w:tr>
      <w:tr w:rsidR="0098291D" w:rsidTr="00C2261C">
        <w:tc>
          <w:tcPr>
            <w:tcW w:w="4333" w:type="dxa"/>
            <w:shd w:val="clear" w:color="auto" w:fill="auto"/>
          </w:tcPr>
          <w:p w:rsidR="0098291D" w:rsidRDefault="0098291D" w:rsidP="00C2261C">
            <w:pPr>
              <w:tabs>
                <w:tab w:val="left" w:pos="3969"/>
              </w:tabs>
              <w:rPr>
                <w:rFonts w:cs="Verdana"/>
                <w:b/>
                <w:color w:val="000000"/>
                <w:lang w:val="nl-NL"/>
              </w:rPr>
            </w:pPr>
          </w:p>
          <w:p w:rsidR="0098291D" w:rsidRDefault="0098291D" w:rsidP="00C2261C">
            <w:pPr>
              <w:tabs>
                <w:tab w:val="left" w:pos="3969"/>
              </w:tabs>
              <w:rPr>
                <w:rFonts w:cs="Verdana"/>
                <w:b/>
                <w:color w:val="000000"/>
                <w:lang w:val="nl-NL"/>
              </w:rPr>
            </w:pPr>
            <w:r w:rsidRPr="00B4375A">
              <w:rPr>
                <w:rFonts w:cs="Verdana"/>
                <w:b/>
                <w:color w:val="000000"/>
                <w:lang w:val="nl-NL"/>
              </w:rPr>
              <w:t>Geschiktheidseis</w:t>
            </w:r>
          </w:p>
        </w:tc>
        <w:tc>
          <w:tcPr>
            <w:tcW w:w="3051"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Per geschiktheidseis maximaal 1 referentie</w:t>
            </w:r>
            <w:r>
              <w:rPr>
                <w:rFonts w:cs="Verdana"/>
                <w:color w:val="000000"/>
                <w:lang w:val="nl-NL"/>
              </w:rPr>
              <w:softHyphen/>
              <w:t>opdracht</w:t>
            </w:r>
          </w:p>
          <w:p w:rsidR="0098291D" w:rsidRDefault="0098291D" w:rsidP="00C2261C">
            <w:pPr>
              <w:tabs>
                <w:tab w:val="left" w:pos="3969"/>
              </w:tabs>
              <w:rPr>
                <w:rFonts w:cs="Verdana"/>
                <w:color w:val="000000"/>
                <w:lang w:val="nl-NL"/>
              </w:rPr>
            </w:pPr>
          </w:p>
        </w:tc>
      </w:tr>
      <w:tr w:rsidR="0098291D" w:rsidTr="00C2261C">
        <w:tc>
          <w:tcPr>
            <w:tcW w:w="4333"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Paragraaf 3.2 lid 3.a</w:t>
            </w:r>
          </w:p>
        </w:tc>
        <w:tc>
          <w:tcPr>
            <w:tcW w:w="3051"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w:t>
            </w:r>
          </w:p>
        </w:tc>
      </w:tr>
      <w:tr w:rsidR="0098291D" w:rsidTr="00C2261C">
        <w:tc>
          <w:tcPr>
            <w:tcW w:w="4333"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Paragraaf 3.2 lid 3.b</w:t>
            </w:r>
          </w:p>
        </w:tc>
        <w:tc>
          <w:tcPr>
            <w:tcW w:w="3051"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w:t>
            </w:r>
          </w:p>
        </w:tc>
      </w:tr>
      <w:tr w:rsidR="0098291D" w:rsidTr="00C2261C">
        <w:tc>
          <w:tcPr>
            <w:tcW w:w="4333" w:type="dxa"/>
            <w:shd w:val="clear" w:color="auto" w:fill="auto"/>
          </w:tcPr>
          <w:p w:rsidR="0098291D" w:rsidRDefault="0098291D" w:rsidP="00C2261C">
            <w:pPr>
              <w:tabs>
                <w:tab w:val="left" w:pos="3969"/>
              </w:tabs>
              <w:rPr>
                <w:rFonts w:cs="Verdana"/>
                <w:color w:val="000000"/>
                <w:lang w:val="nl-NL"/>
              </w:rPr>
            </w:pPr>
            <w:bookmarkStart w:id="31" w:name="bwBijl_E_OP_NO_CD_3NE_aan" w:colFirst="0" w:colLast="2"/>
            <w:r>
              <w:rPr>
                <w:rFonts w:cs="Verdana"/>
                <w:color w:val="000000"/>
                <w:lang w:val="nl-NL"/>
              </w:rPr>
              <w:t>Paragraaf 3.2 lid 3.c</w:t>
            </w:r>
          </w:p>
        </w:tc>
        <w:tc>
          <w:tcPr>
            <w:tcW w:w="3051"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w:t>
            </w:r>
          </w:p>
        </w:tc>
      </w:tr>
      <w:tr w:rsidR="0098291D" w:rsidRPr="009D0BD3" w:rsidTr="00C2261C">
        <w:tc>
          <w:tcPr>
            <w:tcW w:w="4333" w:type="dxa"/>
            <w:shd w:val="clear" w:color="auto" w:fill="auto"/>
          </w:tcPr>
          <w:p w:rsidR="0098291D" w:rsidRDefault="0098291D" w:rsidP="00C2261C">
            <w:pPr>
              <w:tabs>
                <w:tab w:val="left" w:pos="3969"/>
              </w:tabs>
              <w:rPr>
                <w:rFonts w:cs="Verdana"/>
                <w:b/>
                <w:color w:val="000000"/>
                <w:lang w:val="nl-NL"/>
              </w:rPr>
            </w:pPr>
            <w:bookmarkStart w:id="32" w:name="bwBijl_E_NO_CD_GG0_uit1"/>
            <w:bookmarkEnd w:id="31"/>
          </w:p>
          <w:p w:rsidR="0098291D" w:rsidRDefault="0098291D" w:rsidP="00C2261C">
            <w:pPr>
              <w:tabs>
                <w:tab w:val="left" w:pos="3969"/>
              </w:tabs>
              <w:rPr>
                <w:rFonts w:cs="Verdana"/>
                <w:color w:val="000000"/>
                <w:lang w:val="nl-NL"/>
              </w:rPr>
            </w:pPr>
            <w:r w:rsidRPr="00B4375A">
              <w:rPr>
                <w:rFonts w:cs="Verdana"/>
                <w:b/>
                <w:color w:val="000000"/>
                <w:lang w:val="nl-NL"/>
              </w:rPr>
              <w:t>Selectiecriterium</w:t>
            </w:r>
          </w:p>
        </w:tc>
        <w:tc>
          <w:tcPr>
            <w:tcW w:w="3051" w:type="dxa"/>
            <w:shd w:val="clear" w:color="auto" w:fill="auto"/>
          </w:tcPr>
          <w:p w:rsidR="0098291D" w:rsidRDefault="0098291D" w:rsidP="00C2261C">
            <w:pPr>
              <w:tabs>
                <w:tab w:val="left" w:pos="3969"/>
              </w:tabs>
              <w:rPr>
                <w:rFonts w:cs="Verdana"/>
                <w:color w:val="000000"/>
                <w:lang w:val="nl-NL"/>
              </w:rPr>
            </w:pPr>
            <w:r>
              <w:rPr>
                <w:rStyle w:val="OpmaakprofielArial"/>
                <w:color w:val="000000"/>
                <w:lang w:val="nl-NL"/>
              </w:rPr>
              <w:t>Per selectiecriterium niet meer referentie</w:t>
            </w:r>
            <w:r>
              <w:rPr>
                <w:rStyle w:val="OpmaakprofielArial"/>
                <w:color w:val="000000"/>
                <w:lang w:val="nl-NL"/>
              </w:rPr>
              <w:softHyphen/>
              <w:t>opdrachten dan nodig voor het behalen van de maximale score</w:t>
            </w:r>
          </w:p>
        </w:tc>
      </w:tr>
      <w:tr w:rsidR="0098291D" w:rsidTr="00C2261C">
        <w:tc>
          <w:tcPr>
            <w:tcW w:w="4333"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 xml:space="preserve">Bijlage </w:t>
            </w:r>
            <w:bookmarkStart w:id="33" w:name="bwBijl_E_NO_CD_GG0_uit_F"/>
            <w:r>
              <w:rPr>
                <w:rFonts w:cs="Verdana"/>
                <w:color w:val="000000"/>
                <w:lang w:val="nl-NL"/>
              </w:rPr>
              <w:t>F</w:t>
            </w:r>
            <w:bookmarkEnd w:id="33"/>
            <w:r>
              <w:rPr>
                <w:rFonts w:cs="Verdana"/>
                <w:color w:val="000000"/>
                <w:lang w:val="nl-NL"/>
              </w:rPr>
              <w:t xml:space="preserve"> </w:t>
            </w:r>
            <w:proofErr w:type="spellStart"/>
            <w:r>
              <w:rPr>
                <w:rFonts w:cs="Verdana"/>
                <w:color w:val="000000"/>
                <w:lang w:val="nl-NL"/>
              </w:rPr>
              <w:t>nr</w:t>
            </w:r>
            <w:proofErr w:type="spellEnd"/>
            <w:r>
              <w:rPr>
                <w:rFonts w:cs="Verdana"/>
                <w:color w:val="000000"/>
                <w:lang w:val="nl-NL"/>
              </w:rPr>
              <w:t xml:space="preserve"> A</w:t>
            </w:r>
          </w:p>
        </w:tc>
        <w:tc>
          <w:tcPr>
            <w:tcW w:w="3051"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w:t>
            </w:r>
          </w:p>
        </w:tc>
      </w:tr>
      <w:tr w:rsidR="0098291D" w:rsidTr="00C2261C">
        <w:tc>
          <w:tcPr>
            <w:tcW w:w="4333"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 xml:space="preserve">Bijlage </w:t>
            </w:r>
            <w:bookmarkStart w:id="34" w:name="bwBijl_E_NO_CD_GG0_uit_F2"/>
            <w:r>
              <w:rPr>
                <w:rFonts w:cs="Verdana"/>
                <w:color w:val="000000"/>
                <w:lang w:val="nl-NL"/>
              </w:rPr>
              <w:t>F</w:t>
            </w:r>
            <w:bookmarkEnd w:id="34"/>
            <w:r>
              <w:rPr>
                <w:rFonts w:cs="Verdana"/>
                <w:color w:val="000000"/>
                <w:lang w:val="nl-NL"/>
              </w:rPr>
              <w:t xml:space="preserve"> </w:t>
            </w:r>
            <w:proofErr w:type="spellStart"/>
            <w:r>
              <w:rPr>
                <w:rFonts w:cs="Verdana"/>
                <w:color w:val="000000"/>
                <w:lang w:val="nl-NL"/>
              </w:rPr>
              <w:t>nr</w:t>
            </w:r>
            <w:proofErr w:type="spellEnd"/>
            <w:r>
              <w:rPr>
                <w:rFonts w:cs="Verdana"/>
                <w:color w:val="000000"/>
                <w:lang w:val="nl-NL"/>
              </w:rPr>
              <w:t xml:space="preserve"> B</w:t>
            </w:r>
          </w:p>
        </w:tc>
        <w:tc>
          <w:tcPr>
            <w:tcW w:w="3051"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w:t>
            </w:r>
          </w:p>
        </w:tc>
      </w:tr>
      <w:tr w:rsidR="0098291D" w:rsidTr="00C2261C">
        <w:tc>
          <w:tcPr>
            <w:tcW w:w="4333"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 xml:space="preserve">Bijlage </w:t>
            </w:r>
            <w:bookmarkStart w:id="35" w:name="bwBijl_E_NO_CD_GG0_uit_F3"/>
            <w:r>
              <w:rPr>
                <w:rFonts w:cs="Verdana"/>
                <w:color w:val="000000"/>
                <w:lang w:val="nl-NL"/>
              </w:rPr>
              <w:t>F</w:t>
            </w:r>
            <w:bookmarkEnd w:id="35"/>
            <w:r>
              <w:rPr>
                <w:rFonts w:cs="Verdana"/>
                <w:color w:val="000000"/>
                <w:lang w:val="nl-NL"/>
              </w:rPr>
              <w:t xml:space="preserve"> </w:t>
            </w:r>
            <w:proofErr w:type="spellStart"/>
            <w:r>
              <w:rPr>
                <w:rFonts w:cs="Verdana"/>
                <w:color w:val="000000"/>
                <w:lang w:val="nl-NL"/>
              </w:rPr>
              <w:t>nr</w:t>
            </w:r>
            <w:proofErr w:type="spellEnd"/>
            <w:r>
              <w:rPr>
                <w:rFonts w:cs="Verdana"/>
                <w:color w:val="000000"/>
                <w:lang w:val="nl-NL"/>
              </w:rPr>
              <w:t xml:space="preserve"> C</w:t>
            </w:r>
          </w:p>
        </w:tc>
        <w:tc>
          <w:tcPr>
            <w:tcW w:w="3051"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w:t>
            </w:r>
          </w:p>
        </w:tc>
      </w:tr>
      <w:tr w:rsidR="0098291D" w:rsidTr="00C2261C">
        <w:tc>
          <w:tcPr>
            <w:tcW w:w="4333"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 xml:space="preserve">Bijlage F </w:t>
            </w:r>
            <w:proofErr w:type="spellStart"/>
            <w:r>
              <w:rPr>
                <w:rFonts w:cs="Verdana"/>
                <w:color w:val="000000"/>
                <w:lang w:val="nl-NL"/>
              </w:rPr>
              <w:t>nr</w:t>
            </w:r>
            <w:proofErr w:type="spellEnd"/>
            <w:r>
              <w:rPr>
                <w:rFonts w:cs="Verdana"/>
                <w:color w:val="000000"/>
                <w:lang w:val="nl-NL"/>
              </w:rPr>
              <w:t xml:space="preserve"> D</w:t>
            </w:r>
          </w:p>
        </w:tc>
        <w:tc>
          <w:tcPr>
            <w:tcW w:w="3051" w:type="dxa"/>
            <w:shd w:val="clear" w:color="auto" w:fill="auto"/>
          </w:tcPr>
          <w:p w:rsidR="0098291D" w:rsidRDefault="0098291D" w:rsidP="00C2261C">
            <w:pPr>
              <w:tabs>
                <w:tab w:val="left" w:pos="3969"/>
              </w:tabs>
              <w:rPr>
                <w:rFonts w:cs="Verdana"/>
                <w:color w:val="000000"/>
                <w:lang w:val="nl-NL"/>
              </w:rPr>
            </w:pPr>
            <w:r>
              <w:rPr>
                <w:rFonts w:cs="Verdana"/>
                <w:color w:val="000000"/>
                <w:lang w:val="nl-NL"/>
              </w:rPr>
              <w:t>…</w:t>
            </w:r>
          </w:p>
        </w:tc>
      </w:tr>
      <w:bookmarkEnd w:id="32"/>
    </w:tbl>
    <w:p w:rsidR="0098291D" w:rsidRDefault="0098291D" w:rsidP="0098291D">
      <w:pPr>
        <w:tabs>
          <w:tab w:val="left" w:pos="3969"/>
        </w:tabs>
        <w:spacing w:line="260" w:lineRule="atLeast"/>
        <w:rPr>
          <w:rFonts w:cs="Verdana"/>
          <w:color w:val="000000"/>
          <w:lang w:val="nl-NL"/>
        </w:rPr>
      </w:pPr>
    </w:p>
    <w:p w:rsidR="0098291D" w:rsidRDefault="0098291D" w:rsidP="0098291D">
      <w:pPr>
        <w:pStyle w:val="Lijstalinea"/>
        <w:numPr>
          <w:ilvl w:val="0"/>
          <w:numId w:val="40"/>
        </w:numPr>
        <w:tabs>
          <w:tab w:val="left" w:pos="3969"/>
        </w:tabs>
        <w:spacing w:line="240" w:lineRule="exact"/>
        <w:ind w:left="357" w:hanging="357"/>
        <w:contextualSpacing/>
        <w:rPr>
          <w:rFonts w:cs="RijksoverheidSansText-Regular"/>
          <w:color w:val="000000"/>
          <w:lang w:val="nl-NL"/>
        </w:rPr>
      </w:pPr>
      <w:r>
        <w:rPr>
          <w:rFonts w:cs="RijksoverheidSansText-Regular"/>
          <w:color w:val="000000"/>
          <w:lang w:val="nl-NL"/>
        </w:rPr>
        <w:t xml:space="preserve">De ondernemer(s) </w:t>
      </w:r>
      <w:bookmarkStart w:id="36" w:name="bwBijl_E_NO_CD_2"/>
      <w:r>
        <w:rPr>
          <w:rFonts w:cs="RijksoverheidSansText-Regular"/>
          <w:color w:val="000000"/>
          <w:lang w:val="nl-NL"/>
        </w:rPr>
        <w:t>(gegadigde(n))</w:t>
      </w:r>
      <w:bookmarkEnd w:id="36"/>
      <w:r>
        <w:rPr>
          <w:rFonts w:cs="RijksoverheidSansText-Regular"/>
          <w:color w:val="000000"/>
          <w:lang w:val="nl-NL"/>
        </w:rPr>
        <w:t xml:space="preserve"> vult (vullen) per referentieopdracht de volgende gegevens in. Onderstaande tabel dient zo vaak als nodig herhaald en ingevuld te worden.</w:t>
      </w:r>
    </w:p>
    <w:p w:rsidR="0098291D" w:rsidRDefault="0098291D" w:rsidP="0098291D">
      <w:pPr>
        <w:tabs>
          <w:tab w:val="left" w:pos="3969"/>
        </w:tabs>
        <w:spacing w:line="260" w:lineRule="atLeast"/>
        <w:rPr>
          <w:rFonts w:cs="Verdana"/>
          <w:color w:val="000000"/>
          <w:lang w:val="nl-NL"/>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98291D" w:rsidTr="00C2261C">
        <w:tc>
          <w:tcPr>
            <w:tcW w:w="7617" w:type="dxa"/>
            <w:gridSpan w:val="2"/>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suppressAutoHyphens/>
              <w:jc w:val="center"/>
              <w:rPr>
                <w:rFonts w:cs="Verdana"/>
                <w:b/>
                <w:bCs/>
                <w:color w:val="000000"/>
                <w:lang w:val="nl-NL"/>
              </w:rPr>
            </w:pPr>
          </w:p>
          <w:p w:rsidR="0098291D" w:rsidRDefault="0098291D" w:rsidP="00C2261C">
            <w:pPr>
              <w:tabs>
                <w:tab w:val="left" w:pos="3969"/>
              </w:tabs>
              <w:suppressAutoHyphens/>
              <w:jc w:val="center"/>
              <w:rPr>
                <w:rFonts w:cs="Verdana"/>
                <w:b/>
                <w:bCs/>
                <w:color w:val="000000"/>
                <w:lang w:val="nl-NL"/>
              </w:rPr>
            </w:pPr>
            <w:r>
              <w:rPr>
                <w:rFonts w:cs="Verdana"/>
                <w:b/>
                <w:bCs/>
                <w:color w:val="000000"/>
                <w:lang w:val="nl-NL"/>
              </w:rPr>
              <w:t>REFERENTIEOPDRACHT NR: …</w:t>
            </w:r>
          </w:p>
          <w:p w:rsidR="0098291D" w:rsidRDefault="0098291D" w:rsidP="00C2261C">
            <w:pPr>
              <w:tabs>
                <w:tab w:val="left" w:pos="3969"/>
              </w:tabs>
              <w:jc w:val="center"/>
              <w:rPr>
                <w:rFonts w:cs="Verdana"/>
                <w:b/>
                <w:bCs/>
                <w:color w:val="000000"/>
                <w:lang w:val="nl-NL"/>
              </w:rPr>
            </w:pP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color w:val="000000"/>
                <w:lang w:val="nl-NL"/>
              </w:rPr>
              <w:t>…</w:t>
            </w: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color w:val="000000"/>
                <w:lang w:val="nl-NL"/>
              </w:rPr>
              <w:t>…</w:t>
            </w: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color w:val="000000"/>
                <w:lang w:val="nl-NL"/>
              </w:rPr>
            </w:pPr>
            <w:r>
              <w:rPr>
                <w:color w:val="000000"/>
                <w:lang w:val="nl-NL"/>
              </w:rPr>
              <w:t>…</w:t>
            </w: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Overeengekomen bedrag</w:t>
            </w:r>
          </w:p>
          <w:p w:rsidR="0098291D" w:rsidRDefault="0098291D" w:rsidP="00C2261C">
            <w:pPr>
              <w:tabs>
                <w:tab w:val="left" w:pos="3969"/>
              </w:tabs>
              <w:rPr>
                <w:rFonts w:cs="Verdana"/>
                <w:color w:val="000000"/>
                <w:lang w:val="nl-NL"/>
              </w:rPr>
            </w:pPr>
            <w:r>
              <w:rPr>
                <w:rFonts w:cs="Verdana"/>
                <w:color w:val="000000"/>
                <w:lang w:val="nl-NL"/>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Arial"/>
                <w:color w:val="000000"/>
                <w:lang w:val="nl-NL"/>
              </w:rPr>
              <w:t xml:space="preserve">€ </w:t>
            </w:r>
            <w:r>
              <w:rPr>
                <w:color w:val="000000"/>
                <w:lang w:val="nl-NL"/>
              </w:rPr>
              <w:t>…</w:t>
            </w: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Arial"/>
                <w:color w:val="000000"/>
                <w:lang w:val="nl-NL"/>
              </w:rPr>
              <w:t xml:space="preserve">€ </w:t>
            </w:r>
            <w:r>
              <w:rPr>
                <w:color w:val="000000"/>
                <w:lang w:val="nl-NL"/>
              </w:rPr>
              <w:t>…</w:t>
            </w: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color w:val="000000"/>
                <w:lang w:val="nl-NL"/>
              </w:rPr>
              <w:t>…</w:t>
            </w: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color w:val="000000"/>
                <w:lang w:val="nl-NL"/>
              </w:rPr>
              <w:t>…</w:t>
            </w: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Datum van oplevering</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color w:val="000000"/>
                <w:lang w:val="nl-NL"/>
              </w:rPr>
              <w:t>…</w:t>
            </w:r>
          </w:p>
        </w:tc>
      </w:tr>
      <w:tr w:rsidR="0098291D" w:rsidRPr="009D0BD3" w:rsidTr="00C2261C">
        <w:trPr>
          <w:trHeight w:val="295"/>
        </w:trPr>
        <w:tc>
          <w:tcPr>
            <w:tcW w:w="7617" w:type="dxa"/>
            <w:gridSpan w:val="2"/>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 xml:space="preserve">Indien de referentieopdracht is uitgevoerd door een </w:t>
            </w:r>
            <w:r>
              <w:rPr>
                <w:rFonts w:cs="V&amp;W Syntax (Adobe)"/>
                <w:color w:val="000000"/>
                <w:lang w:val="nl-NL"/>
              </w:rPr>
              <w:t>samenwerkingsverband van ondernemers</w:t>
            </w:r>
            <w:r>
              <w:rPr>
                <w:rFonts w:cs="Verdana"/>
                <w:color w:val="000000"/>
                <w:lang w:val="nl-NL"/>
              </w:rPr>
              <w:t xml:space="preserve"> (combinatie)</w:t>
            </w:r>
          </w:p>
        </w:tc>
      </w:tr>
      <w:tr w:rsidR="0098291D" w:rsidRPr="009D0BD3"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 xml:space="preserve">De namen van de overige participanten in het </w:t>
            </w:r>
            <w:r>
              <w:rPr>
                <w:rFonts w:cs="V&amp;W Syntax (Adobe)"/>
                <w:color w:val="000000"/>
                <w:lang w:val="nl-NL"/>
              </w:rPr>
              <w:t>samenwerkingsverband van ondernemers</w:t>
            </w:r>
            <w:r>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pStyle w:val="Broodtekst0"/>
              <w:tabs>
                <w:tab w:val="left" w:pos="3969"/>
              </w:tabs>
              <w:rPr>
                <w:rStyle w:val="Verborgentekst"/>
                <w:b w:val="0"/>
                <w:i w:val="0"/>
                <w:vanish w:val="0"/>
                <w:color w:val="000000"/>
                <w:lang w:val="nl-NL"/>
              </w:rPr>
            </w:pPr>
            <w:r>
              <w:rPr>
                <w:rStyle w:val="Verborgentekst"/>
                <w:color w:val="000000"/>
                <w:lang w:val="nl-NL"/>
              </w:rPr>
              <w:t>…</w:t>
            </w: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pStyle w:val="Broodtekst0"/>
              <w:tabs>
                <w:tab w:val="left" w:pos="3969"/>
              </w:tabs>
              <w:rPr>
                <w:rStyle w:val="Verborgentekst"/>
                <w:b w:val="0"/>
                <w:i w:val="0"/>
                <w:vanish w:val="0"/>
                <w:color w:val="000000"/>
                <w:lang w:val="nl-NL"/>
              </w:rPr>
            </w:pPr>
            <w:r>
              <w:rPr>
                <w:rStyle w:val="Verborgentekst"/>
                <w:color w:val="000000"/>
                <w:lang w:val="nl-NL"/>
              </w:rPr>
              <w:t>…</w:t>
            </w:r>
          </w:p>
        </w:tc>
      </w:tr>
      <w:tr w:rsidR="0098291D" w:rsidTr="00C2261C">
        <w:tc>
          <w:tcPr>
            <w:tcW w:w="4500"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 xml:space="preserve">Percentage aandeel van iedere participant in het </w:t>
            </w:r>
            <w:r>
              <w:rPr>
                <w:rFonts w:cs="V&amp;W Syntax (Adobe)"/>
                <w:color w:val="000000"/>
                <w:lang w:val="nl-NL"/>
              </w:rPr>
              <w:t>samenwerkingsverband van ondernemers</w:t>
            </w:r>
            <w:r>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sz w:val="16"/>
                <w:szCs w:val="16"/>
                <w:lang w:val="nl-NL"/>
              </w:rPr>
            </w:pPr>
            <w:r>
              <w:rPr>
                <w:rFonts w:cs="Verdana"/>
                <w:color w:val="000000"/>
                <w:sz w:val="16"/>
                <w:szCs w:val="16"/>
                <w:lang w:val="nl-NL"/>
              </w:rPr>
              <w:t>…</w:t>
            </w:r>
          </w:p>
        </w:tc>
      </w:tr>
      <w:tr w:rsidR="0098291D" w:rsidRPr="009D0BD3" w:rsidTr="00C2261C">
        <w:tc>
          <w:tcPr>
            <w:tcW w:w="7617" w:type="dxa"/>
            <w:gridSpan w:val="2"/>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Toelichting op de gevraagde technische bekwaamheid opgedaan in deze referentieopdracht (maximaal 250 woorden)</w:t>
            </w:r>
          </w:p>
        </w:tc>
      </w:tr>
      <w:tr w:rsidR="0098291D" w:rsidTr="00C2261C">
        <w:tc>
          <w:tcPr>
            <w:tcW w:w="7617" w:type="dxa"/>
            <w:gridSpan w:val="2"/>
            <w:tcBorders>
              <w:top w:val="single" w:sz="4" w:space="0" w:color="auto"/>
              <w:left w:val="single" w:sz="4" w:space="0" w:color="auto"/>
              <w:bottom w:val="single" w:sz="4" w:space="0" w:color="auto"/>
              <w:right w:val="single" w:sz="4" w:space="0" w:color="auto"/>
            </w:tcBorders>
          </w:tcPr>
          <w:p w:rsidR="0098291D" w:rsidRDefault="0098291D" w:rsidP="00C2261C">
            <w:pPr>
              <w:tabs>
                <w:tab w:val="left" w:pos="3969"/>
              </w:tabs>
              <w:rPr>
                <w:rFonts w:cs="Verdana"/>
                <w:color w:val="000000"/>
                <w:lang w:val="nl-NL"/>
              </w:rPr>
            </w:pPr>
            <w:r>
              <w:rPr>
                <w:rFonts w:cs="Verdana"/>
                <w:color w:val="000000"/>
                <w:lang w:val="nl-NL"/>
              </w:rPr>
              <w:t>…</w:t>
            </w:r>
          </w:p>
          <w:p w:rsidR="0098291D" w:rsidRDefault="0098291D" w:rsidP="00C2261C">
            <w:pPr>
              <w:tabs>
                <w:tab w:val="left" w:pos="3969"/>
              </w:tabs>
              <w:rPr>
                <w:rFonts w:cs="Verdana"/>
                <w:color w:val="000000"/>
                <w:lang w:val="nl-NL"/>
              </w:rPr>
            </w:pPr>
          </w:p>
        </w:tc>
      </w:tr>
      <w:bookmarkEnd w:id="26"/>
    </w:tbl>
    <w:p w:rsidR="003F5EB0" w:rsidRPr="0098291D" w:rsidRDefault="003F5EB0" w:rsidP="003F5EB0">
      <w:pPr>
        <w:rPr>
          <w:lang w:val="nl-NL"/>
        </w:rPr>
      </w:pPr>
    </w:p>
    <w:sectPr w:rsidR="003F5EB0" w:rsidRPr="0098291D" w:rsidSect="000B3F9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91D" w:rsidRDefault="0098291D" w:rsidP="0088501B">
      <w:r>
        <w:separator/>
      </w:r>
    </w:p>
  </w:endnote>
  <w:endnote w:type="continuationSeparator" w:id="0">
    <w:p w:rsidR="0098291D" w:rsidRDefault="0098291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91D" w:rsidRDefault="0098291D" w:rsidP="0088501B">
      <w:r>
        <w:separator/>
      </w:r>
    </w:p>
  </w:footnote>
  <w:footnote w:type="continuationSeparator" w:id="0">
    <w:p w:rsidR="0098291D" w:rsidRDefault="0098291D" w:rsidP="0088501B">
      <w:r>
        <w:continuationSeparator/>
      </w:r>
    </w:p>
  </w:footnote>
  <w:footnote w:id="1">
    <w:p w:rsidR="0098291D" w:rsidRDefault="0098291D" w:rsidP="0098291D">
      <w:pPr>
        <w:pStyle w:val="Voetnoottekst"/>
        <w:rPr>
          <w:rFonts w:eastAsia="Calibri"/>
          <w:szCs w:val="13"/>
          <w:lang w:val="nl-NL"/>
        </w:rPr>
      </w:pPr>
      <w:r>
        <w:rPr>
          <w:rStyle w:val="Voetnootmarkering"/>
          <w:lang w:val="nl-NL"/>
        </w:rPr>
        <w:t>[1]</w:t>
      </w:r>
      <w:r>
        <w:rPr>
          <w:lang w:val="nl-NL"/>
        </w:rPr>
        <w:t xml:space="preserve"> </w:t>
      </w:r>
      <w:r>
        <w:rPr>
          <w:szCs w:val="13"/>
          <w:lang w:val="nl-NL"/>
        </w:rPr>
        <w:t>Artikel 2.92a lid 3 Aanbestedingswet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5770466"/>
    <w:multiLevelType w:val="multilevel"/>
    <w:tmpl w:val="7366706A"/>
    <w:lvl w:ilvl="0">
      <w:start w:val="1"/>
      <w:numFmt w:val="upperLetter"/>
      <w:pStyle w:val="BijlageGenummerdKop"/>
      <w:lvlText w:val="Bijlage %1"/>
      <w:lvlJc w:val="left"/>
      <w:pPr>
        <w:tabs>
          <w:tab w:val="num" w:pos="1418"/>
        </w:tabs>
        <w:ind w:left="1418"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7DB631B"/>
    <w:multiLevelType w:val="multilevel"/>
    <w:tmpl w:val="06962652"/>
    <w:numStyleLink w:val="Lijststijl"/>
  </w:abstractNum>
  <w:abstractNum w:abstractNumId="31"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D54C5E"/>
    <w:multiLevelType w:val="hybridMultilevel"/>
    <w:tmpl w:val="143A58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7" w15:restartNumberingAfterBreak="0">
    <w:nsid w:val="79050C84"/>
    <w:multiLevelType w:val="multilevel"/>
    <w:tmpl w:val="06962652"/>
    <w:numStyleLink w:val="Lijststijl"/>
  </w:abstractNum>
  <w:abstractNum w:abstractNumId="38"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3"/>
  </w:num>
  <w:num w:numId="4">
    <w:abstractNumId w:val="11"/>
  </w:num>
  <w:num w:numId="5">
    <w:abstractNumId w:val="19"/>
  </w:num>
  <w:num w:numId="6">
    <w:abstractNumId w:val="23"/>
  </w:num>
  <w:num w:numId="7">
    <w:abstractNumId w:val="2"/>
  </w:num>
  <w:num w:numId="8">
    <w:abstractNumId w:val="1"/>
  </w:num>
  <w:num w:numId="9">
    <w:abstractNumId w:val="0"/>
  </w:num>
  <w:num w:numId="10">
    <w:abstractNumId w:val="8"/>
  </w:num>
  <w:num w:numId="11">
    <w:abstractNumId w:val="6"/>
  </w:num>
  <w:num w:numId="12">
    <w:abstractNumId w:val="6"/>
  </w:num>
  <w:num w:numId="13">
    <w:abstractNumId w:val="34"/>
  </w:num>
  <w:num w:numId="14">
    <w:abstractNumId w:val="3"/>
  </w:num>
  <w:num w:numId="15">
    <w:abstractNumId w:val="20"/>
  </w:num>
  <w:num w:numId="16">
    <w:abstractNumId w:val="27"/>
  </w:num>
  <w:num w:numId="17">
    <w:abstractNumId w:val="9"/>
  </w:num>
  <w:num w:numId="18">
    <w:abstractNumId w:val="24"/>
  </w:num>
  <w:num w:numId="19">
    <w:abstractNumId w:val="37"/>
  </w:num>
  <w:num w:numId="20">
    <w:abstractNumId w:val="13"/>
  </w:num>
  <w:num w:numId="21">
    <w:abstractNumId w:val="26"/>
  </w:num>
  <w:num w:numId="22">
    <w:abstractNumId w:val="30"/>
  </w:num>
  <w:num w:numId="23">
    <w:abstractNumId w:val="22"/>
  </w:num>
  <w:num w:numId="24">
    <w:abstractNumId w:val="32"/>
  </w:num>
  <w:num w:numId="25">
    <w:abstractNumId w:val="31"/>
  </w:num>
  <w:num w:numId="26">
    <w:abstractNumId w:val="7"/>
  </w:num>
  <w:num w:numId="27">
    <w:abstractNumId w:val="18"/>
  </w:num>
  <w:num w:numId="28">
    <w:abstractNumId w:val="25"/>
  </w:num>
  <w:num w:numId="29">
    <w:abstractNumId w:val="4"/>
  </w:num>
  <w:num w:numId="30">
    <w:abstractNumId w:val="14"/>
  </w:num>
  <w:num w:numId="31">
    <w:abstractNumId w:val="28"/>
  </w:num>
  <w:num w:numId="32">
    <w:abstractNumId w:val="17"/>
  </w:num>
  <w:num w:numId="33">
    <w:abstractNumId w:val="15"/>
  </w:num>
  <w:num w:numId="34">
    <w:abstractNumId w:val="38"/>
  </w:num>
  <w:num w:numId="35">
    <w:abstractNumId w:val="5"/>
  </w:num>
  <w:num w:numId="36">
    <w:abstractNumId w:val="36"/>
  </w:num>
  <w:num w:numId="37">
    <w:abstractNumId w:val="29"/>
  </w:num>
  <w:num w:numId="38">
    <w:abstractNumId w:val="21"/>
  </w:num>
  <w:num w:numId="39">
    <w:abstractNumId w:val="16"/>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1D"/>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C0CC4"/>
    <w:rsid w:val="006D2E66"/>
    <w:rsid w:val="006F42D7"/>
    <w:rsid w:val="007435A7"/>
    <w:rsid w:val="007D66DD"/>
    <w:rsid w:val="007E3F68"/>
    <w:rsid w:val="007F4AEA"/>
    <w:rsid w:val="0088386A"/>
    <w:rsid w:val="0088501B"/>
    <w:rsid w:val="008D2753"/>
    <w:rsid w:val="008E3581"/>
    <w:rsid w:val="00905289"/>
    <w:rsid w:val="0098291D"/>
    <w:rsid w:val="009C5CF5"/>
    <w:rsid w:val="009D0BD3"/>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3957EA"/>
  <w15:chartTrackingRefBased/>
  <w15:docId w15:val="{8682CE3E-3152-4BCE-8DB0-1DFDF358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98291D"/>
    <w:pPr>
      <w:spacing w:line="240" w:lineRule="atLeast"/>
    </w:pPr>
    <w:rPr>
      <w:rFonts w:ascii="Verdana" w:hAnsi="Verdana"/>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Opsomblokjes en substreepjes,List Paragraph,Lijst meerdere niveaus,Dot pt,F5 List Paragraph,List Paragraph1,No Spacing1,List Paragraph Char Char Char,Indicator Text,Numbered Para 1,Bullet 1,Bullet Points,Párrafo de lista,MAIN CONTENT"/>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Opsomblokjes en substreepjes Char,List Paragraph Char,Lijst meerdere niveaus Char,Dot pt Char,F5 List Paragraph Char,List Paragraph1 Char,No Spacing1 Char,List Paragraph Char Char Char Char,Indicator Text Char,Numbered Para 1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referentiegegevparagraaf">
    <w:name w:val="referentiegegevparagraaf"/>
    <w:basedOn w:val="broodtekst"/>
    <w:rsid w:val="0098291D"/>
    <w:pPr>
      <w:spacing w:before="25" w:after="25" w:line="130" w:lineRule="atLeast"/>
    </w:pPr>
    <w:rPr>
      <w:rFonts w:eastAsiaTheme="minorHAnsi"/>
      <w:noProof/>
      <w:sz w:val="13"/>
    </w:rPr>
  </w:style>
  <w:style w:type="paragraph" w:customStyle="1" w:styleId="BijlageGenummerdParagraaf">
    <w:name w:val="BijlageGenummerdParagraaf"/>
    <w:basedOn w:val="broodtekst"/>
    <w:next w:val="broodtekst"/>
    <w:uiPriority w:val="12"/>
    <w:qFormat/>
    <w:rsid w:val="0098291D"/>
    <w:pPr>
      <w:numPr>
        <w:ilvl w:val="1"/>
        <w:numId w:val="32"/>
      </w:numPr>
      <w:tabs>
        <w:tab w:val="clear" w:pos="0"/>
      </w:tabs>
      <w:spacing w:before="240"/>
      <w:ind w:left="454" w:hanging="227"/>
      <w:outlineLvl w:val="1"/>
    </w:pPr>
    <w:rPr>
      <w:rFonts w:eastAsiaTheme="minorHAnsi"/>
      <w:b/>
    </w:rPr>
  </w:style>
  <w:style w:type="paragraph" w:customStyle="1" w:styleId="BijlageGenummerdSubparagraaf">
    <w:name w:val="BijlageGenummerdSubparagraaf"/>
    <w:basedOn w:val="broodtekst"/>
    <w:next w:val="broodtekst"/>
    <w:uiPriority w:val="12"/>
    <w:qFormat/>
    <w:rsid w:val="0098291D"/>
    <w:pPr>
      <w:numPr>
        <w:ilvl w:val="2"/>
        <w:numId w:val="32"/>
      </w:numPr>
      <w:tabs>
        <w:tab w:val="clear" w:pos="0"/>
      </w:tabs>
      <w:spacing w:before="240"/>
      <w:ind w:left="681" w:hanging="227"/>
      <w:outlineLvl w:val="2"/>
    </w:pPr>
    <w:rPr>
      <w:rFonts w:eastAsiaTheme="minorHAnsi"/>
      <w:i/>
    </w:rPr>
  </w:style>
  <w:style w:type="paragraph" w:customStyle="1" w:styleId="BijlageGenummerdKop">
    <w:name w:val="BijlageGenummerdKop"/>
    <w:next w:val="broodtekst"/>
    <w:uiPriority w:val="12"/>
    <w:qFormat/>
    <w:rsid w:val="0098291D"/>
    <w:pPr>
      <w:pageBreakBefore/>
      <w:numPr>
        <w:numId w:val="32"/>
      </w:numPr>
      <w:tabs>
        <w:tab w:val="clear" w:pos="1418"/>
        <w:tab w:val="num" w:pos="0"/>
      </w:tabs>
      <w:spacing w:after="660" w:line="300" w:lineRule="atLeast"/>
      <w:ind w:left="0"/>
      <w:outlineLvl w:val="0"/>
    </w:pPr>
    <w:rPr>
      <w:rFonts w:ascii="Verdana" w:eastAsia="DejaVu Sans" w:hAnsi="Verdana" w:cs="Times New Roman"/>
      <w:color w:val="000000"/>
      <w:sz w:val="24"/>
      <w:lang w:eastAsia="nl-NL"/>
    </w:rPr>
  </w:style>
  <w:style w:type="paragraph" w:customStyle="1" w:styleId="broodtekst">
    <w:name w:val="broodtekst"/>
    <w:basedOn w:val="Standaard"/>
    <w:link w:val="broodtekstChar2"/>
    <w:rsid w:val="0098291D"/>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98291D"/>
    <w:rPr>
      <w:rFonts w:ascii="Verdana" w:hAnsi="Verdana" w:cs="Arial"/>
      <w:b/>
      <w:i/>
      <w:vanish/>
      <w:color w:val="3366FF"/>
      <w:sz w:val="16"/>
      <w:szCs w:val="16"/>
    </w:rPr>
  </w:style>
  <w:style w:type="paragraph" w:customStyle="1" w:styleId="Default">
    <w:name w:val="Default"/>
    <w:rsid w:val="0098291D"/>
    <w:pPr>
      <w:autoSpaceDE w:val="0"/>
      <w:autoSpaceDN w:val="0"/>
      <w:adjustRightInd w:val="0"/>
    </w:pPr>
    <w:rPr>
      <w:rFonts w:ascii="Arial" w:eastAsia="Times New Roman" w:hAnsi="Arial" w:cs="Arial"/>
      <w:color w:val="000000"/>
      <w:sz w:val="24"/>
      <w:szCs w:val="24"/>
      <w:lang w:eastAsia="nl-NL"/>
    </w:rPr>
  </w:style>
  <w:style w:type="character" w:customStyle="1" w:styleId="broodtekstChar2">
    <w:name w:val="broodtekst Char2"/>
    <w:basedOn w:val="Standaardalinea-lettertype"/>
    <w:link w:val="broodtekst"/>
    <w:rsid w:val="0098291D"/>
    <w:rPr>
      <w:rFonts w:ascii="Verdana" w:eastAsia="Times New Roman" w:hAnsi="Verdana"/>
      <w:lang w:val="en-US"/>
    </w:rPr>
  </w:style>
  <w:style w:type="paragraph" w:customStyle="1" w:styleId="Broodtekst0">
    <w:name w:val="Broodtekst"/>
    <w:basedOn w:val="Standaard"/>
    <w:qFormat/>
    <w:rsid w:val="0098291D"/>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98291D"/>
    <w:rPr>
      <w:rFonts w:cs="Times New Roman"/>
      <w:vertAlign w:val="superscript"/>
    </w:rPr>
  </w:style>
  <w:style w:type="paragraph" w:styleId="Voetnoottekst">
    <w:name w:val="footnote text"/>
    <w:basedOn w:val="Standaard"/>
    <w:link w:val="VoetnoottekstChar"/>
    <w:rsid w:val="0098291D"/>
    <w:pPr>
      <w:spacing w:line="180" w:lineRule="atLeast"/>
    </w:pPr>
    <w:rPr>
      <w:sz w:val="13"/>
      <w:szCs w:val="20"/>
    </w:rPr>
  </w:style>
  <w:style w:type="character" w:customStyle="1" w:styleId="VoetnoottekstChar">
    <w:name w:val="Voetnoottekst Char"/>
    <w:basedOn w:val="Standaardalinea-lettertype"/>
    <w:link w:val="Voetnoottekst"/>
    <w:rsid w:val="0098291D"/>
    <w:rPr>
      <w:rFonts w:ascii="Verdana" w:hAnsi="Verdana"/>
      <w:sz w:val="13"/>
      <w:szCs w:val="20"/>
      <w:lang w:val="en-US"/>
    </w:rPr>
  </w:style>
  <w:style w:type="character" w:customStyle="1" w:styleId="OpmaakprofielArial">
    <w:name w:val="Opmaakprofiel Arial"/>
    <w:rsid w:val="0098291D"/>
    <w:rPr>
      <w:rFonts w:ascii="V&amp;W Syntax (Adobe)" w:hAnsi="V&amp;W Syntax (Adobe)" w:cs="V&amp;W Syntax (Ado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8</Pages>
  <Words>2228</Words>
  <Characters>12259</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 Hans de (RWS GPO)</dc:creator>
  <cp:keywords/>
  <dc:description/>
  <cp:lastModifiedBy>Roos, Mart Jan (RWS GPO)</cp:lastModifiedBy>
  <cp:revision>2</cp:revision>
  <dcterms:created xsi:type="dcterms:W3CDTF">2024-02-14T15:43:00Z</dcterms:created>
  <dcterms:modified xsi:type="dcterms:W3CDTF">2024-02-14T15:43:00Z</dcterms:modified>
</cp:coreProperties>
</file>