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D674A" w:rsidP="00967E22" w:rsidRDefault="00967E22" w14:paraId="6F3052BA" w14:textId="76790DA4">
      <w:pPr>
        <w:pStyle w:val="Heading1titel"/>
        <w:rPr/>
      </w:pPr>
      <w:r w:rsidR="00967E22">
        <w:rPr/>
        <w:t>B</w:t>
      </w:r>
      <w:r w:rsidR="2459E295">
        <w:rPr/>
        <w:t xml:space="preserve">ijlage 3 </w:t>
      </w:r>
      <w:r w:rsidR="00967E22">
        <w:rPr/>
        <w:t>Verklaring</w:t>
      </w:r>
      <w:r w:rsidR="005619EA">
        <w:rPr/>
        <w:t xml:space="preserve"> Russische partijen</w:t>
      </w:r>
    </w:p>
    <w:p w:rsidR="002D674A" w:rsidP="002D674A" w:rsidRDefault="002D674A" w14:paraId="445CEF81" w14:textId="77777777"/>
    <w:p w:rsidRPr="00607BCF" w:rsidR="002D674A" w:rsidP="002D674A" w:rsidRDefault="002D674A" w14:paraId="496FA929" w14:textId="5DE39D20">
      <w:r w:rsidRPr="00607BCF">
        <w:t>Naam bedrijf</w:t>
      </w:r>
      <w:r w:rsidRPr="00607BCF" w:rsidR="008E278A">
        <w:tab/>
      </w:r>
      <w:r w:rsidRPr="00607BCF" w:rsidR="008E278A">
        <w:tab/>
      </w:r>
      <w:r w:rsidRPr="00607BCF" w:rsidR="008E278A">
        <w:t>:</w:t>
      </w:r>
      <w:r w:rsidRPr="00607BCF">
        <w:tab/>
      </w:r>
      <w:r w:rsidRPr="00607BCF">
        <w:tab/>
      </w:r>
    </w:p>
    <w:p w:rsidRPr="00607BCF" w:rsidR="002D674A" w:rsidP="002D674A" w:rsidRDefault="002D674A" w14:paraId="5BB9653B" w14:textId="742C2255">
      <w:r w:rsidRPr="00607BCF">
        <w:t xml:space="preserve">Adres           </w:t>
      </w:r>
      <w:r w:rsidRPr="00607BCF">
        <w:tab/>
      </w:r>
      <w:r w:rsidRPr="00607BCF" w:rsidR="008E278A">
        <w:tab/>
      </w:r>
      <w:r w:rsidRPr="00607BCF" w:rsidR="008E278A">
        <w:t>:</w:t>
      </w:r>
    </w:p>
    <w:p w:rsidRPr="00607BCF" w:rsidR="002D674A" w:rsidP="002D674A" w:rsidRDefault="002D674A" w14:paraId="726D7261" w14:textId="5C2E03E6">
      <w:r w:rsidRPr="00607BCF">
        <w:t xml:space="preserve">Postcode en plaats </w:t>
      </w:r>
      <w:r w:rsidRPr="00607BCF">
        <w:tab/>
      </w:r>
      <w:r w:rsidRPr="00607BCF" w:rsidR="008E278A">
        <w:t>:</w:t>
      </w:r>
    </w:p>
    <w:p w:rsidRPr="00607BCF" w:rsidR="00675DFF" w:rsidP="002D674A" w:rsidRDefault="00675DFF" w14:paraId="35D6EE31" w14:textId="117C9031">
      <w:r w:rsidRPr="00607BCF">
        <w:t>Aanbesteding</w:t>
      </w:r>
      <w:r w:rsidRPr="00607BCF">
        <w:tab/>
      </w:r>
      <w:r w:rsidRPr="00607BCF">
        <w:tab/>
      </w:r>
      <w:r w:rsidRPr="00607BCF">
        <w:t xml:space="preserve">:  </w:t>
      </w:r>
    </w:p>
    <w:p w:rsidRPr="00607BCF" w:rsidR="002D674A" w:rsidP="002D674A" w:rsidRDefault="002D674A" w14:paraId="6BC9ED4B" w14:textId="22A52DB3">
      <w:r w:rsidRPr="00607BCF">
        <w:tab/>
      </w:r>
      <w:r w:rsidRPr="00607BCF">
        <w:tab/>
      </w:r>
      <w:r w:rsidRPr="00607BCF">
        <w:tab/>
      </w:r>
    </w:p>
    <w:p w:rsidRPr="00607BCF" w:rsidR="009F46C3" w:rsidP="009F46C3" w:rsidRDefault="009F46C3" w14:paraId="0673CC40" w14:textId="77777777">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07BCF" w:rsidR="009F46C3" w:rsidP="009F46C3" w:rsidRDefault="009F46C3" w14:paraId="236F6694" w14:textId="77777777">
      <w:pPr>
        <w:pStyle w:val="Normaalweb"/>
        <w:rPr>
          <w:rFonts w:ascii="Arial" w:hAnsi="Arial" w:cs="Arial"/>
          <w:sz w:val="20"/>
          <w:szCs w:val="20"/>
        </w:rPr>
      </w:pPr>
      <w:r w:rsidRPr="00607BCF">
        <w:rPr>
          <w:rFonts w:ascii="Arial" w:hAnsi="Arial" w:cs="Arial"/>
          <w:sz w:val="20"/>
          <w:szCs w:val="20"/>
        </w:rPr>
        <w:t>Ik verklaar in het bijzonder dat:</w:t>
      </w:r>
    </w:p>
    <w:p w:rsidRPr="00607BCF" w:rsidR="009F46C3" w:rsidP="009F46C3" w:rsidRDefault="009F46C3" w14:paraId="03BEFF81" w14:textId="0D913F64">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Pr="00607BCF" w:rsidR="00FE4492">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rsidRPr="00607BCF" w:rsidR="009F46C3" w:rsidP="009F46C3" w:rsidRDefault="009F46C3" w14:paraId="515CB321" w14:textId="77777777">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rsidRPr="00607BCF" w:rsidR="009F46C3" w:rsidP="009F46C3" w:rsidRDefault="009F46C3" w14:paraId="6C50ECD3" w14:textId="77777777">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rsidRPr="00607BCF" w:rsidR="009F46C3" w:rsidP="009F46C3" w:rsidRDefault="009F46C3" w14:paraId="779A53CF" w14:textId="77777777">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07BCF" w:rsidR="00E83B82" w:rsidP="00247A23" w:rsidRDefault="00E83B82" w14:paraId="084A0404" w14:textId="77777777"/>
    <w:p w:rsidRPr="00607BCF" w:rsidR="00247A23" w:rsidP="00247A23" w:rsidRDefault="00247A23" w14:paraId="1005AE74" w14:textId="77777777">
      <w:r w:rsidRPr="00607BCF">
        <w:t>Plaats</w:t>
      </w:r>
      <w:r w:rsidRPr="00607BCF">
        <w:tab/>
      </w:r>
      <w:r w:rsidRPr="00607BCF">
        <w:tab/>
      </w:r>
      <w:r w:rsidRPr="00607BCF">
        <w:tab/>
      </w:r>
      <w:r w:rsidRPr="00607BCF">
        <w:tab/>
      </w:r>
      <w:r w:rsidRPr="00607BCF">
        <w:tab/>
      </w:r>
      <w:r w:rsidRPr="00607BCF">
        <w:tab/>
      </w:r>
      <w:r w:rsidRPr="00607BCF">
        <w:t>Datum</w:t>
      </w:r>
    </w:p>
    <w:p w:rsidRPr="00607BCF" w:rsidR="00247A23" w:rsidP="00247A23" w:rsidRDefault="00247A23" w14:paraId="45026159" w14:textId="77777777"/>
    <w:p w:rsidRPr="00607BCF" w:rsidR="00247A23" w:rsidP="00247A23" w:rsidRDefault="00247A23" w14:paraId="075D6412" w14:textId="77777777">
      <w:r w:rsidRPr="00607BCF">
        <w:t>………………</w:t>
      </w:r>
      <w:r w:rsidRPr="00607BCF">
        <w:tab/>
      </w:r>
      <w:r w:rsidRPr="00607BCF">
        <w:tab/>
      </w:r>
      <w:r w:rsidRPr="00607BCF">
        <w:tab/>
      </w:r>
      <w:r w:rsidRPr="00607BCF">
        <w:tab/>
      </w:r>
      <w:r w:rsidRPr="00607BCF">
        <w:tab/>
      </w:r>
      <w:r w:rsidRPr="00607BCF">
        <w:t>………………</w:t>
      </w:r>
    </w:p>
    <w:p w:rsidRPr="00607BCF" w:rsidR="00247A23" w:rsidP="00247A23" w:rsidRDefault="00247A23" w14:paraId="24D4C255" w14:textId="77777777">
      <w:r w:rsidRPr="00607BCF">
        <w:t>Naam</w:t>
      </w:r>
      <w:r w:rsidRPr="00607BCF">
        <w:tab/>
      </w:r>
      <w:r w:rsidRPr="00607BCF">
        <w:tab/>
      </w:r>
      <w:r w:rsidRPr="00607BCF">
        <w:tab/>
      </w:r>
      <w:r w:rsidRPr="00607BCF">
        <w:tab/>
      </w:r>
      <w:r w:rsidRPr="00607BCF">
        <w:tab/>
      </w:r>
      <w:r w:rsidRPr="00607BCF">
        <w:tab/>
      </w:r>
      <w:r w:rsidRPr="00607BCF">
        <w:t>Functie</w:t>
      </w:r>
    </w:p>
    <w:p w:rsidRPr="00607BCF" w:rsidR="00247A23" w:rsidP="00247A23" w:rsidRDefault="00247A23" w14:paraId="11300EC6" w14:textId="77777777"/>
    <w:p w:rsidRPr="00607BCF" w:rsidR="00247A23" w:rsidP="00247A23" w:rsidRDefault="00247A23" w14:paraId="7BB377E0" w14:textId="77777777">
      <w:r w:rsidRPr="00607BCF">
        <w:t>………………</w:t>
      </w:r>
      <w:r w:rsidRPr="00607BCF">
        <w:tab/>
      </w:r>
      <w:r w:rsidRPr="00607BCF">
        <w:tab/>
      </w:r>
      <w:r w:rsidRPr="00607BCF">
        <w:tab/>
      </w:r>
      <w:r w:rsidRPr="00607BCF">
        <w:tab/>
      </w:r>
      <w:r w:rsidRPr="00607BCF">
        <w:tab/>
      </w:r>
      <w:r w:rsidRPr="00607BCF">
        <w:t>………………</w:t>
      </w:r>
    </w:p>
    <w:p w:rsidR="00247A23" w:rsidP="00247A23" w:rsidRDefault="00247A23" w14:paraId="2F0AC430" w14:textId="77777777"/>
    <w:p w:rsidR="00247A23" w:rsidP="00247A23" w:rsidRDefault="00247A23" w14:paraId="452C707C" w14:textId="4B1529FF">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4872" w:rsidRDefault="00544872" w14:paraId="3E698FD1" w14:textId="77777777">
      <w:r>
        <w:separator/>
      </w:r>
    </w:p>
  </w:endnote>
  <w:endnote w:type="continuationSeparator" w:id="0">
    <w:p w:rsidR="00544872" w:rsidRDefault="00544872" w14:paraId="2634D7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8243984"/>
      <w:docPartObj>
        <w:docPartGallery w:val="Page Numbers (Bottom of Page)"/>
        <w:docPartUnique/>
      </w:docPartObj>
    </w:sdtPr>
    <w:sdtEndPr/>
    <w:sdtContent>
      <w:p w:rsidR="00B80EC3" w:rsidRDefault="00B80EC3" w14:paraId="09E130CB"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1F19975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5296254"/>
      <w:docPartObj>
        <w:docPartGallery w:val="Page Numbers (Bottom of Page)"/>
        <w:docPartUnique/>
      </w:docPartObj>
    </w:sdtPr>
    <w:sdtEndPr/>
    <w:sdtContent>
      <w:p w:rsidR="005C1431" w:rsidRDefault="005C1431" w14:paraId="1DDEC1D2" w14:textId="75E89E5C">
        <w:pPr>
          <w:pStyle w:val="Voettekst"/>
          <w:jc w:val="right"/>
        </w:pPr>
        <w:r>
          <w:fldChar w:fldCharType="begin"/>
        </w:r>
        <w:r>
          <w:instrText>PAGE   \* MERGEFORMAT</w:instrText>
        </w:r>
        <w:r>
          <w:fldChar w:fldCharType="separate"/>
        </w:r>
        <w:r>
          <w:t>2</w:t>
        </w:r>
        <w:r>
          <w:fldChar w:fldCharType="end"/>
        </w:r>
      </w:p>
    </w:sdtContent>
  </w:sdt>
  <w:p w:rsidR="005C1431" w:rsidRDefault="005C1431" w14:paraId="05BE659E"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3021502"/>
      <w:docPartObj>
        <w:docPartGallery w:val="Page Numbers (Bottom of Page)"/>
        <w:docPartUnique/>
      </w:docPartObj>
    </w:sdtPr>
    <w:sdtEndPr/>
    <w:sdtContent>
      <w:p w:rsidR="00B80EC3" w:rsidRDefault="00B80EC3" w14:paraId="40D55F9E"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54C205B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4872" w:rsidRDefault="00544872" w14:paraId="0CF56314" w14:textId="77777777">
      <w:r>
        <w:separator/>
      </w:r>
    </w:p>
  </w:footnote>
  <w:footnote w:type="continuationSeparator" w:id="0">
    <w:p w:rsidR="00544872" w:rsidRDefault="00544872" w14:paraId="775877B6" w14:textId="77777777">
      <w:r>
        <w:continuationSeparator/>
      </w:r>
    </w:p>
  </w:footnote>
  <w:footnote w:id="1">
    <w:p w:rsidR="00FE4492" w:rsidP="00FE4492" w:rsidRDefault="00FE4492" w14:paraId="7B9E3967" w14:textId="0EC335AB">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09494FC1" w14:textId="77777777">
      <w:trPr>
        <w:cantSplit/>
        <w:trHeight w:val="397"/>
      </w:trPr>
      <w:tc>
        <w:tcPr>
          <w:tcW w:w="1418" w:type="dxa"/>
          <w:shd w:val="clear" w:color="auto" w:fill="auto"/>
        </w:tcPr>
        <w:p w:rsidR="00713A38" w:rsidP="0023628B" w:rsidRDefault="00713A38" w14:paraId="332396EF" w14:textId="77777777">
          <w:pPr>
            <w:pStyle w:val="Koptekst"/>
          </w:pPr>
        </w:p>
      </w:tc>
      <w:tc>
        <w:tcPr>
          <w:tcW w:w="10490" w:type="dxa"/>
          <w:shd w:val="clear" w:color="auto" w:fill="auto"/>
        </w:tcPr>
        <w:p w:rsidR="00713A38" w:rsidP="0023628B" w:rsidRDefault="00713A38" w14:paraId="77621840" w14:textId="77777777">
          <w:pPr>
            <w:pStyle w:val="Koptekst"/>
          </w:pPr>
        </w:p>
      </w:tc>
    </w:tr>
    <w:tr w:rsidR="00713A38" w:rsidTr="0023628B" w14:paraId="32C21392" w14:textId="77777777">
      <w:trPr>
        <w:cantSplit/>
        <w:trHeight w:val="737" w:hRule="exact"/>
      </w:trPr>
      <w:tc>
        <w:tcPr>
          <w:tcW w:w="1418" w:type="dxa"/>
          <w:shd w:val="clear" w:color="auto" w:fill="auto"/>
        </w:tcPr>
        <w:p w:rsidR="00713A38" w:rsidP="0023628B" w:rsidRDefault="00713A38" w14:paraId="5C85665E" w14:textId="77777777">
          <w:pPr>
            <w:pStyle w:val="Koptekst"/>
          </w:pPr>
        </w:p>
      </w:tc>
      <w:tc>
        <w:tcPr>
          <w:tcW w:w="10490" w:type="dxa"/>
          <w:shd w:val="clear" w:color="auto" w:fill="auto"/>
        </w:tcPr>
        <w:p w:rsidR="00713A38" w:rsidP="0023628B" w:rsidRDefault="00713A38" w14:paraId="04B51A64" w14:textId="77777777">
          <w:pPr>
            <w:pStyle w:val="Koptekst"/>
          </w:pPr>
        </w:p>
      </w:tc>
    </w:tr>
  </w:tbl>
  <w:p w:rsidR="00713A38" w:rsidRDefault="00713A38" w14:paraId="5A758614" w14:textId="174931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rsidTr="0023628B" w14:paraId="7806E07D" w14:textId="77777777">
      <w:trPr>
        <w:cantSplit/>
        <w:trHeight w:val="397"/>
      </w:trPr>
      <w:tc>
        <w:tcPr>
          <w:tcW w:w="10348" w:type="dxa"/>
          <w:shd w:val="clear" w:color="auto" w:fill="auto"/>
        </w:tcPr>
        <w:p w:rsidR="00713A38" w:rsidP="0023628B" w:rsidRDefault="00713A38" w14:paraId="10874E1A" w14:textId="77777777">
          <w:pPr>
            <w:pStyle w:val="Koptekst"/>
          </w:pPr>
        </w:p>
      </w:tc>
      <w:tc>
        <w:tcPr>
          <w:tcW w:w="1559" w:type="dxa"/>
          <w:shd w:val="clear" w:color="auto" w:fill="auto"/>
        </w:tcPr>
        <w:p w:rsidR="00713A38" w:rsidP="0023628B" w:rsidRDefault="00713A38" w14:paraId="31CBF1C5" w14:textId="77777777">
          <w:pPr>
            <w:pStyle w:val="Koptekst"/>
          </w:pPr>
        </w:p>
      </w:tc>
    </w:tr>
    <w:tr w:rsidR="00713A38" w:rsidTr="0023628B" w14:paraId="44562943" w14:textId="77777777">
      <w:trPr>
        <w:cantSplit/>
        <w:trHeight w:val="737" w:hRule="exact"/>
      </w:trPr>
      <w:tc>
        <w:tcPr>
          <w:tcW w:w="10348" w:type="dxa"/>
          <w:shd w:val="clear" w:color="auto" w:fill="auto"/>
        </w:tcPr>
        <w:p w:rsidR="00713A38" w:rsidP="008E278A" w:rsidRDefault="00713A38" w14:paraId="3ADF1804" w14:textId="49941B7A">
          <w:pPr>
            <w:pStyle w:val="Koptekst"/>
            <w:ind w:left="1134"/>
          </w:pPr>
        </w:p>
      </w:tc>
      <w:tc>
        <w:tcPr>
          <w:tcW w:w="1559" w:type="dxa"/>
          <w:shd w:val="clear" w:color="auto" w:fill="auto"/>
        </w:tcPr>
        <w:p w:rsidR="00713A38" w:rsidP="0023628B" w:rsidRDefault="00713A38" w14:paraId="1BA92DFE" w14:textId="77777777">
          <w:pPr>
            <w:pStyle w:val="Koptekst"/>
          </w:pPr>
        </w:p>
      </w:tc>
    </w:tr>
  </w:tbl>
  <w:p w:rsidR="00713A38" w:rsidRDefault="00713A38" w14:paraId="5B1F8612" w14:textId="6DF98A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325E3785" w14:textId="77777777">
      <w:trPr>
        <w:trHeight w:val="340" w:hRule="exact"/>
      </w:trPr>
      <w:tc>
        <w:tcPr>
          <w:tcW w:w="1144" w:type="dxa"/>
          <w:shd w:val="clear" w:color="auto" w:fill="auto"/>
        </w:tcPr>
        <w:p w:rsidR="00713A38" w:rsidP="002D1748" w:rsidRDefault="00713A38" w14:paraId="4A15A2AB" w14:textId="77777777">
          <w:pPr>
            <w:pStyle w:val="Kenmerk"/>
          </w:pPr>
        </w:p>
      </w:tc>
      <w:tc>
        <w:tcPr>
          <w:tcW w:w="10763" w:type="dxa"/>
          <w:shd w:val="clear" w:color="auto" w:fill="auto"/>
        </w:tcPr>
        <w:p w:rsidR="00713A38" w:rsidP="002D1748" w:rsidRDefault="00713A38" w14:paraId="3B0E65A5" w14:textId="77777777">
          <w:pPr>
            <w:pStyle w:val="Kenmerk"/>
          </w:pPr>
        </w:p>
      </w:tc>
    </w:tr>
  </w:tbl>
  <w:p w:rsidR="00713A38" w:rsidRDefault="00713A38" w14:paraId="6384B538" w14:textId="3D5F97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70A69"/>
    <w:rsid w:val="00373C81"/>
    <w:rsid w:val="003867FA"/>
    <w:rsid w:val="003A4A36"/>
    <w:rsid w:val="003B61E9"/>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B0E21"/>
    <w:rsid w:val="006D7F5E"/>
    <w:rsid w:val="00704C08"/>
    <w:rsid w:val="00713A38"/>
    <w:rsid w:val="00723DDF"/>
    <w:rsid w:val="00752E48"/>
    <w:rsid w:val="00780498"/>
    <w:rsid w:val="00781755"/>
    <w:rsid w:val="007825BE"/>
    <w:rsid w:val="007839C9"/>
    <w:rsid w:val="007C75C0"/>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C5116"/>
    <w:rsid w:val="009C72F0"/>
    <w:rsid w:val="009D102C"/>
    <w:rsid w:val="009D5305"/>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A14F4"/>
    <w:rsid w:val="00CC406D"/>
    <w:rsid w:val="00D05FC7"/>
    <w:rsid w:val="00D17E42"/>
    <w:rsid w:val="00D40560"/>
    <w:rsid w:val="00D4268A"/>
    <w:rsid w:val="00D54DEA"/>
    <w:rsid w:val="00D57B19"/>
    <w:rsid w:val="00D8453C"/>
    <w:rsid w:val="00DA7EF0"/>
    <w:rsid w:val="00DB7B72"/>
    <w:rsid w:val="00DC210E"/>
    <w:rsid w:val="00DC3AD8"/>
    <w:rsid w:val="00DC7A91"/>
    <w:rsid w:val="00DD1C06"/>
    <w:rsid w:val="00E225D2"/>
    <w:rsid w:val="00E70C32"/>
    <w:rsid w:val="00E83488"/>
    <w:rsid w:val="00E83B82"/>
    <w:rsid w:val="00E9456E"/>
    <w:rsid w:val="00EA4759"/>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7A75"/>
    <w:rsid w:val="00FE4492"/>
    <w:rsid w:val="00FF499E"/>
    <w:rsid w:val="2459E295"/>
    <w:rsid w:val="49B51985"/>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styleId="VoetnoottekstChar" w:customStyle="1">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jmsHarm\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RCUS45HN67DU-974321440-315031</_dlc_DocId>
    <_dlc_DocIdUrl xmlns="558c601a-c172-4142-980b-33deeaa1e95d">
      <Url>https://sscons.sharepoint.com/sites/ORG-IC/_layouts/15/DocIdRedir.aspx?ID=RCUS45HN67DU-974321440-315031</Url>
      <Description>RCUS45HN67DU-974321440-315031</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SharedWithUsers xmlns="558c601a-c172-4142-980b-33deeaa1e95d">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859A28B1-E781-4EB0-AC9E-2DB6BFAC3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AC3D24-BAB6-4C5D-8EB8-11B02A9124D4}">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Leeg document met kop- en voettekst</ap:Template>
  <ap:Application>Microsoft Word for the web</ap:Application>
  <ap:DocSecurity>0</ap:DocSecurity>
  <ap:ScaleCrop>false</ap:ScaleCrop>
  <ap:Company>SSC Ons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Emma Kolk</cp:lastModifiedBy>
  <cp:revision>4</cp:revision>
  <cp:lastPrinted>2019-01-04T09:57:00Z</cp:lastPrinted>
  <dcterms:created xsi:type="dcterms:W3CDTF">2022-06-21T08:58:00Z</dcterms:created>
  <dcterms:modified xsi:type="dcterms:W3CDTF">2024-12-11T13:49:47Z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e2b9f726-c78c-47ac-8971-c6c4d7eca19c</vt:lpwstr>
  </property>
  <property fmtid="{D5CDD505-2E9C-101B-9397-08002B2CF9AE}" pid="4" name="Order">
    <vt:r8>164300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