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6AA98" w14:textId="0A13E31C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6E155C">
        <w:rPr>
          <w:rFonts w:ascii="Calibri" w:hAnsi="Calibri"/>
          <w:sz w:val="24"/>
          <w:szCs w:val="24"/>
        </w:rPr>
        <w:t>4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185F8F">
        <w:rPr>
          <w:rFonts w:ascii="Calibri" w:hAnsi="Calibri"/>
          <w:sz w:val="24"/>
          <w:szCs w:val="24"/>
        </w:rPr>
        <w:t>Jaarwisselingsshows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185F8F" w:rsidRPr="00185F8F">
        <w:rPr>
          <w:rFonts w:ascii="Calibri" w:hAnsi="Calibri"/>
          <w:sz w:val="24"/>
          <w:szCs w:val="24"/>
        </w:rPr>
        <w:t>2024/658/AS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191B8F97" w:rsidR="009A0EC1" w:rsidRPr="00210A9B" w:rsidRDefault="009B3146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9B3146">
              <w:rPr>
                <w:rFonts w:ascii="Calibri" w:hAnsi="Calibri"/>
                <w:b/>
                <w:u w:val="single"/>
              </w:rPr>
              <w:t>Let op</w:t>
            </w:r>
            <w:r>
              <w:rPr>
                <w:rFonts w:ascii="Calibri" w:hAnsi="Calibri"/>
                <w:b/>
              </w:rPr>
              <w:t xml:space="preserve">: dus niet van de eigen organisatie van Inschrijver. </w:t>
            </w: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5F8F"/>
    <w:rsid w:val="00186254"/>
    <w:rsid w:val="00210297"/>
    <w:rsid w:val="0034587D"/>
    <w:rsid w:val="003505A4"/>
    <w:rsid w:val="00372266"/>
    <w:rsid w:val="003E4777"/>
    <w:rsid w:val="003E4CC6"/>
    <w:rsid w:val="004443EA"/>
    <w:rsid w:val="0046528D"/>
    <w:rsid w:val="004A46AB"/>
    <w:rsid w:val="00531AC6"/>
    <w:rsid w:val="005355A5"/>
    <w:rsid w:val="00535ECF"/>
    <w:rsid w:val="0055446E"/>
    <w:rsid w:val="005F4F27"/>
    <w:rsid w:val="0063599E"/>
    <w:rsid w:val="006B4E76"/>
    <w:rsid w:val="006E155C"/>
    <w:rsid w:val="007119A2"/>
    <w:rsid w:val="0073263A"/>
    <w:rsid w:val="00747D8B"/>
    <w:rsid w:val="007D034A"/>
    <w:rsid w:val="008055D0"/>
    <w:rsid w:val="00807E8E"/>
    <w:rsid w:val="00815FFA"/>
    <w:rsid w:val="009A0EC1"/>
    <w:rsid w:val="009B3146"/>
    <w:rsid w:val="00A067C5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60730"/>
    <w:rsid w:val="00DD537C"/>
    <w:rsid w:val="00DF4311"/>
    <w:rsid w:val="00E14977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44C38BEB344C98E2A94A572A7809" ma:contentTypeVersion="15" ma:contentTypeDescription="Een nieuw document maken." ma:contentTypeScope="" ma:versionID="d526fbe6cb2bef6518ddd0c705a4a1e9">
  <xsd:schema xmlns:xsd="http://www.w3.org/2001/XMLSchema" xmlns:xs="http://www.w3.org/2001/XMLSchema" xmlns:p="http://schemas.microsoft.com/office/2006/metadata/properties" xmlns:ns2="a0cf0202-a5c5-484a-8f56-a5c31f00845a" xmlns:ns4="3455656b-0f67-48be-a062-90bbe7a7ad78" xmlns:ns5="46a375ff-72c7-4b65-aa84-1739c209c11f" targetNamespace="http://schemas.microsoft.com/office/2006/metadata/properties" ma:root="true" ma:fieldsID="d3c858b61fc79b88cd94bf1b6a61d91c" ns2:_="" ns4:_="" ns5:_="">
    <xsd:import namespace="a0cf0202-a5c5-484a-8f56-a5c31f00845a"/>
    <xsd:import namespace="3455656b-0f67-48be-a062-90bbe7a7ad78"/>
    <xsd:import namespace="46a375ff-72c7-4b65-aa84-1739c209c11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lcf76f155ced4ddcb4097134ff3c332f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56b-0f67-48be-a062-90bbe7a7ad7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c832686-9f06-4d20-b31d-8b4066b89542}" ma:internalName="TaxCatchAll" ma:showField="CatchAllData" ma:web="3455656b-0f67-48be-a062-90bbe7a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75ff-72c7-4b65-aa84-1739c209c1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5656b-0f67-48be-a062-90bbe7a7ad78">
      <Value>1</Value>
    </TaxCatchAll>
    <lcf76f155ced4ddcb4097134ff3c332f xmlns="46a375ff-72c7-4b65-aa84-1739c209c11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Props1.xml><?xml version="1.0" encoding="utf-8"?>
<ds:datastoreItem xmlns:ds="http://schemas.openxmlformats.org/officeDocument/2006/customXml" ds:itemID="{49E251D6-055B-4044-8B3A-33223DD7C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3455656b-0f67-48be-a062-90bbe7a7ad78"/>
    <ds:schemaRef ds:uri="46a375ff-72c7-4b65-aa84-1739c209c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46a375ff-72c7-4b65-aa84-1739c209c11f"/>
    <ds:schemaRef ds:uri="http://purl.org/dc/elements/1.1/"/>
    <ds:schemaRef ds:uri="http://schemas.microsoft.com/office/2006/metadata/properties"/>
    <ds:schemaRef ds:uri="3455656b-0f67-48be-a062-90bbe7a7ad7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0cf0202-a5c5-484a-8f56-a5c31f00845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Süter, Amy</cp:lastModifiedBy>
  <cp:revision>54</cp:revision>
  <cp:lastPrinted>2019-11-27T10:52:00Z</cp:lastPrinted>
  <dcterms:created xsi:type="dcterms:W3CDTF">2019-12-04T13:02:00Z</dcterms:created>
  <dcterms:modified xsi:type="dcterms:W3CDTF">2025-02-25T09:55:00Z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0x0101004CF644C38BEB344C98E2A94A572A7809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</Properties>
</file>