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7D501" w14:textId="77777777" w:rsidR="004B3DB1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4B3DB1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</w:p>
    <w:p w14:paraId="225372E3" w14:textId="77777777" w:rsidR="00F91A8A" w:rsidRPr="004B3DB1" w:rsidRDefault="00976A13" w:rsidP="00F446DD">
      <w:pPr>
        <w:rPr>
          <w:rFonts w:cstheme="minorHAnsi"/>
          <w:b/>
          <w:bCs/>
          <w:sz w:val="28"/>
          <w:szCs w:val="28"/>
        </w:rPr>
      </w:pPr>
      <w:r w:rsidRPr="004B3DB1">
        <w:rPr>
          <w:rFonts w:cstheme="minorHAnsi"/>
          <w:b/>
          <w:bCs/>
          <w:sz w:val="28"/>
          <w:szCs w:val="28"/>
        </w:rPr>
        <w:t>D</w:t>
      </w:r>
      <w:r w:rsidR="005A393E" w:rsidRPr="004B3DB1">
        <w:rPr>
          <w:rFonts w:cstheme="minorHAnsi"/>
          <w:b/>
          <w:bCs/>
          <w:sz w:val="28"/>
          <w:szCs w:val="28"/>
        </w:rPr>
        <w:t xml:space="preserve">oor Inschrijver af te geven bij </w:t>
      </w:r>
      <w:r w:rsidR="00AE5195" w:rsidRPr="004B3DB1">
        <w:rPr>
          <w:rFonts w:cstheme="minorHAnsi"/>
          <w:b/>
          <w:bCs/>
          <w:sz w:val="28"/>
          <w:szCs w:val="28"/>
        </w:rPr>
        <w:t xml:space="preserve">de </w:t>
      </w:r>
      <w:r w:rsidR="004B3DB1" w:rsidRPr="004B3DB1">
        <w:rPr>
          <w:rFonts w:cstheme="minorHAnsi"/>
          <w:b/>
          <w:bCs/>
          <w:sz w:val="28"/>
          <w:szCs w:val="28"/>
        </w:rPr>
        <w:t xml:space="preserve">vereenvoudigde </w:t>
      </w:r>
      <w:r w:rsidR="005A393E" w:rsidRPr="004B3DB1">
        <w:rPr>
          <w:rFonts w:cstheme="minorHAnsi"/>
          <w:b/>
          <w:bCs/>
          <w:sz w:val="28"/>
          <w:szCs w:val="28"/>
        </w:rPr>
        <w:t>Europese aanbesteding</w:t>
      </w:r>
      <w:r w:rsidR="004B3DB1">
        <w:rPr>
          <w:rFonts w:cstheme="minorHAnsi"/>
          <w:b/>
          <w:bCs/>
          <w:sz w:val="28"/>
          <w:szCs w:val="28"/>
        </w:rPr>
        <w:t xml:space="preserve"> voor SAS-diensten</w:t>
      </w:r>
      <w:r w:rsidR="00AE5195" w:rsidRPr="004B3DB1">
        <w:rPr>
          <w:rFonts w:cstheme="minorHAnsi"/>
          <w:b/>
          <w:bCs/>
          <w:sz w:val="28"/>
          <w:szCs w:val="28"/>
        </w:rPr>
        <w:t xml:space="preserve"> </w:t>
      </w:r>
      <w:r w:rsidR="0016436D" w:rsidRPr="004B3DB1">
        <w:rPr>
          <w:rFonts w:cstheme="minorHAnsi"/>
          <w:b/>
          <w:bCs/>
          <w:sz w:val="28"/>
          <w:szCs w:val="28"/>
        </w:rPr>
        <w:t>aangaande</w:t>
      </w:r>
      <w:r w:rsidR="00AE5195" w:rsidRPr="004B3DB1">
        <w:rPr>
          <w:rFonts w:cstheme="minorHAnsi"/>
          <w:b/>
          <w:bCs/>
          <w:sz w:val="28"/>
          <w:szCs w:val="28"/>
        </w:rPr>
        <w:t xml:space="preserve"> </w:t>
      </w:r>
      <w:r w:rsidR="004B3DB1" w:rsidRPr="004B3DB1">
        <w:rPr>
          <w:rFonts w:cstheme="minorHAnsi"/>
          <w:b/>
          <w:bCs/>
          <w:sz w:val="28"/>
          <w:szCs w:val="28"/>
        </w:rPr>
        <w:t>Jaarwisselingsshows</w:t>
      </w:r>
    </w:p>
    <w:p w14:paraId="766B3B1D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0AC7C0C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C3B1B8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29B312D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6BA7B3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B15CE2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E92EB4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5593B0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AE19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5CEC904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A68DA3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389A1E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2147D2B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1712D68E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8BDC9D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3F54F84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4F851F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56C865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4F6A476A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B4293DC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42F3D69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3539A7F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595ABA33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8A61BFC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78C43C6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B10E9BC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2E38CDE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E9FE3A3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5DF16" w14:textId="77777777" w:rsidR="00FE7AAC" w:rsidRDefault="00FE7AAC" w:rsidP="00F91A8A">
      <w:pPr>
        <w:spacing w:line="240" w:lineRule="auto"/>
      </w:pPr>
      <w:r>
        <w:separator/>
      </w:r>
    </w:p>
  </w:endnote>
  <w:endnote w:type="continuationSeparator" w:id="0">
    <w:p w14:paraId="54609D1B" w14:textId="77777777" w:rsidR="00FE7AAC" w:rsidRDefault="00FE7AAC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59E2E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6EBF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BB414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D595D" w14:textId="77777777" w:rsidR="00FE7AAC" w:rsidRDefault="00FE7AAC" w:rsidP="00F91A8A">
      <w:pPr>
        <w:spacing w:line="240" w:lineRule="auto"/>
      </w:pPr>
      <w:r>
        <w:separator/>
      </w:r>
    </w:p>
  </w:footnote>
  <w:footnote w:type="continuationSeparator" w:id="0">
    <w:p w14:paraId="4F378234" w14:textId="77777777" w:rsidR="00FE7AAC" w:rsidRDefault="00FE7AAC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D2A0C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9199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E4487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AC"/>
    <w:rsid w:val="000E089A"/>
    <w:rsid w:val="000E27D1"/>
    <w:rsid w:val="0016436D"/>
    <w:rsid w:val="00183BFF"/>
    <w:rsid w:val="00186254"/>
    <w:rsid w:val="002143A2"/>
    <w:rsid w:val="003747B2"/>
    <w:rsid w:val="00396DD0"/>
    <w:rsid w:val="003E4777"/>
    <w:rsid w:val="00404F25"/>
    <w:rsid w:val="0040782B"/>
    <w:rsid w:val="00420759"/>
    <w:rsid w:val="004B3DB1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A31BA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  <w:rsid w:val="00F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724E"/>
  <w15:chartTrackingRefBased/>
  <w15:docId w15:val="{CA2F25F9-D81A-4400-BFBD-789173CB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Lichtshows%20jaarwisseling\DEFINITIEF\Bijlage%203%20Verklaring%20van%20geen%20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5656b-0f67-48be-a062-90bbe7a7ad78">
      <Value>1</Value>
    </TaxCatchAll>
    <lcf76f155ced4ddcb4097134ff3c332f xmlns="46a375ff-72c7-4b65-aa84-1739c209c11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15" ma:contentTypeDescription="Een nieuw document maken." ma:contentTypeScope="" ma:versionID="d526fbe6cb2bef6518ddd0c705a4a1e9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d3c858b61fc79b88cd94bf1b6a61d91c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lcf76f155ced4ddcb4097134ff3c332f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c832686-9f06-4d20-b31d-8b4066b89542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3455656b-0f67-48be-a062-90bbe7a7ad78"/>
    <ds:schemaRef ds:uri="46a375ff-72c7-4b65-aa84-1739c209c11f"/>
    <ds:schemaRef ds:uri="a0cf0202-a5c5-484a-8f56-a5c31f00845a"/>
  </ds:schemaRefs>
</ds:datastoreItem>
</file>

<file path=customXml/itemProps3.xml><?xml version="1.0" encoding="utf-8"?>
<ds:datastoreItem xmlns:ds="http://schemas.openxmlformats.org/officeDocument/2006/customXml" ds:itemID="{25C8A4BA-84DB-47FE-9888-358C24BFC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3 Verklaring van geen Russische betrokkenheid</Template>
  <TotalTime>1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Süter, Amy</dc:creator>
  <cp:keywords/>
  <dc:description/>
  <cp:lastModifiedBy>Süter, Amy</cp:lastModifiedBy>
  <cp:revision>1</cp:revision>
  <dcterms:created xsi:type="dcterms:W3CDTF">2025-02-28T16:00:00Z</dcterms:created>
  <dcterms:modified xsi:type="dcterms:W3CDTF">2025-02-28T16:01:00Z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