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4CA8" w14:textId="77777777" w:rsidR="005D6C44" w:rsidRPr="00F10C20" w:rsidRDefault="005D6C44">
      <w:pPr>
        <w:rPr>
          <w:rFonts w:cstheme="minorHAnsi"/>
          <w:szCs w:val="22"/>
        </w:rPr>
      </w:pPr>
      <w:r w:rsidRPr="00F10C20">
        <w:rPr>
          <w:rFonts w:cstheme="minorHAnsi"/>
          <w:szCs w:val="22"/>
        </w:rPr>
        <w:t xml:space="preserve">Sinds </w:t>
      </w:r>
      <w:r w:rsidRPr="00F10C20">
        <w:rPr>
          <w:rFonts w:cstheme="minorHAnsi"/>
          <w:szCs w:val="22"/>
        </w:rPr>
        <w:t xml:space="preserve">april </w:t>
      </w:r>
      <w:r w:rsidRPr="00F10C20">
        <w:rPr>
          <w:rFonts w:cstheme="minorHAnsi"/>
          <w:szCs w:val="22"/>
        </w:rPr>
        <w:t>2016 is er een AZC aan de Schepersmaat 4 in Assen</w:t>
      </w:r>
      <w:r w:rsidRPr="00F10C20">
        <w:rPr>
          <w:rFonts w:cstheme="minorHAnsi"/>
          <w:szCs w:val="22"/>
        </w:rPr>
        <w:t>,</w:t>
      </w:r>
      <w:r w:rsidRPr="00F10C20">
        <w:rPr>
          <w:rFonts w:cstheme="minorHAnsi"/>
          <w:szCs w:val="22"/>
        </w:rPr>
        <w:t xml:space="preserve"> waar het </w:t>
      </w:r>
      <w:r w:rsidRPr="00F10C20">
        <w:rPr>
          <w:rFonts w:cstheme="minorHAnsi"/>
          <w:szCs w:val="22"/>
        </w:rPr>
        <w:t>COA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maximaal 1000 asielzoekers op</w:t>
      </w:r>
      <w:r w:rsidRPr="00F10C20">
        <w:rPr>
          <w:rFonts w:cstheme="minorHAnsi"/>
          <w:szCs w:val="22"/>
        </w:rPr>
        <w:t>vangt</w:t>
      </w:r>
      <w:r w:rsidRPr="00F10C20">
        <w:rPr>
          <w:rFonts w:cstheme="minorHAnsi"/>
          <w:szCs w:val="22"/>
        </w:rPr>
        <w:t xml:space="preserve">. Het contract </w:t>
      </w:r>
      <w:r w:rsidRPr="00F10C20">
        <w:rPr>
          <w:rFonts w:cstheme="minorHAnsi"/>
          <w:szCs w:val="22"/>
        </w:rPr>
        <w:t xml:space="preserve">tussen de gemeente en </w:t>
      </w:r>
      <w:r w:rsidRPr="00F10C20">
        <w:rPr>
          <w:rFonts w:cstheme="minorHAnsi"/>
          <w:szCs w:val="22"/>
        </w:rPr>
        <w:t xml:space="preserve">het COA loopt tot april 2026. </w:t>
      </w:r>
    </w:p>
    <w:p w14:paraId="782A4CA9" w14:textId="77777777" w:rsidR="005D6C44" w:rsidRPr="00F10C20" w:rsidRDefault="005D6C44">
      <w:pPr>
        <w:rPr>
          <w:rFonts w:cstheme="minorHAnsi"/>
          <w:szCs w:val="22"/>
        </w:rPr>
      </w:pPr>
      <w:r w:rsidRPr="00F10C20">
        <w:rPr>
          <w:rFonts w:cstheme="minorHAnsi"/>
          <w:szCs w:val="22"/>
        </w:rPr>
        <w:t>In het bestuursakkoord 2022-2026 ‘Dichtbij en daadkrachtig’</w:t>
      </w:r>
      <w:r w:rsidRPr="00F10C20">
        <w:rPr>
          <w:rFonts w:cstheme="minorHAnsi"/>
          <w:szCs w:val="22"/>
        </w:rPr>
        <w:t xml:space="preserve"> staat</w:t>
      </w:r>
      <w:r w:rsidRPr="00F10C20">
        <w:rPr>
          <w:rFonts w:cstheme="minorHAnsi"/>
          <w:szCs w:val="22"/>
        </w:rPr>
        <w:t>,</w:t>
      </w:r>
      <w:r w:rsidRPr="00F10C20">
        <w:rPr>
          <w:rFonts w:cstheme="minorHAnsi"/>
          <w:szCs w:val="22"/>
        </w:rPr>
        <w:t xml:space="preserve"> dat</w:t>
      </w:r>
      <w:r w:rsidRPr="00F10C20">
        <w:rPr>
          <w:rFonts w:cstheme="minorHAnsi"/>
          <w:szCs w:val="22"/>
        </w:rPr>
        <w:t xml:space="preserve"> de gemeente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asielzoekers wil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blijven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opvangen.</w:t>
      </w:r>
      <w:r w:rsidRPr="00F10C20">
        <w:rPr>
          <w:rFonts w:cstheme="minorHAnsi"/>
          <w:szCs w:val="22"/>
        </w:rPr>
        <w:t xml:space="preserve"> Het college wil </w:t>
      </w:r>
      <w:r w:rsidRPr="00F10C20">
        <w:rPr>
          <w:rFonts w:cstheme="minorHAnsi"/>
          <w:szCs w:val="22"/>
        </w:rPr>
        <w:t>daarom</w:t>
      </w:r>
      <w:r w:rsidRPr="00F10C20">
        <w:rPr>
          <w:rFonts w:cstheme="minorHAnsi"/>
          <w:szCs w:val="22"/>
        </w:rPr>
        <w:t xml:space="preserve"> inzetten op het behouden van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het</w:t>
      </w:r>
      <w:r w:rsidRPr="00F10C20">
        <w:rPr>
          <w:rFonts w:cstheme="minorHAnsi"/>
          <w:szCs w:val="22"/>
        </w:rPr>
        <w:t xml:space="preserve"> AZC</w:t>
      </w:r>
      <w:r w:rsidRPr="00F10C20">
        <w:rPr>
          <w:rFonts w:cstheme="minorHAnsi"/>
          <w:szCs w:val="22"/>
        </w:rPr>
        <w:t xml:space="preserve"> aan de Schepersmaat</w:t>
      </w:r>
      <w:r w:rsidRPr="00F10C20">
        <w:rPr>
          <w:rFonts w:cstheme="minorHAnsi"/>
          <w:szCs w:val="22"/>
        </w:rPr>
        <w:t xml:space="preserve">, </w:t>
      </w:r>
      <w:r w:rsidRPr="00F10C20">
        <w:rPr>
          <w:rFonts w:cstheme="minorHAnsi"/>
          <w:szCs w:val="22"/>
        </w:rPr>
        <w:t>net als het</w:t>
      </w:r>
      <w:r w:rsidRPr="00F10C20">
        <w:rPr>
          <w:rFonts w:cstheme="minorHAnsi"/>
          <w:szCs w:val="22"/>
        </w:rPr>
        <w:t xml:space="preserve"> aantal van 1000 opvangplekken.</w:t>
      </w:r>
    </w:p>
    <w:p w14:paraId="782A4CAA" w14:textId="77777777" w:rsidR="005D6C44" w:rsidRPr="00F10C20" w:rsidRDefault="005D6C44">
      <w:pPr>
        <w:rPr>
          <w:rFonts w:cstheme="minorHAnsi"/>
          <w:szCs w:val="22"/>
        </w:rPr>
      </w:pPr>
    </w:p>
    <w:p w14:paraId="782A4CAB" w14:textId="77777777" w:rsidR="005D6C44" w:rsidRPr="00F10C20" w:rsidRDefault="005D6C44">
      <w:pPr>
        <w:rPr>
          <w:rFonts w:cstheme="minorHAnsi"/>
          <w:szCs w:val="22"/>
        </w:rPr>
      </w:pPr>
      <w:r w:rsidRPr="00F10C20">
        <w:rPr>
          <w:rFonts w:cstheme="minorHAnsi"/>
          <w:szCs w:val="22"/>
        </w:rPr>
        <w:t>Voordat</w:t>
      </w:r>
      <w:r w:rsidRPr="00F10C20">
        <w:rPr>
          <w:rFonts w:cstheme="minorHAnsi"/>
          <w:szCs w:val="22"/>
        </w:rPr>
        <w:t xml:space="preserve"> het college aan de gemeenteraad vraagt om hier een besluit over te nemen, </w:t>
      </w:r>
      <w:r w:rsidRPr="00F10C20">
        <w:rPr>
          <w:rFonts w:cstheme="minorHAnsi"/>
          <w:szCs w:val="22"/>
        </w:rPr>
        <w:t>willen d</w:t>
      </w:r>
      <w:r w:rsidRPr="00F10C20">
        <w:rPr>
          <w:rFonts w:cstheme="minorHAnsi"/>
          <w:szCs w:val="22"/>
        </w:rPr>
        <w:t>e burgemeester en de wethouders graag in gesprek met inwoners van Assen.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En met name met de mensen</w:t>
      </w:r>
      <w:r w:rsidRPr="00F10C20">
        <w:rPr>
          <w:rFonts w:cstheme="minorHAnsi"/>
          <w:szCs w:val="22"/>
        </w:rPr>
        <w:t>,</w:t>
      </w:r>
      <w:r w:rsidRPr="00F10C20">
        <w:rPr>
          <w:rFonts w:cstheme="minorHAnsi"/>
          <w:szCs w:val="22"/>
        </w:rPr>
        <w:t xml:space="preserve"> die in de buurt van het AZC wonen</w:t>
      </w:r>
      <w:r w:rsidRPr="00F10C20">
        <w:rPr>
          <w:rFonts w:cstheme="minorHAnsi"/>
          <w:szCs w:val="22"/>
        </w:rPr>
        <w:t>, zoals u.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Zij</w:t>
      </w:r>
      <w:r w:rsidRPr="00F10C20">
        <w:rPr>
          <w:rFonts w:cstheme="minorHAnsi"/>
          <w:szCs w:val="22"/>
        </w:rPr>
        <w:t xml:space="preserve"> horen graag</w:t>
      </w:r>
      <w:r w:rsidRPr="00F10C20">
        <w:rPr>
          <w:rFonts w:cstheme="minorHAnsi"/>
          <w:szCs w:val="22"/>
        </w:rPr>
        <w:t xml:space="preserve"> wat </w:t>
      </w:r>
      <w:r w:rsidRPr="00F10C20">
        <w:rPr>
          <w:rFonts w:cstheme="minorHAnsi"/>
          <w:szCs w:val="22"/>
        </w:rPr>
        <w:t>u van deze plannen</w:t>
      </w:r>
      <w:r w:rsidRPr="00F10C20">
        <w:rPr>
          <w:rFonts w:cstheme="minorHAnsi"/>
          <w:szCs w:val="22"/>
        </w:rPr>
        <w:t xml:space="preserve"> </w:t>
      </w:r>
      <w:r w:rsidRPr="00F10C20">
        <w:rPr>
          <w:rFonts w:cstheme="minorHAnsi"/>
          <w:szCs w:val="22"/>
        </w:rPr>
        <w:t>vindt</w:t>
      </w:r>
      <w:r w:rsidRPr="00F10C20">
        <w:rPr>
          <w:rFonts w:cstheme="minorHAnsi"/>
          <w:szCs w:val="22"/>
        </w:rPr>
        <w:t>. Ook willen ze graag weten</w:t>
      </w:r>
      <w:r w:rsidRPr="00F10C20">
        <w:rPr>
          <w:rFonts w:cstheme="minorHAnsi"/>
          <w:szCs w:val="22"/>
        </w:rPr>
        <w:t>,</w:t>
      </w:r>
      <w:r w:rsidRPr="00F10C20">
        <w:rPr>
          <w:rFonts w:cstheme="minorHAnsi"/>
          <w:szCs w:val="22"/>
        </w:rPr>
        <w:t xml:space="preserve"> of</w:t>
      </w:r>
      <w:r w:rsidRPr="00F10C20">
        <w:rPr>
          <w:rFonts w:cstheme="minorHAnsi"/>
          <w:szCs w:val="22"/>
        </w:rPr>
        <w:t xml:space="preserve"> er iets is waar ze rekening mee moeten houden als het AZC langer blijft. </w:t>
      </w:r>
    </w:p>
    <w:p w14:paraId="782A4CAC" w14:textId="77777777" w:rsidR="005D6C44" w:rsidRPr="00F10C20" w:rsidRDefault="005D6C44">
      <w:pPr>
        <w:rPr>
          <w:rFonts w:cstheme="minorHAnsi"/>
          <w:szCs w:val="22"/>
        </w:rPr>
      </w:pPr>
    </w:p>
    <w:p w14:paraId="782A4CAD" w14:textId="77777777" w:rsidR="005D6C44" w:rsidRPr="00F10C20" w:rsidRDefault="005D6C44">
      <w:pPr>
        <w:rPr>
          <w:rFonts w:cstheme="minorHAnsi"/>
          <w:szCs w:val="22"/>
        </w:rPr>
      </w:pPr>
      <w:r w:rsidRPr="00F10C20">
        <w:rPr>
          <w:rFonts w:cstheme="minorHAnsi"/>
          <w:szCs w:val="22"/>
        </w:rPr>
        <w:t xml:space="preserve">Wij organiseren daarom een aantal </w:t>
      </w:r>
      <w:r w:rsidRPr="00F10C20">
        <w:rPr>
          <w:rFonts w:cstheme="minorHAnsi"/>
          <w:szCs w:val="22"/>
        </w:rPr>
        <w:t>‘keukentafelgesprekken’. Wij nodigen u van harte uit om deel te nemen aan deze gesprekken.</w:t>
      </w:r>
    </w:p>
    <w:p w14:paraId="782A4CAE" w14:textId="77777777" w:rsidR="005D6C44" w:rsidRPr="00F10C20" w:rsidRDefault="005D6C44">
      <w:pPr>
        <w:rPr>
          <w:rFonts w:cstheme="minorHAnsi"/>
          <w:szCs w:val="22"/>
        </w:rPr>
      </w:pPr>
    </w:p>
    <w:p w14:paraId="782A4CAF" w14:textId="77777777" w:rsidR="005D6C44" w:rsidRPr="00F10C20" w:rsidRDefault="005D6C44">
      <w:pPr>
        <w:rPr>
          <w:rFonts w:cstheme="minorHAnsi"/>
          <w:b/>
          <w:bCs/>
          <w:szCs w:val="22"/>
        </w:rPr>
      </w:pPr>
      <w:r w:rsidRPr="00F10C20">
        <w:rPr>
          <w:rFonts w:cstheme="minorHAnsi"/>
          <w:b/>
          <w:bCs/>
          <w:szCs w:val="22"/>
        </w:rPr>
        <w:t>Keukentafelgesprek</w:t>
      </w:r>
    </w:p>
    <w:p w14:paraId="782A4CB0" w14:textId="77777777" w:rsidR="005D6C44" w:rsidRPr="00F10C20" w:rsidRDefault="005D6C44">
      <w:pPr>
        <w:rPr>
          <w:rFonts w:cstheme="minorHAnsi"/>
          <w:szCs w:val="22"/>
        </w:rPr>
      </w:pPr>
      <w:r w:rsidRPr="00F10C20">
        <w:rPr>
          <w:rFonts w:cstheme="minorHAnsi"/>
          <w:szCs w:val="22"/>
        </w:rPr>
        <w:t xml:space="preserve">Burgemeester </w:t>
      </w:r>
      <w:r w:rsidRPr="00F10C20">
        <w:rPr>
          <w:rFonts w:cstheme="minorHAnsi"/>
          <w:szCs w:val="22"/>
        </w:rPr>
        <w:t xml:space="preserve">Marco </w:t>
      </w:r>
      <w:r w:rsidRPr="00F10C20">
        <w:rPr>
          <w:rFonts w:cstheme="minorHAnsi"/>
          <w:szCs w:val="22"/>
        </w:rPr>
        <w:t xml:space="preserve">Out, wethouder </w:t>
      </w:r>
      <w:r w:rsidRPr="00F10C20">
        <w:rPr>
          <w:rFonts w:cstheme="minorHAnsi"/>
          <w:szCs w:val="22"/>
        </w:rPr>
        <w:t xml:space="preserve">Cor </w:t>
      </w:r>
      <w:r w:rsidRPr="00F10C20">
        <w:rPr>
          <w:rFonts w:cstheme="minorHAnsi"/>
          <w:szCs w:val="22"/>
        </w:rPr>
        <w:t>Staal en wethouder</w:t>
      </w:r>
      <w:r w:rsidRPr="00F10C20">
        <w:rPr>
          <w:rFonts w:cstheme="minorHAnsi"/>
          <w:szCs w:val="22"/>
        </w:rPr>
        <w:t xml:space="preserve"> Jan</w:t>
      </w:r>
      <w:r w:rsidRPr="00F10C20">
        <w:rPr>
          <w:rFonts w:cstheme="minorHAnsi"/>
          <w:szCs w:val="22"/>
        </w:rPr>
        <w:t xml:space="preserve"> Broek</w:t>
      </w:r>
      <w:r w:rsidRPr="00F10C20">
        <w:rPr>
          <w:rFonts w:cstheme="minorHAnsi"/>
          <w:szCs w:val="22"/>
        </w:rPr>
        <w:t>e</w:t>
      </w:r>
      <w:r w:rsidRPr="00F10C20">
        <w:rPr>
          <w:rFonts w:cstheme="minorHAnsi"/>
          <w:szCs w:val="22"/>
        </w:rPr>
        <w:t>ma bezoeken op een aantal vrijdagen in maart de wijken Zuiderpark, Assen-Oost</w:t>
      </w:r>
      <w:r w:rsidRPr="00F10C20">
        <w:rPr>
          <w:rFonts w:cstheme="minorHAnsi"/>
          <w:szCs w:val="22"/>
        </w:rPr>
        <w:t xml:space="preserve">, Oud-Zuid, </w:t>
      </w:r>
      <w:proofErr w:type="spellStart"/>
      <w:r w:rsidRPr="00F10C20">
        <w:rPr>
          <w:rFonts w:cstheme="minorHAnsi"/>
          <w:szCs w:val="22"/>
        </w:rPr>
        <w:t>Diepstroeten</w:t>
      </w:r>
      <w:proofErr w:type="spellEnd"/>
      <w:r w:rsidRPr="00F10C20">
        <w:rPr>
          <w:rFonts w:cstheme="minorHAnsi"/>
          <w:szCs w:val="22"/>
        </w:rPr>
        <w:t xml:space="preserve"> en de Graswijk</w:t>
      </w:r>
      <w:r w:rsidRPr="00F10C20">
        <w:rPr>
          <w:rFonts w:cstheme="minorHAnsi"/>
          <w:szCs w:val="22"/>
        </w:rPr>
        <w:t>. Hier gaan zij in gesprek met bewoners van deze wijk</w:t>
      </w:r>
      <w:r w:rsidRPr="00F10C20">
        <w:rPr>
          <w:rFonts w:cstheme="minorHAnsi"/>
          <w:szCs w:val="22"/>
        </w:rPr>
        <w:t>en</w:t>
      </w:r>
      <w:r w:rsidRPr="00F10C20">
        <w:rPr>
          <w:rFonts w:cstheme="minorHAnsi"/>
          <w:szCs w:val="22"/>
        </w:rPr>
        <w:t xml:space="preserve">. Graag horen wij van u of u aanwezig wilt zijn bij </w:t>
      </w:r>
      <w:r w:rsidRPr="00F10C20">
        <w:rPr>
          <w:rFonts w:cstheme="minorHAnsi"/>
          <w:szCs w:val="22"/>
        </w:rPr>
        <w:t>éé</w:t>
      </w:r>
      <w:r w:rsidRPr="00F10C20">
        <w:rPr>
          <w:rFonts w:cstheme="minorHAnsi"/>
          <w:szCs w:val="22"/>
        </w:rPr>
        <w:t xml:space="preserve">n van deze gesprekken. </w:t>
      </w:r>
    </w:p>
    <w:p w14:paraId="782A4CB1" w14:textId="77777777" w:rsidR="005D6C44" w:rsidRPr="00F10C20" w:rsidRDefault="005D6C44">
      <w:pPr>
        <w:pStyle w:val="Geenafstand"/>
        <w:rPr>
          <w:rFonts w:asciiTheme="minorHAnsi" w:hAnsiTheme="minorHAnsi" w:cstheme="minorHAnsi"/>
          <w:szCs w:val="22"/>
        </w:rPr>
      </w:pPr>
    </w:p>
    <w:p w14:paraId="782A4CB2" w14:textId="77777777" w:rsidR="005D6C44" w:rsidRPr="00F10C20" w:rsidRDefault="005D6C44">
      <w:pPr>
        <w:pStyle w:val="Geenafstand"/>
        <w:rPr>
          <w:rFonts w:asciiTheme="minorHAnsi" w:hAnsiTheme="minorHAnsi" w:cstheme="minorHAnsi"/>
          <w:szCs w:val="22"/>
        </w:rPr>
      </w:pPr>
      <w:r w:rsidRPr="00F10C20">
        <w:rPr>
          <w:rFonts w:asciiTheme="minorHAnsi" w:hAnsiTheme="minorHAnsi" w:cstheme="minorHAnsi"/>
          <w:szCs w:val="22"/>
        </w:rPr>
        <w:t>Met vriendelijke groet,</w:t>
      </w:r>
    </w:p>
    <w:p w14:paraId="782A4CB3" w14:textId="77777777" w:rsidR="005D6C44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  <w:r w:rsidRPr="00F10C20">
        <w:rPr>
          <w:rFonts w:asciiTheme="minorHAnsi" w:hAnsiTheme="minorHAnsi" w:cstheme="minorHAnsi"/>
          <w:szCs w:val="22"/>
        </w:rPr>
        <w:t>namens burgemeester en wethouders,</w:t>
      </w:r>
    </w:p>
    <w:p w14:paraId="782A4CB4" w14:textId="77777777" w:rsidR="005D6C44" w:rsidRPr="00F10C20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</w:p>
    <w:p w14:paraId="782A4CB5" w14:textId="77777777" w:rsidR="005D6C44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  <w:r w:rsidRPr="00F10C20">
        <w:rPr>
          <w:noProof/>
          <w:szCs w:val="22"/>
        </w:rPr>
        <w:drawing>
          <wp:inline distT="0" distB="0" distL="0" distR="0" wp14:anchorId="782A4CBB" wp14:editId="782A4CBC">
            <wp:extent cx="2962275" cy="885825"/>
            <wp:effectExtent l="0" t="0" r="9525" b="9525"/>
            <wp:docPr id="4" name="Afbeelding 4" descr="Afbeelding met handschrift, schets, lijn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handschrift, schets, lijn, Lettertype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4CB6" w14:textId="77777777" w:rsidR="005D6C44" w:rsidRPr="00F10C20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</w:p>
    <w:p w14:paraId="782A4CB7" w14:textId="77777777" w:rsidR="005D6C44" w:rsidRPr="00F10C20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  <w:r w:rsidRPr="00F10C20">
        <w:rPr>
          <w:rFonts w:asciiTheme="minorHAnsi" w:hAnsiTheme="minorHAnsi" w:cstheme="minorHAnsi"/>
          <w:szCs w:val="22"/>
        </w:rPr>
        <w:t>Hilja Feitsma</w:t>
      </w:r>
    </w:p>
    <w:p w14:paraId="782A4CB8" w14:textId="77777777" w:rsidR="005D6C44" w:rsidRPr="00F10C20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  <w:r w:rsidRPr="00F10C20">
        <w:rPr>
          <w:rFonts w:asciiTheme="minorHAnsi" w:hAnsiTheme="minorHAnsi" w:cstheme="minorHAnsi"/>
          <w:szCs w:val="22"/>
        </w:rPr>
        <w:t>Teammanager Nieuwkomers</w:t>
      </w:r>
    </w:p>
    <w:p w14:paraId="782A4CB9" w14:textId="77777777" w:rsidR="005D6C44" w:rsidRPr="00F10C20" w:rsidRDefault="005D6C44" w:rsidP="00DE44D3">
      <w:pPr>
        <w:pStyle w:val="Geenafstand"/>
        <w:rPr>
          <w:rFonts w:asciiTheme="minorHAnsi" w:hAnsiTheme="minorHAnsi" w:cstheme="minorHAnsi"/>
          <w:szCs w:val="22"/>
        </w:rPr>
      </w:pPr>
    </w:p>
    <w:p w14:paraId="782A4CBA" w14:textId="77777777" w:rsidR="005D6C44" w:rsidRPr="00F10C20" w:rsidRDefault="005D6C44" w:rsidP="00D8020A">
      <w:pPr>
        <w:rPr>
          <w:rFonts w:cstheme="minorHAnsi"/>
          <w:szCs w:val="22"/>
        </w:rPr>
      </w:pPr>
    </w:p>
    <w:sectPr w:rsidR="00CD680F" w:rsidRPr="00F10C20" w:rsidSect="00626AFE">
      <w:headerReference w:type="default" r:id="rId11"/>
      <w:headerReference w:type="first" r:id="rId12"/>
      <w:footerReference w:type="first" r:id="rId13"/>
      <w:pgSz w:w="11906" w:h="16838" w:code="9"/>
      <w:pgMar w:top="1418" w:right="1191" w:bottom="1418" w:left="175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4CFD" w14:textId="77777777" w:rsidR="005D6C44" w:rsidRDefault="005D6C44">
      <w:r>
        <w:separator/>
      </w:r>
    </w:p>
  </w:endnote>
  <w:endnote w:type="continuationSeparator" w:id="0">
    <w:p w14:paraId="782A4CFF" w14:textId="77777777" w:rsidR="005D6C44" w:rsidRDefault="005D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4CF8" w14:textId="77777777" w:rsidR="005D6C44" w:rsidRDefault="005D6C44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2A4CFB" wp14:editId="782A4CFC">
          <wp:simplePos x="0" y="0"/>
          <wp:positionH relativeFrom="column">
            <wp:posOffset>-1104900</wp:posOffset>
          </wp:positionH>
          <wp:positionV relativeFrom="paragraph">
            <wp:posOffset>-733425</wp:posOffset>
          </wp:positionV>
          <wp:extent cx="7529383" cy="933917"/>
          <wp:effectExtent l="0" t="0" r="1905" b="6350"/>
          <wp:wrapNone/>
          <wp:docPr id="2" name="Afbeelding 33613" descr="Adresgegevens van de gemeente A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33613" descr="Adresgegevens van de gemeente Ass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383" cy="93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4CF9" w14:textId="77777777" w:rsidR="005D6C44" w:rsidRDefault="005D6C44">
      <w:r>
        <w:separator/>
      </w:r>
    </w:p>
  </w:footnote>
  <w:footnote w:type="continuationSeparator" w:id="0">
    <w:p w14:paraId="782A4CFB" w14:textId="77777777" w:rsidR="005D6C44" w:rsidRDefault="005D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4CBD" w14:textId="77777777" w:rsidR="005D6C44" w:rsidRDefault="005D6C44" w:rsidP="00054E5C">
    <w:pPr>
      <w:pStyle w:val="Koptekst"/>
      <w:jc w:val="right"/>
      <w:rPr>
        <w:rStyle w:val="Paginanummer"/>
        <w:rFonts w:ascii="Arial" w:hAnsi="Arial" w:cs="Arial"/>
        <w:color w:val="999999"/>
        <w:sz w:val="16"/>
      </w:rPr>
    </w:pPr>
    <w:r>
      <w:tab/>
    </w:r>
  </w:p>
  <w:p w14:paraId="782A4CBE" w14:textId="77777777" w:rsidR="005D6C44" w:rsidRDefault="005D6C44">
    <w:pPr>
      <w:pStyle w:val="Koptekst"/>
      <w:tabs>
        <w:tab w:val="clear" w:pos="4536"/>
        <w:tab w:val="clear" w:pos="9072"/>
        <w:tab w:val="left" w:pos="8175"/>
      </w:tabs>
      <w:jc w:val="right"/>
      <w:rPr>
        <w:rFonts w:ascii="Arial" w:hAnsi="Arial" w:cs="Arial"/>
        <w:color w:val="999999"/>
        <w:sz w:val="16"/>
      </w:rPr>
    </w:pPr>
    <w:r>
      <w:rPr>
        <w:rStyle w:val="Paginanummer"/>
        <w:rFonts w:ascii="Arial" w:hAnsi="Arial" w:cs="Arial"/>
        <w:color w:val="999999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4CBF" w14:textId="77777777" w:rsidR="005D6C44" w:rsidRPr="0077520D" w:rsidRDefault="005D6C44" w:rsidP="0077520D">
    <w:pPr>
      <w:rPr>
        <w:rFonts w:cstheme="minorHAnsi"/>
      </w:rPr>
    </w:pPr>
  </w:p>
  <w:tbl>
    <w:tblPr>
      <w:tblW w:w="8910" w:type="dxa"/>
      <w:tblInd w:w="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0"/>
      <w:gridCol w:w="3740"/>
    </w:tblGrid>
    <w:tr w:rsidR="00A225C4" w14:paraId="782A4CC1" w14:textId="77777777" w:rsidTr="00870E72">
      <w:trPr>
        <w:cantSplit/>
        <w:trHeight w:hRule="exact" w:val="851"/>
      </w:trPr>
      <w:tc>
        <w:tcPr>
          <w:tcW w:w="8910" w:type="dxa"/>
          <w:gridSpan w:val="2"/>
          <w:tcMar>
            <w:left w:w="0" w:type="dxa"/>
            <w:right w:w="0" w:type="dxa"/>
          </w:tcMar>
        </w:tcPr>
        <w:p w14:paraId="782A4CC0" w14:textId="77777777" w:rsidR="005D6C44" w:rsidRDefault="005D6C44">
          <w:pPr>
            <w:pStyle w:val="Briefhoofdtekst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82A4CF9" wp14:editId="782A4CFA">
                <wp:simplePos x="0" y="0"/>
                <wp:positionH relativeFrom="page">
                  <wp:posOffset>-1109980</wp:posOffset>
                </wp:positionH>
                <wp:positionV relativeFrom="paragraph">
                  <wp:posOffset>-599440</wp:posOffset>
                </wp:positionV>
                <wp:extent cx="7580630" cy="1089660"/>
                <wp:effectExtent l="0" t="0" r="1270" b="2540"/>
                <wp:wrapNone/>
                <wp:docPr id="1" name="Afbeelding 57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57113" descr="Afbeelding met tekst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0630" cy="1089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225C4" w14:paraId="782A4CF0" w14:textId="77777777" w:rsidTr="00870E72">
      <w:trPr>
        <w:cantSplit/>
        <w:trHeight w:val="2470"/>
      </w:trPr>
      <w:tc>
        <w:tcPr>
          <w:tcW w:w="5170" w:type="dxa"/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392"/>
          </w:tblGrid>
          <w:tr w:rsidR="00A225C4" w14:paraId="782A4CC3" w14:textId="77777777">
            <w:trPr>
              <w:trHeight w:hRule="exact" w:val="578"/>
            </w:trPr>
            <w:tc>
              <w:tcPr>
                <w:tcW w:w="4392" w:type="dxa"/>
              </w:tcPr>
              <w:p w14:paraId="782A4CC2" w14:textId="77777777" w:rsidR="005D6C44" w:rsidRPr="00054E5C" w:rsidRDefault="005D6C44">
                <w:pPr>
                  <w:rPr>
                    <w:rFonts w:cstheme="minorHAnsi"/>
                    <w:noProof/>
                    <w:szCs w:val="22"/>
                  </w:rPr>
                </w:pPr>
              </w:p>
            </w:tc>
          </w:tr>
          <w:tr w:rsidR="00A225C4" w14:paraId="782A4CC5" w14:textId="77777777">
            <w:trPr>
              <w:trHeight w:val="340"/>
            </w:trPr>
            <w:tc>
              <w:tcPr>
                <w:tcW w:w="4392" w:type="dxa"/>
                <w:tcMar>
                  <w:left w:w="0" w:type="dxa"/>
                  <w:right w:w="0" w:type="dxa"/>
                </w:tcMar>
              </w:tcPr>
              <w:p w14:paraId="782A4CC4" w14:textId="77777777" w:rsidR="005D6C44" w:rsidRPr="00F10C20" w:rsidRDefault="005D6C44">
                <w:pPr>
                  <w:rPr>
                    <w:rFonts w:cstheme="minorHAnsi"/>
                    <w:noProof/>
                    <w:szCs w:val="22"/>
                  </w:rPr>
                </w:pPr>
                <w:r w:rsidRPr="00F10C20">
                  <w:rPr>
                    <w:rFonts w:cstheme="minorHAnsi"/>
                    <w:noProof/>
                    <w:szCs w:val="22"/>
                  </w:rPr>
                  <w:t>Aan de bewoners van dit adres</w:t>
                </w:r>
              </w:p>
            </w:tc>
          </w:tr>
          <w:tr w:rsidR="00A225C4" w14:paraId="782A4CC7" w14:textId="77777777">
            <w:trPr>
              <w:trHeight w:val="340"/>
            </w:trPr>
            <w:tc>
              <w:tcPr>
                <w:tcW w:w="4392" w:type="dxa"/>
                <w:tcMar>
                  <w:left w:w="0" w:type="dxa"/>
                  <w:right w:w="0" w:type="dxa"/>
                </w:tcMar>
              </w:tcPr>
              <w:p w14:paraId="782A4CC6" w14:textId="77777777" w:rsidR="005D6C44" w:rsidRPr="00054E5C" w:rsidRDefault="005D6C44">
                <w:pPr>
                  <w:rPr>
                    <w:rFonts w:cstheme="minorHAnsi"/>
                    <w:noProof/>
                    <w:szCs w:val="22"/>
                    <w:lang w:val="fr-FR"/>
                  </w:rPr>
                </w:pP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Straat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«Straat»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 xml:space="preserve"> 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Huisnummer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«Huisnummer»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Huisletter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«Huisletter»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Toevoeging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«Toevoeging»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</w:p>
            </w:tc>
          </w:tr>
          <w:tr w:rsidR="00A225C4" w14:paraId="782A4CC9" w14:textId="77777777">
            <w:trPr>
              <w:trHeight w:val="340"/>
            </w:trPr>
            <w:tc>
              <w:tcPr>
                <w:tcW w:w="4392" w:type="dxa"/>
                <w:tcMar>
                  <w:left w:w="0" w:type="dxa"/>
                  <w:right w:w="0" w:type="dxa"/>
                </w:tcMar>
              </w:tcPr>
              <w:p w14:paraId="782A4CC8" w14:textId="77777777" w:rsidR="005D6C44" w:rsidRPr="00054E5C" w:rsidRDefault="005D6C44" w:rsidP="00221C79">
                <w:pPr>
                  <w:rPr>
                    <w:rFonts w:cstheme="minorHAnsi"/>
                    <w:noProof/>
                    <w:szCs w:val="22"/>
                    <w:lang w:val="fr-FR"/>
                  </w:rPr>
                </w:pP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Postcode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«Postcode»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 xml:space="preserve">  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begin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instrText xml:space="preserve"> MERGEFIELD Woonplaats </w:instrTex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separate"/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t>«Woonplaats»</w:t>
                </w:r>
                <w:r>
                  <w:rPr>
                    <w:rFonts w:cstheme="minorHAnsi"/>
                    <w:noProof/>
                    <w:szCs w:val="22"/>
                    <w:lang w:val="fr-FR"/>
                  </w:rPr>
                  <w:fldChar w:fldCharType="end"/>
                </w:r>
              </w:p>
            </w:tc>
          </w:tr>
        </w:tbl>
        <w:p w14:paraId="782A4CCA" w14:textId="77777777" w:rsidR="005D6C44" w:rsidRDefault="005D6C44">
          <w:pPr>
            <w:rPr>
              <w:noProof/>
              <w:lang w:val="fr-FR"/>
            </w:rPr>
          </w:pPr>
        </w:p>
      </w:tc>
      <w:tc>
        <w:tcPr>
          <w:tcW w:w="3740" w:type="dxa"/>
          <w:tcMar>
            <w:top w:w="72" w:type="dxa"/>
            <w:left w:w="72" w:type="dxa"/>
            <w:bottom w:w="72" w:type="dxa"/>
            <w:right w:w="72" w:type="dxa"/>
          </w:tcMar>
        </w:tcPr>
        <w:tbl>
          <w:tblPr>
            <w:tblW w:w="366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693"/>
            <w:gridCol w:w="76"/>
            <w:gridCol w:w="1891"/>
          </w:tblGrid>
          <w:tr w:rsidR="00A225C4" w14:paraId="782A4CCE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</w:tcPr>
              <w:p w14:paraId="782A4CCB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Contactpersoon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CC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</w:tcPr>
              <w:p w14:paraId="782A4CCD" w14:textId="77777777" w:rsidR="005D6C44" w:rsidRPr="00054E5C" w:rsidRDefault="005D6C44" w:rsidP="00460F25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szCs w:val="20"/>
                  </w:rPr>
                  <w:t>W.</w:t>
                </w:r>
                <w:r w:rsidRPr="00054E5C">
                  <w:rPr>
                    <w:rFonts w:cstheme="minorHAnsi"/>
                    <w:szCs w:val="20"/>
                  </w:rPr>
                  <w:t xml:space="preserve"> </w:t>
                </w:r>
                <w:r>
                  <w:rPr>
                    <w:rFonts w:cstheme="minorHAnsi"/>
                    <w:szCs w:val="20"/>
                  </w:rPr>
                  <w:t>Gelinck</w:t>
                </w:r>
              </w:p>
            </w:tc>
          </w:tr>
          <w:tr w:rsidR="00A225C4" w14:paraId="782A4CD2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CF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T</w:t>
                </w: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elefoon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D0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D1" w14:textId="77777777" w:rsidR="005D6C44" w:rsidRPr="00054E5C" w:rsidRDefault="005D6C44" w:rsidP="00221C79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 w:rsidRPr="00054E5C">
                  <w:rPr>
                    <w:rFonts w:cstheme="minorHAnsi"/>
                    <w:noProof/>
                    <w:szCs w:val="20"/>
                  </w:rPr>
                  <w:t>14</w:t>
                </w:r>
                <w:r w:rsidRPr="00054E5C">
                  <w:rPr>
                    <w:rFonts w:cstheme="minorHAnsi"/>
                    <w:noProof/>
                    <w:szCs w:val="20"/>
                  </w:rPr>
                  <w:t xml:space="preserve"> </w:t>
                </w:r>
                <w:r w:rsidRPr="00054E5C">
                  <w:rPr>
                    <w:rFonts w:cstheme="minorHAnsi"/>
                    <w:noProof/>
                    <w:szCs w:val="20"/>
                  </w:rPr>
                  <w:t>0592</w:t>
                </w:r>
              </w:p>
            </w:tc>
          </w:tr>
          <w:tr w:rsidR="00A225C4" w14:paraId="782A4CD6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D3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Bezoekadres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D4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D5" w14:textId="77777777" w:rsidR="005D6C44" w:rsidRPr="00054E5C" w:rsidRDefault="005D6C44" w:rsidP="00221C79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Noordersingel 33</w:t>
                </w:r>
              </w:p>
            </w:tc>
          </w:tr>
          <w:tr w:rsidR="00A225C4" w14:paraId="782A4CDA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D7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Uw brief van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D8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D9" w14:textId="77777777" w:rsidR="005D6C44" w:rsidRPr="00054E5C" w:rsidRDefault="005D6C44" w:rsidP="00CB1CCB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-</w:t>
                </w:r>
              </w:p>
            </w:tc>
          </w:tr>
          <w:tr w:rsidR="00A225C4" w14:paraId="782A4CDE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DB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 xml:space="preserve">Uw </w:t>
                </w: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kenmerk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DC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DD" w14:textId="77777777" w:rsidR="005D6C44" w:rsidRPr="00054E5C" w:rsidRDefault="005D6C44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-</w:t>
                </w:r>
              </w:p>
            </w:tc>
          </w:tr>
          <w:tr w:rsidR="00A225C4" w14:paraId="782A4CE2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DF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Ons kenmerk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E0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E1" w14:textId="77777777" w:rsidR="005D6C44" w:rsidRPr="00054E5C" w:rsidRDefault="005D6C44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14040-2025</w:t>
                </w:r>
              </w:p>
            </w:tc>
          </w:tr>
          <w:tr w:rsidR="00A225C4" w14:paraId="782A4CE6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E3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Bijlagen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E4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E5" w14:textId="77777777" w:rsidR="005D6C44" w:rsidRPr="00054E5C" w:rsidRDefault="005D6C44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1</w:t>
                </w:r>
              </w:p>
            </w:tc>
          </w:tr>
          <w:tr w:rsidR="00A225C4" w14:paraId="782A4CEA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E7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Datum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E8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E9" w14:textId="77777777" w:rsidR="005D6C44" w:rsidRPr="00054E5C" w:rsidRDefault="005D6C44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13 februari 2025</w:t>
                </w:r>
              </w:p>
            </w:tc>
          </w:tr>
          <w:tr w:rsidR="00A225C4" w14:paraId="782A4CEE" w14:textId="77777777">
            <w:tc>
              <w:tcPr>
                <w:tcW w:w="1693" w:type="dxa"/>
                <w:tcMar>
                  <w:left w:w="0" w:type="dxa"/>
                  <w:right w:w="57" w:type="dxa"/>
                </w:tcMar>
                <w:vAlign w:val="center"/>
              </w:tcPr>
              <w:p w14:paraId="782A4CEB" w14:textId="77777777" w:rsidR="005D6C44" w:rsidRPr="00F10C20" w:rsidRDefault="005D6C44">
                <w:pPr>
                  <w:pStyle w:val="Briefhoofdlabels"/>
                  <w:jc w:val="right"/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</w:pPr>
                <w:r w:rsidRPr="00F10C20">
                  <w:rPr>
                    <w:rFonts w:asciiTheme="minorHAnsi" w:hAnsiTheme="minorHAnsi" w:cstheme="minorHAnsi"/>
                    <w:noProof/>
                    <w:sz w:val="18"/>
                    <w:szCs w:val="18"/>
                  </w:rPr>
                  <w:t>Verzenddatum</w:t>
                </w:r>
              </w:p>
            </w:tc>
            <w:tc>
              <w:tcPr>
                <w:tcW w:w="76" w:type="dxa"/>
                <w:tcMar>
                  <w:left w:w="0" w:type="dxa"/>
                  <w:right w:w="0" w:type="dxa"/>
                </w:tcMar>
              </w:tcPr>
              <w:p w14:paraId="782A4CEC" w14:textId="77777777" w:rsidR="005D6C44" w:rsidRPr="009904DF" w:rsidRDefault="005D6C44">
                <w:pPr>
                  <w:pStyle w:val="Briefhoofdtekst"/>
                  <w:rPr>
                    <w:rFonts w:cstheme="minorHAnsi"/>
                    <w:noProof/>
                    <w:sz w:val="16"/>
                    <w:szCs w:val="16"/>
                  </w:rPr>
                </w:pPr>
              </w:p>
            </w:tc>
            <w:tc>
              <w:tcPr>
                <w:tcW w:w="1891" w:type="dxa"/>
                <w:tcMar>
                  <w:left w:w="0" w:type="dxa"/>
                  <w:right w:w="0" w:type="dxa"/>
                </w:tcMar>
                <w:vAlign w:val="center"/>
              </w:tcPr>
              <w:p w14:paraId="782A4CED" w14:textId="77777777" w:rsidR="005D6C44" w:rsidRPr="00054E5C" w:rsidRDefault="005D6C44" w:rsidP="008463DC">
                <w:pPr>
                  <w:pStyle w:val="Briefhoofdtekst"/>
                  <w:rPr>
                    <w:rFonts w:cstheme="minorHAnsi"/>
                    <w:noProof/>
                    <w:szCs w:val="20"/>
                  </w:rPr>
                </w:pPr>
                <w:r>
                  <w:rPr>
                    <w:rFonts w:cstheme="minorHAnsi"/>
                    <w:noProof/>
                    <w:szCs w:val="20"/>
                  </w:rPr>
                  <w:t>13</w:t>
                </w:r>
                <w:r>
                  <w:rPr>
                    <w:rFonts w:cstheme="minorHAnsi"/>
                    <w:noProof/>
                    <w:szCs w:val="20"/>
                  </w:rPr>
                  <w:t>-</w:t>
                </w:r>
                <w:r>
                  <w:rPr>
                    <w:rFonts w:cstheme="minorHAnsi"/>
                    <w:noProof/>
                    <w:szCs w:val="20"/>
                  </w:rPr>
                  <w:t>2</w:t>
                </w:r>
              </w:p>
            </w:tc>
          </w:tr>
        </w:tbl>
        <w:p w14:paraId="782A4CEF" w14:textId="77777777" w:rsidR="005D6C44" w:rsidRDefault="005D6C44">
          <w:pPr>
            <w:pStyle w:val="Briefhoofdtekst"/>
            <w:rPr>
              <w:noProof/>
            </w:rPr>
          </w:pPr>
        </w:p>
      </w:tc>
    </w:tr>
    <w:tr w:rsidR="00A225C4" w14:paraId="782A4CF3" w14:textId="77777777" w:rsidTr="00870E72">
      <w:trPr>
        <w:cantSplit/>
        <w:trHeight w:val="229"/>
      </w:trPr>
      <w:tc>
        <w:tcPr>
          <w:tcW w:w="8910" w:type="dxa"/>
          <w:gridSpan w:val="2"/>
          <w:tcMar>
            <w:left w:w="0" w:type="dxa"/>
            <w:right w:w="0" w:type="dxa"/>
          </w:tcMar>
          <w:vAlign w:val="bottom"/>
        </w:tcPr>
        <w:p w14:paraId="782A4CF1" w14:textId="77777777" w:rsidR="005D6C44" w:rsidRPr="00BA1A0F" w:rsidRDefault="005D6C44">
          <w:pPr>
            <w:pStyle w:val="Briefhoofdlabels"/>
            <w:rPr>
              <w:rFonts w:asciiTheme="minorHAnsi" w:hAnsiTheme="minorHAnsi" w:cstheme="minorHAnsi"/>
              <w:noProof/>
              <w:sz w:val="18"/>
              <w:szCs w:val="18"/>
            </w:rPr>
          </w:pPr>
        </w:p>
        <w:p w14:paraId="782A4CF2" w14:textId="77777777" w:rsidR="005D6C44" w:rsidRPr="00BA1A0F" w:rsidRDefault="005D6C44">
          <w:pPr>
            <w:pStyle w:val="Briefhoofdlabels"/>
            <w:rPr>
              <w:rFonts w:asciiTheme="minorHAnsi" w:hAnsiTheme="minorHAnsi" w:cstheme="minorHAnsi"/>
              <w:noProof/>
              <w:sz w:val="18"/>
              <w:szCs w:val="18"/>
            </w:rPr>
          </w:pPr>
          <w:r w:rsidRPr="00F10C20">
            <w:rPr>
              <w:rFonts w:asciiTheme="minorHAnsi" w:hAnsiTheme="minorHAnsi" w:cstheme="minorHAnsi"/>
              <w:noProof/>
              <w:sz w:val="18"/>
              <w:szCs w:val="18"/>
            </w:rPr>
            <w:t>Onderwerp</w:t>
          </w:r>
          <w:r w:rsidRPr="00F10C20">
            <w:rPr>
              <w:rFonts w:asciiTheme="minorHAnsi" w:hAnsiTheme="minorHAnsi" w:cstheme="minorHAnsi"/>
              <w:noProof/>
              <w:sz w:val="18"/>
              <w:szCs w:val="18"/>
            </w:rPr>
            <w:t>:</w:t>
          </w:r>
          <w:r w:rsidRPr="00BA1A0F">
            <w:rPr>
              <w:rFonts w:asciiTheme="minorHAnsi" w:hAnsiTheme="minorHAnsi" w:cstheme="minorHAnsi"/>
              <w:noProof/>
              <w:sz w:val="18"/>
              <w:szCs w:val="18"/>
            </w:rPr>
            <w:t xml:space="preserve"> </w:t>
          </w:r>
          <w:r>
            <w:rPr>
              <w:rFonts w:asciiTheme="minorHAnsi" w:hAnsiTheme="minorHAnsi" w:cstheme="minorHAnsi"/>
              <w:noProof/>
              <w:sz w:val="21"/>
              <w:szCs w:val="21"/>
            </w:rPr>
            <w:t xml:space="preserve">  </w:t>
          </w:r>
          <w:r w:rsidRPr="00F10C20">
            <w:rPr>
              <w:rFonts w:asciiTheme="minorHAnsi" w:hAnsiTheme="minorHAnsi" w:cstheme="minorHAnsi"/>
              <w:noProof/>
              <w:sz w:val="22"/>
              <w:szCs w:val="22"/>
            </w:rPr>
            <w:t>Uitnodiging</w:t>
          </w:r>
          <w:r w:rsidRPr="00F10C20">
            <w:rPr>
              <w:rFonts w:asciiTheme="minorHAnsi" w:hAnsiTheme="minorHAnsi" w:cstheme="minorHAnsi"/>
              <w:noProof/>
              <w:sz w:val="22"/>
              <w:szCs w:val="22"/>
            </w:rPr>
            <w:t xml:space="preserve"> gesprek toekomst</w:t>
          </w:r>
          <w:r w:rsidRPr="00F10C20">
            <w:rPr>
              <w:rFonts w:asciiTheme="minorHAnsi" w:hAnsiTheme="minorHAnsi" w:cstheme="minorHAnsi"/>
              <w:noProof/>
              <w:sz w:val="22"/>
              <w:szCs w:val="22"/>
            </w:rPr>
            <w:t xml:space="preserve"> AZC</w:t>
          </w:r>
        </w:p>
      </w:tc>
    </w:tr>
  </w:tbl>
  <w:p w14:paraId="782A4CF4" w14:textId="77777777" w:rsidR="005D6C44" w:rsidRDefault="005D6C44" w:rsidP="00B94E9A">
    <w:pPr>
      <w:pStyle w:val="Koptekst"/>
      <w:tabs>
        <w:tab w:val="clear" w:pos="4536"/>
        <w:tab w:val="clear" w:pos="9072"/>
      </w:tabs>
      <w:ind w:left="851"/>
      <w:rPr>
        <w:rFonts w:cstheme="minorHAnsi"/>
        <w:szCs w:val="22"/>
      </w:rPr>
    </w:pPr>
    <w:r w:rsidRPr="0069601B">
      <w:rPr>
        <w:rFonts w:cstheme="minorHAnsi"/>
        <w:szCs w:val="22"/>
      </w:rPr>
      <w:t xml:space="preserve"> </w:t>
    </w:r>
  </w:p>
  <w:p w14:paraId="782A4CF5" w14:textId="77777777" w:rsidR="005D6C44" w:rsidRPr="0069601B" w:rsidRDefault="005D6C44">
    <w:pPr>
      <w:pStyle w:val="Koptekst"/>
      <w:tabs>
        <w:tab w:val="clear" w:pos="4536"/>
        <w:tab w:val="clear" w:pos="9072"/>
      </w:tabs>
      <w:rPr>
        <w:rFonts w:cstheme="minorHAnsi"/>
        <w:szCs w:val="22"/>
      </w:rPr>
    </w:pPr>
  </w:p>
  <w:p w14:paraId="782A4CF6" w14:textId="77777777" w:rsidR="005D6C44" w:rsidRPr="00F10C20" w:rsidRDefault="005D6C44">
    <w:pPr>
      <w:rPr>
        <w:rFonts w:cstheme="minorHAnsi"/>
        <w:szCs w:val="22"/>
      </w:rPr>
    </w:pPr>
    <w:r w:rsidRPr="00F10C20">
      <w:rPr>
        <w:rFonts w:cstheme="minorHAnsi"/>
        <w:szCs w:val="22"/>
      </w:rPr>
      <w:t>Best</w:t>
    </w:r>
    <w:r w:rsidRPr="00F10C20">
      <w:rPr>
        <w:rFonts w:cstheme="minorHAnsi"/>
        <w:szCs w:val="22"/>
      </w:rPr>
      <w:t>e bewoner,</w:t>
    </w:r>
  </w:p>
  <w:p w14:paraId="782A4CF7" w14:textId="77777777" w:rsidR="005D6C44" w:rsidRPr="0069601B" w:rsidRDefault="005D6C44">
    <w:pPr>
      <w:pStyle w:val="Koptekst"/>
      <w:tabs>
        <w:tab w:val="clear" w:pos="4536"/>
        <w:tab w:val="clear" w:pos="9072"/>
      </w:tabs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5BB7"/>
    <w:multiLevelType w:val="hybridMultilevel"/>
    <w:tmpl w:val="AB50A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AB7"/>
    <w:rsid w:val="00472D90"/>
    <w:rsid w:val="005D6C44"/>
    <w:rsid w:val="009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4CA8"/>
  <w15:docId w15:val="{E0613C99-492A-4B3F-93B7-B350260E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601B"/>
    <w:rPr>
      <w:rFonts w:asciiTheme="minorHAnsi" w:hAnsiTheme="minorHAnsi"/>
      <w:sz w:val="22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Briefhoofdlabels">
    <w:name w:val="Briefhoofd labels"/>
    <w:basedOn w:val="Standaard"/>
    <w:pPr>
      <w:spacing w:line="264" w:lineRule="auto"/>
    </w:pPr>
    <w:rPr>
      <w:rFonts w:ascii="Arial" w:hAnsi="Arial" w:cs="Arial"/>
      <w:sz w:val="16"/>
    </w:rPr>
  </w:style>
  <w:style w:type="paragraph" w:customStyle="1" w:styleId="Briefhoofdtekst">
    <w:name w:val="Briefhoofd tekst"/>
    <w:basedOn w:val="Standaard"/>
    <w:pPr>
      <w:spacing w:line="264" w:lineRule="auto"/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360"/>
        <w:tab w:val="right" w:leader="dot" w:pos="7740"/>
      </w:tabs>
      <w:spacing w:before="60" w:after="60" w:line="264" w:lineRule="auto"/>
    </w:pPr>
    <w:rPr>
      <w:b/>
      <w:bCs/>
      <w:lang w:eastAsia="en-US"/>
    </w:rPr>
  </w:style>
  <w:style w:type="character" w:styleId="Paginanummer">
    <w:name w:val="page number"/>
    <w:basedOn w:val="Standaardalinea-lettertype"/>
    <w:semiHidden/>
  </w:style>
  <w:style w:type="paragraph" w:styleId="Geenafstand">
    <w:name w:val="No Spacing"/>
    <w:uiPriority w:val="1"/>
    <w:qFormat/>
    <w:rsid w:val="00513479"/>
    <w:rPr>
      <w:sz w:val="22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467886" w:themeColor="hyperlink"/>
      <w:u w:val="single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A405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F0E20"/>
    <w:pPr>
      <w:ind w:left="720"/>
      <w:contextualSpacing/>
    </w:pPr>
  </w:style>
  <w:style w:type="paragraph" w:styleId="Revisie">
    <w:name w:val="Revision"/>
    <w:hidden/>
    <w:uiPriority w:val="99"/>
    <w:semiHidden/>
    <w:rsid w:val="00C90BEC"/>
    <w:rPr>
      <w:rFonts w:asciiTheme="minorHAnsi" w:hAnsiTheme="minorHAnsi"/>
      <w:sz w:val="22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70A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1060DF4D1B94BB00A6EC204D009AA" ma:contentTypeVersion="4" ma:contentTypeDescription="Create a new document." ma:contentTypeScope="" ma:versionID="aeeb12d046c3e8fa367388632113f568">
  <xsd:schema xmlns:xsd="http://www.w3.org/2001/XMLSchema" xmlns:xs="http://www.w3.org/2001/XMLSchema" xmlns:p="http://schemas.microsoft.com/office/2006/metadata/properties" xmlns:ns2="470dc69c-01b6-4280-8708-7f91e5d1e4b8" targetNamespace="http://schemas.microsoft.com/office/2006/metadata/properties" ma:root="true" ma:fieldsID="00c3d49c8c72621a0fdcad258660aecf" ns2:_="">
    <xsd:import namespace="470dc69c-01b6-4280-8708-7f91e5d1e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c69c-01b6-4280-8708-7f91e5d1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0CBE3-96D3-4DEB-9B49-8D9A676243C1}">
  <ds:schemaRefs>
    <ds:schemaRef ds:uri="http://schemas.microsoft.com/office/2006/documentManagement/types"/>
    <ds:schemaRef ds:uri="http://schemas.microsoft.com/office/infopath/2007/PartnerControls"/>
    <ds:schemaRef ds:uri="470dc69c-01b6-4280-8708-7f91e5d1e4b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3CFAA9-7830-49DA-A9AE-9C1CEA181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4337F-2F13-4102-9556-9B940B08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dc69c-01b6-4280-8708-7f91e5d1e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Wencke Gelinck</dc:creator>
  <cp:lastModifiedBy>Annieta Weinreich</cp:lastModifiedBy>
  <cp:revision>1</cp:revision>
  <cp:lastPrinted>2025-02-13T08:41:00Z</cp:lastPrinted>
  <dcterms:created xsi:type="dcterms:W3CDTF">2025-02-13T08:43:00Z</dcterms:created>
  <dcterms:modified xsi:type="dcterms:W3CDTF">2025-02-25T11:08:00Z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WGelinck</vt:lpwstr>
  </property>
  <property fmtid="{D5CDD505-2E9C-101B-9397-08002B2CF9AE}" pid="3" name="Header">
    <vt:lpwstr>KopVoet standaard gemeente Assen met Logo</vt:lpwstr>
  </property>
  <property fmtid="{D5CDD505-2E9C-101B-9397-08002B2CF9AE}" pid="4" name="HeaderId">
    <vt:lpwstr>C80B9D5E88F4450793D7F67F174756A1</vt:lpwstr>
  </property>
  <property fmtid="{D5CDD505-2E9C-101B-9397-08002B2CF9AE}" pid="5" name="Template">
    <vt:lpwstr>Standaard brief gemeente Assen</vt:lpwstr>
  </property>
  <property fmtid="{D5CDD505-2E9C-101B-9397-08002B2CF9AE}" pid="6" name="TemplateId">
    <vt:lpwstr>44D4FC5368D3401BAC9017C4FE790B1E</vt:lpwstr>
  </property>
  <property fmtid="{D5CDD505-2E9C-101B-9397-08002B2CF9AE}" pid="7" name="Typist">
    <vt:lpwstr>WGelinck</vt:lpwstr>
  </property>
  <property fmtid="{D5CDD505-2E9C-101B-9397-08002B2CF9AE}" pid="8" name="ContentTypeId">
    <vt:lpwstr>0x010100D411060DF4D1B94BB00A6EC204D009AA</vt:lpwstr>
  </property>
</Properties>
</file>