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379FA91A" w:rsidR="00C24BCF" w:rsidRDefault="00DC2C5E" w:rsidP="00C24BCF">
      <w:pPr>
        <w:pStyle w:val="RapportTitel"/>
        <w:rPr>
          <w:color w:val="auto"/>
        </w:rPr>
      </w:pPr>
      <w:r>
        <w:rPr>
          <w:color w:val="auto"/>
        </w:rPr>
        <w:t>Referentieformulier</w:t>
      </w:r>
    </w:p>
    <w:p w14:paraId="20B10F0B" w14:textId="28103CD3" w:rsidR="001E0C0A" w:rsidRDefault="001E0C0A" w:rsidP="4DB3857F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DB3857F">
        <w:rPr>
          <w:rFonts w:ascii="Rockwell" w:hAnsi="Rockwell"/>
          <w:i/>
          <w:iCs/>
          <w:sz w:val="16"/>
          <w:szCs w:val="16"/>
        </w:rPr>
        <w:t>Versie 202</w:t>
      </w:r>
      <w:r w:rsidR="2AC50A00" w:rsidRPr="4DB3857F">
        <w:rPr>
          <w:rFonts w:ascii="Rockwell" w:hAnsi="Rockwell"/>
          <w:i/>
          <w:iCs/>
          <w:sz w:val="16"/>
          <w:szCs w:val="16"/>
        </w:rPr>
        <w:t>306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6280F267" w14:textId="5CE38416" w:rsidR="007C6965" w:rsidRDefault="002C3234" w:rsidP="007C6965">
      <w:r>
        <w:t xml:space="preserve">Deze bijlage maakt onderdeel uit van de </w:t>
      </w:r>
      <w:r w:rsidR="53EBF2A6" w:rsidRPr="57CF211D">
        <w:rPr>
          <w:rFonts w:eastAsia="Arial" w:cs="Arial"/>
          <w:color w:val="000000" w:themeColor="text1"/>
          <w:szCs w:val="20"/>
        </w:rPr>
        <w:t xml:space="preserve">aanbestedingsstukken voor de aanbesteding </w:t>
      </w:r>
      <w:r w:rsidR="00F823D7">
        <w:rPr>
          <w:rFonts w:eastAsia="Arial" w:cs="Arial"/>
          <w:color w:val="000000" w:themeColor="text1"/>
          <w:szCs w:val="20"/>
        </w:rPr>
        <w:t>Promotie Beleef Westfriesland</w:t>
      </w:r>
      <w:r w:rsidR="53EBF2A6" w:rsidRPr="57CF211D">
        <w:rPr>
          <w:rFonts w:eastAsia="Arial" w:cs="Arial"/>
          <w:color w:val="000000" w:themeColor="text1"/>
          <w:szCs w:val="20"/>
        </w:rPr>
        <w:t>.</w:t>
      </w:r>
      <w:r w:rsidR="00F823D7">
        <w:rPr>
          <w:rFonts w:eastAsia="Arial" w:cs="Arial"/>
          <w:color w:val="000000" w:themeColor="text1"/>
          <w:szCs w:val="20"/>
        </w:rPr>
        <w:t xml:space="preserve"> </w:t>
      </w:r>
      <w:r w:rsidR="007C6965"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="007C6965" w:rsidRPr="31E863E4">
        <w:rPr>
          <w:szCs w:val="20"/>
        </w:rPr>
        <w:t>t referentieformulier. Gebrui</w:t>
      </w:r>
      <w:r w:rsidR="007C6965"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31A86" w14:textId="77777777" w:rsidR="006A5180" w:rsidRDefault="006A5180" w:rsidP="00C13F97">
      <w:pPr>
        <w:spacing w:line="240" w:lineRule="auto"/>
      </w:pPr>
      <w:r>
        <w:separator/>
      </w:r>
    </w:p>
  </w:endnote>
  <w:endnote w:type="continuationSeparator" w:id="0">
    <w:p w14:paraId="3C69AFB7" w14:textId="77777777" w:rsidR="006A5180" w:rsidRDefault="006A5180" w:rsidP="00C13F97">
      <w:pPr>
        <w:spacing w:line="240" w:lineRule="auto"/>
      </w:pPr>
      <w:r>
        <w:continuationSeparator/>
      </w:r>
    </w:p>
  </w:endnote>
  <w:endnote w:type="continuationNotice" w:id="1">
    <w:p w14:paraId="779FA3BA" w14:textId="77777777" w:rsidR="006A5180" w:rsidRDefault="006A518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3D58FB9B" w:rsidR="00B03A4C" w:rsidRPr="00BC115D" w:rsidRDefault="008451E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D2413B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DC1B4" w14:textId="77777777" w:rsidR="006A5180" w:rsidRDefault="006A5180" w:rsidP="00C13F97">
      <w:pPr>
        <w:spacing w:line="240" w:lineRule="auto"/>
      </w:pPr>
      <w:r>
        <w:separator/>
      </w:r>
    </w:p>
  </w:footnote>
  <w:footnote w:type="continuationSeparator" w:id="0">
    <w:p w14:paraId="5679CBDC" w14:textId="77777777" w:rsidR="006A5180" w:rsidRDefault="006A5180" w:rsidP="00C13F97">
      <w:pPr>
        <w:spacing w:line="240" w:lineRule="auto"/>
      </w:pPr>
      <w:r>
        <w:continuationSeparator/>
      </w:r>
    </w:p>
  </w:footnote>
  <w:footnote w:type="continuationNotice" w:id="1">
    <w:p w14:paraId="110BCFB5" w14:textId="77777777" w:rsidR="006A5180" w:rsidRDefault="006A518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117BC"/>
    <w:rsid w:val="00257771"/>
    <w:rsid w:val="002B71B6"/>
    <w:rsid w:val="002C1994"/>
    <w:rsid w:val="002C3234"/>
    <w:rsid w:val="002C42E8"/>
    <w:rsid w:val="002D7A5F"/>
    <w:rsid w:val="003073EA"/>
    <w:rsid w:val="00397B27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521523"/>
    <w:rsid w:val="005451C0"/>
    <w:rsid w:val="00546D9F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A5180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451EC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761F"/>
    <w:rsid w:val="009E39FD"/>
    <w:rsid w:val="00A179A1"/>
    <w:rsid w:val="00A369DF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55A9"/>
    <w:rsid w:val="00C8C361"/>
    <w:rsid w:val="00CD163E"/>
    <w:rsid w:val="00D17014"/>
    <w:rsid w:val="00D2413B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7520F"/>
    <w:rsid w:val="00E80289"/>
    <w:rsid w:val="00EC3152"/>
    <w:rsid w:val="00EF7722"/>
    <w:rsid w:val="00F47C65"/>
    <w:rsid w:val="00F76425"/>
    <w:rsid w:val="00F823D7"/>
    <w:rsid w:val="00FA0037"/>
    <w:rsid w:val="00FA3CFC"/>
    <w:rsid w:val="00FA5927"/>
    <w:rsid w:val="00FB57AC"/>
    <w:rsid w:val="00FE0093"/>
    <w:rsid w:val="00FE43CF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65EF903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7CF211D"/>
    <w:rsid w:val="59A17AD7"/>
    <w:rsid w:val="5AF0CC9A"/>
    <w:rsid w:val="5B549B13"/>
    <w:rsid w:val="5C7197A3"/>
    <w:rsid w:val="5D06D322"/>
    <w:rsid w:val="5EC6A8EE"/>
    <w:rsid w:val="5F389C17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f16b-6971-42bd-ad33-5e2bb52cb201">
      <Terms xmlns="http://schemas.microsoft.com/office/infopath/2007/PartnerControls"/>
    </lcf76f155ced4ddcb4097134ff3c332f>
    <Zaaknr xmlns="6d51f16b-6971-42bd-ad33-5e2bb52cb201" xsi:nil="true"/>
    <Inkoper xmlns="6d51f16b-6971-42bd-ad33-5e2bb52cb201">
      <UserInfo>
        <DisplayName/>
        <AccountId xsi:nil="true"/>
        <AccountType/>
      </UserInfo>
    </Inkoper>
    <Status xmlns="6d51f16b-6971-42bd-ad33-5e2bb52cb2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7" ma:contentTypeDescription="Een nieuw document maken." ma:contentTypeScope="" ma:versionID="1f4b9d6de993032044dd5c6c18edfd88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ba665b3611953c01ab6825c2b32af44c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Zaaknr" minOccurs="0"/>
                <xsd:element ref="ns2:Inkoper" minOccurs="0"/>
                <xsd:element ref="ns2:Statu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aaknr" ma:index="12" nillable="true" ma:displayName="Zaaknr" ma:decimals="0" ma:format="Dropdown" ma:internalName="Zaaknr" ma:percentage="FALSE">
      <xsd:simpleType>
        <xsd:restriction base="dms:Number"/>
      </xsd:simpleType>
    </xsd:element>
    <xsd:element name="Inkoper" ma:index="13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4" nillable="true" ma:displayName="Status" ma:format="Dropdown" ma:internalName="Status">
      <xsd:simpleType>
        <xsd:restriction base="dms:Choice">
          <xsd:enumeration value="Voorbereidingsfase"/>
          <xsd:enumeration value="Aanbestedingsfase"/>
          <xsd:enumeration value="Aandacht nodig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6d51f16b-6971-42bd-ad33-5e2bb52cb201"/>
  </ds:schemaRefs>
</ds:datastoreItem>
</file>

<file path=customXml/itemProps3.xml><?xml version="1.0" encoding="utf-8"?>
<ds:datastoreItem xmlns:ds="http://schemas.openxmlformats.org/officeDocument/2006/customXml" ds:itemID="{36E86BF3-49EC-4C60-900B-220220EA9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Vuurst, Ron van der</cp:lastModifiedBy>
  <cp:revision>37</cp:revision>
  <cp:lastPrinted>2017-09-06T08:56:00Z</cp:lastPrinted>
  <dcterms:created xsi:type="dcterms:W3CDTF">2020-12-16T17:27:00Z</dcterms:created>
  <dcterms:modified xsi:type="dcterms:W3CDTF">2025-03-14T09:36:00Z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  <property fmtid="{D5CDD505-2E9C-101B-9397-08002B2CF9AE}" pid="3" name="_dlc_DocIdItemGuid">
    <vt:lpwstr>885668d2-485c-4ecd-b3d6-b0a8a6c1bb23</vt:lpwstr>
  </property>
  <property fmtid="{D5CDD505-2E9C-101B-9397-08002B2CF9AE}" pid="4" name="MediaServiceImageTags">
    <vt:lpwstr/>
  </property>
</Properties>
</file>