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8A038" w14:textId="3A46A03D" w:rsidR="007C776C" w:rsidRPr="007C776C" w:rsidRDefault="001454A4" w:rsidP="008603FC">
      <w:pPr>
        <w:pStyle w:val="Kop1"/>
        <w:tabs>
          <w:tab w:val="left" w:pos="595"/>
        </w:tabs>
        <w:spacing w:after="0"/>
        <w:ind w:left="-709" w:right="-851"/>
        <w:rPr>
          <w:rFonts w:ascii="Calibri" w:hAnsi="Calibri"/>
          <w:sz w:val="12"/>
          <w:szCs w:val="12"/>
        </w:rPr>
      </w:pPr>
      <w:r w:rsidRPr="006B71AA">
        <w:rPr>
          <w:rFonts w:ascii="Calibri" w:hAnsi="Calibri"/>
          <w:sz w:val="28"/>
        </w:rPr>
        <w:t xml:space="preserve">Bijlage </w:t>
      </w:r>
      <w:r w:rsidR="003A232E">
        <w:rPr>
          <w:rFonts w:ascii="Calibri" w:hAnsi="Calibri"/>
          <w:sz w:val="28"/>
        </w:rPr>
        <w:t>14</w:t>
      </w:r>
      <w:r w:rsidRPr="006B71AA">
        <w:rPr>
          <w:rFonts w:ascii="Calibri" w:hAnsi="Calibri"/>
          <w:sz w:val="28"/>
        </w:rPr>
        <w:t xml:space="preserve"> </w:t>
      </w:r>
      <w:r w:rsidR="00815FFA" w:rsidRPr="006B71AA">
        <w:rPr>
          <w:rFonts w:ascii="Calibri" w:hAnsi="Calibri"/>
          <w:sz w:val="28"/>
        </w:rPr>
        <w:t>–</w:t>
      </w:r>
      <w:r w:rsidRPr="006B71AA">
        <w:rPr>
          <w:rFonts w:ascii="Calibri" w:hAnsi="Calibri"/>
          <w:sz w:val="28"/>
        </w:rPr>
        <w:t xml:space="preserve"> </w:t>
      </w:r>
      <w:r w:rsidR="00815FFA" w:rsidRPr="006B71AA">
        <w:rPr>
          <w:rFonts w:ascii="Calibri" w:hAnsi="Calibri"/>
          <w:sz w:val="28"/>
        </w:rPr>
        <w:t>Referentie-i</w:t>
      </w:r>
      <w:r w:rsidRPr="006B71AA">
        <w:rPr>
          <w:rFonts w:ascii="Calibri" w:hAnsi="Calibri"/>
          <w:sz w:val="28"/>
        </w:rPr>
        <w:t>nvulblad</w:t>
      </w:r>
      <w:r w:rsidR="00B77C11" w:rsidRPr="006B71AA">
        <w:rPr>
          <w:rFonts w:ascii="Calibri" w:hAnsi="Calibri"/>
          <w:sz w:val="28"/>
        </w:rPr>
        <w:t xml:space="preserve"> </w:t>
      </w:r>
      <w:r w:rsidR="0073263A" w:rsidRPr="006B71AA">
        <w:rPr>
          <w:rFonts w:ascii="Calibri" w:hAnsi="Calibri"/>
          <w:sz w:val="28"/>
        </w:rPr>
        <w:t>ten behoeve van kerncompetenties</w:t>
      </w:r>
      <w:r w:rsidR="00531AC6" w:rsidRPr="006B71AA">
        <w:rPr>
          <w:rFonts w:ascii="Calibri" w:hAnsi="Calibri"/>
          <w:sz w:val="28"/>
        </w:rPr>
        <w:br/>
      </w:r>
      <w:r w:rsidR="00531AC6" w:rsidRPr="00620379">
        <w:rPr>
          <w:rFonts w:ascii="Calibri" w:hAnsi="Calibri"/>
          <w:sz w:val="28"/>
        </w:rPr>
        <w:t>A</w:t>
      </w:r>
      <w:r w:rsidR="00B77C11" w:rsidRPr="00620379">
        <w:rPr>
          <w:rFonts w:ascii="Calibri" w:hAnsi="Calibri"/>
          <w:sz w:val="28"/>
        </w:rPr>
        <w:t xml:space="preserve">anbesteding </w:t>
      </w:r>
      <w:r w:rsidR="00FB755A" w:rsidRPr="00620379">
        <w:rPr>
          <w:rFonts w:ascii="Calibri" w:hAnsi="Calibri"/>
          <w:sz w:val="28"/>
        </w:rPr>
        <w:t xml:space="preserve">Arbodienstverlening </w:t>
      </w:r>
      <w:r w:rsidR="00620379" w:rsidRPr="00620379">
        <w:rPr>
          <w:rFonts w:ascii="Calibri" w:hAnsi="Calibri"/>
          <w:sz w:val="28"/>
        </w:rPr>
        <w:t>&amp;</w:t>
      </w:r>
      <w:r w:rsidR="00FB755A" w:rsidRPr="00620379">
        <w:rPr>
          <w:rFonts w:ascii="Calibri" w:hAnsi="Calibri"/>
          <w:sz w:val="28"/>
        </w:rPr>
        <w:t xml:space="preserve"> PAGO</w:t>
      </w:r>
      <w:r w:rsidR="006B4E76" w:rsidRPr="00620379">
        <w:rPr>
          <w:rFonts w:ascii="Calibri" w:hAnsi="Calibri"/>
          <w:sz w:val="28"/>
        </w:rPr>
        <w:t>,</w:t>
      </w:r>
      <w:r w:rsidR="00B77C11" w:rsidRPr="006B71AA">
        <w:rPr>
          <w:rFonts w:ascii="Calibri" w:hAnsi="Calibri"/>
          <w:sz w:val="28"/>
        </w:rPr>
        <w:t xml:space="preserve"> gemeente Tilburg</w:t>
      </w:r>
      <w:r w:rsidR="00EF7710" w:rsidRPr="006B71AA">
        <w:rPr>
          <w:rFonts w:ascii="Calibri" w:hAnsi="Calibri"/>
          <w:sz w:val="28"/>
        </w:rPr>
        <w:t xml:space="preserve"> </w:t>
      </w:r>
      <w:r w:rsidR="002F015C" w:rsidRPr="006B71AA">
        <w:rPr>
          <w:rFonts w:ascii="Calibri" w:hAnsi="Calibri"/>
          <w:sz w:val="28"/>
        </w:rPr>
        <w:t>2025/021/PEO/AS</w:t>
      </w:r>
      <w:r w:rsidR="00EF7710" w:rsidRPr="006B71AA">
        <w:rPr>
          <w:rFonts w:ascii="Calibri" w:hAnsi="Calibri"/>
          <w:sz w:val="28"/>
        </w:rPr>
        <w:t xml:space="preserve"> </w:t>
      </w:r>
    </w:p>
    <w:p w14:paraId="20510ABD" w14:textId="01A9896C" w:rsidR="00620379" w:rsidRPr="004E4E01" w:rsidRDefault="008603FC" w:rsidP="004E4E01">
      <w:pPr>
        <w:pStyle w:val="Kop1"/>
        <w:tabs>
          <w:tab w:val="left" w:pos="595"/>
        </w:tabs>
        <w:spacing w:before="120" w:after="0"/>
        <w:ind w:left="-709" w:right="-851"/>
        <w:rPr>
          <w:rFonts w:ascii="Calibri" w:hAnsi="Calibri"/>
          <w:sz w:val="28"/>
        </w:rPr>
      </w:pPr>
      <w:r>
        <w:rPr>
          <w:rFonts w:ascii="Calibri" w:hAnsi="Calibri"/>
          <w:sz w:val="28"/>
        </w:rPr>
        <w:t xml:space="preserve">Perceel </w:t>
      </w:r>
      <w:r w:rsidR="003A232E">
        <w:rPr>
          <w:rFonts w:ascii="Calibri" w:hAnsi="Calibri"/>
          <w:sz w:val="28"/>
        </w:rPr>
        <w:t>2</w:t>
      </w:r>
      <w:r>
        <w:rPr>
          <w:rFonts w:ascii="Calibri" w:hAnsi="Calibri"/>
          <w:sz w:val="28"/>
        </w:rPr>
        <w:t xml:space="preserve">: </w:t>
      </w:r>
      <w:r w:rsidR="003A232E">
        <w:rPr>
          <w:rFonts w:ascii="Calibri" w:hAnsi="Calibri"/>
          <w:sz w:val="28"/>
        </w:rPr>
        <w:t>PAGO</w:t>
      </w:r>
    </w:p>
    <w:p w14:paraId="124CC0D6" w14:textId="54A0A363" w:rsidR="006B71AA" w:rsidRPr="00620379" w:rsidRDefault="003A232E" w:rsidP="005A664E">
      <w:pPr>
        <w:pStyle w:val="Kop1"/>
        <w:tabs>
          <w:tab w:val="left" w:pos="595"/>
        </w:tabs>
        <w:ind w:left="-709" w:right="-851"/>
        <w:rPr>
          <w:rFonts w:ascii="Calibri" w:hAnsi="Calibri"/>
          <w:b w:val="0"/>
          <w:bCs w:val="0"/>
          <w:i/>
          <w:iCs/>
          <w:sz w:val="24"/>
          <w:szCs w:val="24"/>
        </w:rPr>
      </w:pPr>
      <w:r w:rsidRPr="003A232E">
        <w:rPr>
          <w:rFonts w:eastAsiaTheme="minorHAnsi" w:cstheme="minorHAnsi"/>
          <w:b w:val="0"/>
          <w:bCs w:val="0"/>
          <w:i/>
          <w:iCs/>
          <w:sz w:val="20"/>
        </w:rPr>
        <w:t>De Inschrijver dient te beschikken over kennis van en ervaring met het uitvoeren van PAGO’s en het rapporteren van bevindingen aan medewerkers en (geanonimiseerd) aan de opdrachtgever, bij een organisatie met een grote diversiteit aan functies (vergelijkbaar met Bijlage 17 Functieoverzicht). Hierbij heeft Inschrijver in de afgelopen drie jaar minimaal 500 PAGO’s uitgevoerd en hierover gerapporteerd naar de betreffende opdrachtgever(s).</w:t>
      </w:r>
    </w:p>
    <w:p w14:paraId="254B5220" w14:textId="77777777" w:rsidR="009A0EC1" w:rsidRPr="00210A9B" w:rsidRDefault="009A0EC1" w:rsidP="00531AC6">
      <w:pPr>
        <w:ind w:left="-709" w:right="-851"/>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559A6559" w14:textId="77777777" w:rsidR="009A0EC1" w:rsidRPr="00210A9B" w:rsidRDefault="009A0EC1" w:rsidP="009A0EC1">
      <w:pPr>
        <w:rPr>
          <w:rFonts w:ascii="Calibri" w:hAnsi="Calibri"/>
          <w:b/>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6946"/>
      </w:tblGrid>
      <w:tr w:rsidR="009A0EC1" w:rsidRPr="00210A9B" w14:paraId="532541CD" w14:textId="77777777" w:rsidTr="0003288A">
        <w:trPr>
          <w:trHeight w:val="989"/>
        </w:trPr>
        <w:tc>
          <w:tcPr>
            <w:tcW w:w="3686" w:type="dxa"/>
            <w:shd w:val="clear" w:color="auto" w:fill="D9D9D9" w:themeFill="background1" w:themeFillShade="D9"/>
          </w:tcPr>
          <w:p w14:paraId="1F2EEB5D" w14:textId="0EA6DBE8" w:rsidR="007119A2" w:rsidRPr="00210A9B" w:rsidRDefault="00372266" w:rsidP="007119A2">
            <w:pPr>
              <w:autoSpaceDE w:val="0"/>
              <w:autoSpaceDN w:val="0"/>
              <w:adjustRightInd w:val="0"/>
              <w:rPr>
                <w:rFonts w:ascii="Calibri" w:hAnsi="Calibri"/>
                <w:b/>
              </w:rPr>
            </w:pPr>
            <w:r>
              <w:rPr>
                <w:rFonts w:ascii="Calibri" w:hAnsi="Calibri"/>
                <w:b/>
              </w:rPr>
              <w:t>K</w:t>
            </w:r>
            <w:r w:rsidR="007119A2">
              <w:rPr>
                <w:rFonts w:ascii="Calibri" w:hAnsi="Calibri"/>
                <w:b/>
              </w:rPr>
              <w:t xml:space="preserve">enmerken van de organisatie waar </w:t>
            </w:r>
            <w:r w:rsidR="00B60922">
              <w:rPr>
                <w:rFonts w:ascii="Calibri" w:hAnsi="Calibri"/>
                <w:b/>
              </w:rPr>
              <w:t xml:space="preserve">de kerncompetenties bij het uitvoeren van een referentie-opdracht zijn opgedaan </w:t>
            </w:r>
          </w:p>
          <w:p w14:paraId="66081511" w14:textId="77777777" w:rsidR="009A0EC1" w:rsidRPr="00210A9B" w:rsidRDefault="009A0EC1" w:rsidP="00ED236F">
            <w:pPr>
              <w:autoSpaceDE w:val="0"/>
              <w:autoSpaceDN w:val="0"/>
              <w:adjustRightInd w:val="0"/>
              <w:rPr>
                <w:rFonts w:ascii="Calibri" w:hAnsi="Calibri"/>
                <w:b/>
              </w:rPr>
            </w:pPr>
          </w:p>
          <w:p w14:paraId="5F1D158D" w14:textId="77777777" w:rsidR="009A0EC1" w:rsidRPr="00210A9B" w:rsidRDefault="009A0EC1" w:rsidP="00ED236F">
            <w:pPr>
              <w:autoSpaceDE w:val="0"/>
              <w:autoSpaceDN w:val="0"/>
              <w:adjustRightInd w:val="0"/>
              <w:rPr>
                <w:rFonts w:ascii="Calibri" w:hAnsi="Calibri"/>
                <w:b/>
              </w:rPr>
            </w:pPr>
          </w:p>
        </w:tc>
        <w:tc>
          <w:tcPr>
            <w:tcW w:w="6946" w:type="dxa"/>
            <w:shd w:val="clear" w:color="auto" w:fill="D9D9D9" w:themeFill="background1" w:themeFillShade="D9"/>
          </w:tcPr>
          <w:p w14:paraId="79D09D08" w14:textId="77777777" w:rsidR="009A0EC1" w:rsidRPr="00210A9B" w:rsidRDefault="007119A2" w:rsidP="00ED236F">
            <w:pPr>
              <w:autoSpaceDE w:val="0"/>
              <w:autoSpaceDN w:val="0"/>
              <w:adjustRightInd w:val="0"/>
              <w:rPr>
                <w:rFonts w:ascii="Calibri" w:hAnsi="Calibri"/>
                <w:b/>
              </w:rPr>
            </w:pPr>
            <w:r>
              <w:rPr>
                <w:rFonts w:ascii="Calibri" w:hAnsi="Calibri"/>
                <w:b/>
              </w:rPr>
              <w:t>Invulvelden</w:t>
            </w:r>
          </w:p>
        </w:tc>
      </w:tr>
      <w:tr w:rsidR="009A0EC1" w:rsidRPr="00210A9B" w14:paraId="2975E5CE" w14:textId="77777777" w:rsidTr="0003288A">
        <w:tc>
          <w:tcPr>
            <w:tcW w:w="3686" w:type="dxa"/>
          </w:tcPr>
          <w:p w14:paraId="575A4617" w14:textId="75320E30" w:rsidR="009A0EC1" w:rsidRDefault="009A0EC1" w:rsidP="007119A2">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w:t>
            </w:r>
            <w:r w:rsidR="0003288A">
              <w:rPr>
                <w:rFonts w:ascii="Calibri" w:hAnsi="Calibri"/>
                <w:b/>
              </w:rPr>
              <w:t>:</w:t>
            </w:r>
          </w:p>
          <w:p w14:paraId="3D3FBA6B" w14:textId="77777777" w:rsidR="007119A2" w:rsidRPr="00210A9B" w:rsidRDefault="007119A2" w:rsidP="007119A2">
            <w:pPr>
              <w:autoSpaceDE w:val="0"/>
              <w:autoSpaceDN w:val="0"/>
              <w:adjustRightInd w:val="0"/>
              <w:rPr>
                <w:rFonts w:ascii="Calibri" w:hAnsi="Calibri"/>
                <w:b/>
              </w:rPr>
            </w:pPr>
          </w:p>
        </w:tc>
        <w:tc>
          <w:tcPr>
            <w:tcW w:w="6946" w:type="dxa"/>
          </w:tcPr>
          <w:p w14:paraId="50DF8172" w14:textId="77777777" w:rsidR="009A0EC1" w:rsidRPr="00210A9B" w:rsidRDefault="009A0EC1" w:rsidP="00ED236F">
            <w:pPr>
              <w:autoSpaceDE w:val="0"/>
              <w:autoSpaceDN w:val="0"/>
              <w:adjustRightInd w:val="0"/>
              <w:rPr>
                <w:rFonts w:ascii="Calibri" w:hAnsi="Calibri"/>
                <w:b/>
              </w:rPr>
            </w:pPr>
          </w:p>
        </w:tc>
      </w:tr>
      <w:tr w:rsidR="009A0EC1" w:rsidRPr="00210A9B" w14:paraId="738D1797" w14:textId="77777777" w:rsidTr="0003288A">
        <w:tc>
          <w:tcPr>
            <w:tcW w:w="3686" w:type="dxa"/>
          </w:tcPr>
          <w:p w14:paraId="2AFDDF30" w14:textId="571D01AC" w:rsidR="007119A2" w:rsidRPr="00210A9B" w:rsidRDefault="009A0EC1" w:rsidP="007119A2">
            <w:pPr>
              <w:autoSpaceDE w:val="0"/>
              <w:autoSpaceDN w:val="0"/>
              <w:adjustRightInd w:val="0"/>
              <w:rPr>
                <w:rFonts w:ascii="Calibri" w:hAnsi="Calibri"/>
                <w:b/>
              </w:rPr>
            </w:pPr>
            <w:r w:rsidRPr="00210A9B">
              <w:rPr>
                <w:rFonts w:ascii="Calibri" w:hAnsi="Calibri"/>
                <w:b/>
              </w:rPr>
              <w:t>Type organisatie</w:t>
            </w:r>
            <w:r w:rsidR="0003288A">
              <w:rPr>
                <w:rFonts w:ascii="Calibri" w:hAnsi="Calibri"/>
                <w:b/>
              </w:rPr>
              <w:t>:</w:t>
            </w:r>
          </w:p>
          <w:p w14:paraId="6867F59F" w14:textId="77777777" w:rsidR="009A0EC1" w:rsidRPr="00210A9B" w:rsidRDefault="009A0EC1" w:rsidP="00ED236F">
            <w:pPr>
              <w:autoSpaceDE w:val="0"/>
              <w:autoSpaceDN w:val="0"/>
              <w:adjustRightInd w:val="0"/>
              <w:rPr>
                <w:rFonts w:ascii="Calibri" w:hAnsi="Calibri"/>
                <w:b/>
              </w:rPr>
            </w:pPr>
          </w:p>
        </w:tc>
        <w:tc>
          <w:tcPr>
            <w:tcW w:w="6946" w:type="dxa"/>
          </w:tcPr>
          <w:p w14:paraId="7746D603" w14:textId="77777777" w:rsidR="009A0EC1" w:rsidRPr="00210A9B" w:rsidRDefault="009A0EC1" w:rsidP="00ED236F">
            <w:pPr>
              <w:autoSpaceDE w:val="0"/>
              <w:autoSpaceDN w:val="0"/>
              <w:adjustRightInd w:val="0"/>
              <w:rPr>
                <w:rFonts w:ascii="Calibri" w:hAnsi="Calibri"/>
                <w:b/>
              </w:rPr>
            </w:pPr>
          </w:p>
        </w:tc>
      </w:tr>
      <w:tr w:rsidR="009A0EC1" w:rsidRPr="00210A9B" w14:paraId="158856BC" w14:textId="77777777" w:rsidTr="0003288A">
        <w:tc>
          <w:tcPr>
            <w:tcW w:w="3686" w:type="dxa"/>
          </w:tcPr>
          <w:p w14:paraId="06CEE848" w14:textId="71B57DF3" w:rsidR="007119A2" w:rsidRPr="00210A9B" w:rsidRDefault="009A0EC1" w:rsidP="007119A2">
            <w:pPr>
              <w:autoSpaceDE w:val="0"/>
              <w:autoSpaceDN w:val="0"/>
              <w:adjustRightInd w:val="0"/>
              <w:rPr>
                <w:rFonts w:ascii="Calibri" w:hAnsi="Calibri"/>
                <w:b/>
              </w:rPr>
            </w:pPr>
            <w:r w:rsidRPr="00210A9B">
              <w:rPr>
                <w:rFonts w:ascii="Calibri" w:hAnsi="Calibri"/>
                <w:b/>
              </w:rPr>
              <w:t>Adres</w:t>
            </w:r>
            <w:r w:rsidR="005F4F27">
              <w:rPr>
                <w:rFonts w:ascii="Calibri" w:hAnsi="Calibri"/>
                <w:b/>
              </w:rPr>
              <w:t xml:space="preserve"> </w:t>
            </w:r>
            <w:r w:rsidR="00050651">
              <w:rPr>
                <w:rFonts w:ascii="Calibri" w:hAnsi="Calibri"/>
                <w:b/>
              </w:rPr>
              <w:t>&amp;</w:t>
            </w:r>
            <w:r w:rsidR="005F4F27">
              <w:rPr>
                <w:rFonts w:ascii="Calibri" w:hAnsi="Calibri"/>
                <w:b/>
              </w:rPr>
              <w:t xml:space="preserve"> v</w:t>
            </w:r>
            <w:r w:rsidR="005F4F27" w:rsidRPr="00210A9B">
              <w:rPr>
                <w:rFonts w:ascii="Calibri" w:hAnsi="Calibri"/>
                <w:b/>
              </w:rPr>
              <w:t xml:space="preserve">estigingsplaats </w:t>
            </w:r>
            <w:r w:rsidR="007119A2" w:rsidRPr="00210A9B">
              <w:rPr>
                <w:rFonts w:ascii="Calibri" w:hAnsi="Calibri"/>
                <w:b/>
              </w:rPr>
              <w:t>organisatie</w:t>
            </w:r>
            <w:r w:rsidR="0003288A">
              <w:rPr>
                <w:rFonts w:ascii="Calibri" w:hAnsi="Calibri"/>
                <w:b/>
              </w:rPr>
              <w:t>:</w:t>
            </w:r>
          </w:p>
          <w:p w14:paraId="4AB1BF56" w14:textId="77777777" w:rsidR="009A0EC1" w:rsidRPr="00210A9B" w:rsidRDefault="009A0EC1" w:rsidP="00ED236F">
            <w:pPr>
              <w:autoSpaceDE w:val="0"/>
              <w:autoSpaceDN w:val="0"/>
              <w:adjustRightInd w:val="0"/>
              <w:rPr>
                <w:rFonts w:ascii="Calibri" w:hAnsi="Calibri"/>
                <w:b/>
              </w:rPr>
            </w:pPr>
          </w:p>
          <w:p w14:paraId="20063464" w14:textId="77777777" w:rsidR="009A0EC1" w:rsidRPr="00210A9B" w:rsidRDefault="009A0EC1" w:rsidP="00ED236F">
            <w:pPr>
              <w:autoSpaceDE w:val="0"/>
              <w:autoSpaceDN w:val="0"/>
              <w:adjustRightInd w:val="0"/>
              <w:rPr>
                <w:rFonts w:ascii="Calibri" w:hAnsi="Calibri"/>
                <w:b/>
              </w:rPr>
            </w:pPr>
          </w:p>
        </w:tc>
        <w:tc>
          <w:tcPr>
            <w:tcW w:w="6946" w:type="dxa"/>
          </w:tcPr>
          <w:p w14:paraId="29149441" w14:textId="77777777" w:rsidR="009A0EC1" w:rsidRPr="00210A9B" w:rsidRDefault="009A0EC1" w:rsidP="00ED236F">
            <w:pPr>
              <w:autoSpaceDE w:val="0"/>
              <w:autoSpaceDN w:val="0"/>
              <w:adjustRightInd w:val="0"/>
              <w:rPr>
                <w:rFonts w:ascii="Calibri" w:hAnsi="Calibri"/>
                <w:b/>
              </w:rPr>
            </w:pPr>
          </w:p>
        </w:tc>
      </w:tr>
      <w:tr w:rsidR="009A0EC1" w:rsidRPr="00210A9B" w14:paraId="4CB40501" w14:textId="77777777" w:rsidTr="0003288A">
        <w:tc>
          <w:tcPr>
            <w:tcW w:w="3686" w:type="dxa"/>
          </w:tcPr>
          <w:p w14:paraId="3B6F584A" w14:textId="554DD337" w:rsidR="009A0EC1" w:rsidRPr="00210A9B" w:rsidRDefault="009A0EC1" w:rsidP="00ED236F">
            <w:pPr>
              <w:autoSpaceDE w:val="0"/>
              <w:autoSpaceDN w:val="0"/>
              <w:adjustRightInd w:val="0"/>
              <w:rPr>
                <w:rFonts w:ascii="Calibri" w:hAnsi="Calibri"/>
                <w:b/>
              </w:rPr>
            </w:pPr>
            <w:r w:rsidRPr="00210A9B">
              <w:rPr>
                <w:rFonts w:ascii="Calibri" w:hAnsi="Calibri"/>
                <w:b/>
              </w:rPr>
              <w:t>Naam contactpersoon</w:t>
            </w:r>
            <w:r w:rsidR="0003288A">
              <w:rPr>
                <w:rFonts w:ascii="Calibri" w:hAnsi="Calibri"/>
                <w:b/>
              </w:rPr>
              <w:t>:</w:t>
            </w:r>
          </w:p>
          <w:p w14:paraId="399AECEB" w14:textId="77777777" w:rsidR="009A0EC1" w:rsidRPr="00210A9B" w:rsidRDefault="009A0EC1" w:rsidP="00ED236F">
            <w:pPr>
              <w:autoSpaceDE w:val="0"/>
              <w:autoSpaceDN w:val="0"/>
              <w:adjustRightInd w:val="0"/>
              <w:rPr>
                <w:rFonts w:ascii="Calibri" w:hAnsi="Calibri"/>
                <w:b/>
              </w:rPr>
            </w:pPr>
          </w:p>
        </w:tc>
        <w:tc>
          <w:tcPr>
            <w:tcW w:w="6946" w:type="dxa"/>
          </w:tcPr>
          <w:p w14:paraId="077FCBA4" w14:textId="77777777" w:rsidR="009A0EC1" w:rsidRPr="00210A9B" w:rsidRDefault="009A0EC1" w:rsidP="00ED236F">
            <w:pPr>
              <w:autoSpaceDE w:val="0"/>
              <w:autoSpaceDN w:val="0"/>
              <w:adjustRightInd w:val="0"/>
              <w:rPr>
                <w:rFonts w:ascii="Calibri" w:hAnsi="Calibri"/>
                <w:b/>
              </w:rPr>
            </w:pPr>
          </w:p>
        </w:tc>
      </w:tr>
      <w:tr w:rsidR="009A0EC1" w:rsidRPr="00210A9B" w14:paraId="69B11AF6" w14:textId="77777777" w:rsidTr="0003288A">
        <w:tc>
          <w:tcPr>
            <w:tcW w:w="3686" w:type="dxa"/>
          </w:tcPr>
          <w:p w14:paraId="3130DA92" w14:textId="7209CE76" w:rsidR="007119A2" w:rsidRPr="00210A9B" w:rsidRDefault="009A0EC1" w:rsidP="007119A2">
            <w:pPr>
              <w:autoSpaceDE w:val="0"/>
              <w:autoSpaceDN w:val="0"/>
              <w:adjustRightInd w:val="0"/>
              <w:rPr>
                <w:rFonts w:ascii="Calibri" w:hAnsi="Calibri"/>
                <w:b/>
              </w:rPr>
            </w:pPr>
            <w:r w:rsidRPr="00210A9B">
              <w:rPr>
                <w:rFonts w:ascii="Calibri" w:hAnsi="Calibri"/>
                <w:b/>
              </w:rPr>
              <w:t>Telefoonnummer contactpersoon</w:t>
            </w:r>
            <w:r w:rsidR="0003288A">
              <w:rPr>
                <w:rFonts w:ascii="Calibri" w:hAnsi="Calibri"/>
                <w:b/>
              </w:rPr>
              <w:t>:</w:t>
            </w:r>
          </w:p>
          <w:p w14:paraId="3A3DD966" w14:textId="77777777" w:rsidR="009A0EC1" w:rsidRPr="00210A9B" w:rsidRDefault="009A0EC1" w:rsidP="00ED236F">
            <w:pPr>
              <w:autoSpaceDE w:val="0"/>
              <w:autoSpaceDN w:val="0"/>
              <w:adjustRightInd w:val="0"/>
              <w:rPr>
                <w:rFonts w:ascii="Calibri" w:hAnsi="Calibri"/>
                <w:b/>
              </w:rPr>
            </w:pPr>
          </w:p>
        </w:tc>
        <w:tc>
          <w:tcPr>
            <w:tcW w:w="6946" w:type="dxa"/>
          </w:tcPr>
          <w:p w14:paraId="71C9E708" w14:textId="77777777" w:rsidR="009A0EC1" w:rsidRPr="00210A9B" w:rsidRDefault="009A0EC1" w:rsidP="00ED236F">
            <w:pPr>
              <w:autoSpaceDE w:val="0"/>
              <w:autoSpaceDN w:val="0"/>
              <w:adjustRightInd w:val="0"/>
              <w:rPr>
                <w:rFonts w:ascii="Calibri" w:hAnsi="Calibri"/>
                <w:b/>
              </w:rPr>
            </w:pPr>
          </w:p>
        </w:tc>
      </w:tr>
      <w:tr w:rsidR="009A0EC1" w:rsidRPr="00210A9B" w14:paraId="01534DB1" w14:textId="77777777" w:rsidTr="0003288A">
        <w:tc>
          <w:tcPr>
            <w:tcW w:w="3686" w:type="dxa"/>
          </w:tcPr>
          <w:p w14:paraId="4A642F5A" w14:textId="6DC35C79" w:rsidR="009A0EC1" w:rsidRPr="00210A9B" w:rsidRDefault="009A0EC1" w:rsidP="00ED236F">
            <w:pPr>
              <w:autoSpaceDE w:val="0"/>
              <w:autoSpaceDN w:val="0"/>
              <w:adjustRightInd w:val="0"/>
              <w:rPr>
                <w:rFonts w:ascii="Calibri" w:hAnsi="Calibri"/>
                <w:b/>
              </w:rPr>
            </w:pPr>
            <w:r w:rsidRPr="00210A9B">
              <w:rPr>
                <w:rFonts w:ascii="Calibri" w:hAnsi="Calibri"/>
                <w:b/>
              </w:rPr>
              <w:t xml:space="preserve">Datum aanvang </w:t>
            </w:r>
            <w:r w:rsidR="0003288A">
              <w:rPr>
                <w:rFonts w:ascii="Calibri" w:hAnsi="Calibri"/>
                <w:b/>
              </w:rPr>
              <w:t>+</w:t>
            </w:r>
            <w:r w:rsidRPr="00210A9B">
              <w:rPr>
                <w:rFonts w:ascii="Calibri" w:hAnsi="Calibri"/>
                <w:b/>
              </w:rPr>
              <w:t xml:space="preserve"> looptijd</w:t>
            </w:r>
            <w:r w:rsidR="005F4F27">
              <w:rPr>
                <w:rFonts w:ascii="Calibri" w:hAnsi="Calibri"/>
                <w:b/>
              </w:rPr>
              <w:t xml:space="preserve"> van de</w:t>
            </w:r>
          </w:p>
          <w:p w14:paraId="00795D53" w14:textId="41FB6B56" w:rsidR="009A0EC1" w:rsidRPr="00210A9B" w:rsidRDefault="005F4F27" w:rsidP="00ED236F">
            <w:pPr>
              <w:autoSpaceDE w:val="0"/>
              <w:autoSpaceDN w:val="0"/>
              <w:adjustRightInd w:val="0"/>
              <w:rPr>
                <w:rFonts w:ascii="Calibri" w:hAnsi="Calibri"/>
                <w:b/>
              </w:rPr>
            </w:pPr>
            <w:r>
              <w:rPr>
                <w:rFonts w:ascii="Calibri" w:hAnsi="Calibri"/>
                <w:b/>
              </w:rPr>
              <w:t xml:space="preserve">betreffende </w:t>
            </w:r>
            <w:r w:rsidR="0003288A">
              <w:rPr>
                <w:rFonts w:ascii="Calibri" w:hAnsi="Calibri"/>
                <w:b/>
              </w:rPr>
              <w:t>referentie-opdracht waarin kerncompetentie</w:t>
            </w:r>
            <w:r w:rsidR="00E14977">
              <w:rPr>
                <w:rFonts w:ascii="Calibri" w:hAnsi="Calibri"/>
                <w:b/>
              </w:rPr>
              <w:t>(s)</w:t>
            </w:r>
            <w:r w:rsidR="0003288A">
              <w:rPr>
                <w:rFonts w:ascii="Calibri" w:hAnsi="Calibri"/>
                <w:b/>
              </w:rPr>
              <w:t xml:space="preserve"> is </w:t>
            </w:r>
            <w:r w:rsidR="00E14977">
              <w:rPr>
                <w:rFonts w:ascii="Calibri" w:hAnsi="Calibri"/>
                <w:b/>
              </w:rPr>
              <w:t xml:space="preserve">(zijn) </w:t>
            </w:r>
            <w:r w:rsidR="0003288A">
              <w:rPr>
                <w:rFonts w:ascii="Calibri" w:hAnsi="Calibri"/>
                <w:b/>
              </w:rPr>
              <w:t>opgedaan</w:t>
            </w:r>
            <w:r>
              <w:rPr>
                <w:rFonts w:ascii="Calibri" w:hAnsi="Calibri"/>
                <w:b/>
              </w:rPr>
              <w:t>/toegepast</w:t>
            </w:r>
            <w:r w:rsidR="0003288A">
              <w:rPr>
                <w:rFonts w:ascii="Calibri" w:hAnsi="Calibri"/>
                <w:b/>
              </w:rPr>
              <w:t>:</w:t>
            </w:r>
          </w:p>
          <w:p w14:paraId="4AFDF385" w14:textId="77777777" w:rsidR="009A0EC1" w:rsidRPr="00210A9B" w:rsidRDefault="009A0EC1" w:rsidP="00ED236F">
            <w:pPr>
              <w:autoSpaceDE w:val="0"/>
              <w:autoSpaceDN w:val="0"/>
              <w:adjustRightInd w:val="0"/>
              <w:rPr>
                <w:rFonts w:ascii="Calibri" w:hAnsi="Calibri"/>
                <w:b/>
              </w:rPr>
            </w:pPr>
          </w:p>
        </w:tc>
        <w:tc>
          <w:tcPr>
            <w:tcW w:w="6946" w:type="dxa"/>
          </w:tcPr>
          <w:p w14:paraId="0B742244" w14:textId="77777777" w:rsidR="009A0EC1" w:rsidRPr="00210A9B" w:rsidRDefault="009A0EC1" w:rsidP="00ED236F">
            <w:pPr>
              <w:autoSpaceDE w:val="0"/>
              <w:autoSpaceDN w:val="0"/>
              <w:adjustRightInd w:val="0"/>
              <w:rPr>
                <w:rFonts w:ascii="Calibri" w:hAnsi="Calibri"/>
                <w:b/>
              </w:rPr>
            </w:pPr>
          </w:p>
        </w:tc>
      </w:tr>
      <w:tr w:rsidR="009A0EC1" w:rsidRPr="00210A9B" w14:paraId="3DD765B8" w14:textId="77777777" w:rsidTr="0003288A">
        <w:tc>
          <w:tcPr>
            <w:tcW w:w="3686" w:type="dxa"/>
          </w:tcPr>
          <w:p w14:paraId="73D8419C" w14:textId="186AF451" w:rsidR="009A0EC1" w:rsidRPr="00210A9B" w:rsidRDefault="005F4F27" w:rsidP="00ED236F">
            <w:pPr>
              <w:autoSpaceDE w:val="0"/>
              <w:autoSpaceDN w:val="0"/>
              <w:adjustRightInd w:val="0"/>
              <w:rPr>
                <w:rFonts w:ascii="Calibri" w:hAnsi="Calibri"/>
                <w:b/>
              </w:rPr>
            </w:pPr>
            <w:r>
              <w:rPr>
                <w:rFonts w:ascii="Calibri" w:hAnsi="Calibri"/>
                <w:b/>
              </w:rPr>
              <w:t>Bijhorende c</w:t>
            </w:r>
            <w:r w:rsidR="009A0EC1" w:rsidRPr="00210A9B">
              <w:rPr>
                <w:rFonts w:ascii="Calibri" w:hAnsi="Calibri"/>
                <w:b/>
              </w:rPr>
              <w:t>ontractwaarde (per jaar)</w:t>
            </w:r>
            <w:r w:rsidR="0003288A">
              <w:rPr>
                <w:rFonts w:ascii="Calibri" w:hAnsi="Calibri"/>
                <w:b/>
              </w:rPr>
              <w:t>:</w:t>
            </w:r>
          </w:p>
          <w:p w14:paraId="4A59F45C" w14:textId="77777777" w:rsidR="009A0EC1" w:rsidRPr="00210A9B" w:rsidRDefault="009A0EC1" w:rsidP="00ED236F">
            <w:pPr>
              <w:autoSpaceDE w:val="0"/>
              <w:autoSpaceDN w:val="0"/>
              <w:adjustRightInd w:val="0"/>
              <w:rPr>
                <w:rFonts w:ascii="Calibri" w:hAnsi="Calibri"/>
                <w:b/>
              </w:rPr>
            </w:pPr>
          </w:p>
        </w:tc>
        <w:tc>
          <w:tcPr>
            <w:tcW w:w="6946" w:type="dxa"/>
          </w:tcPr>
          <w:p w14:paraId="78004802" w14:textId="77777777" w:rsidR="009A0EC1" w:rsidRPr="00210A9B" w:rsidRDefault="009A0EC1" w:rsidP="00ED236F">
            <w:pPr>
              <w:autoSpaceDE w:val="0"/>
              <w:autoSpaceDN w:val="0"/>
              <w:adjustRightInd w:val="0"/>
              <w:rPr>
                <w:rFonts w:ascii="Calibri" w:hAnsi="Calibri"/>
                <w:b/>
              </w:rPr>
            </w:pPr>
          </w:p>
        </w:tc>
      </w:tr>
      <w:tr w:rsidR="009A0EC1" w:rsidRPr="00210A9B" w14:paraId="328E4F09" w14:textId="77777777" w:rsidTr="00531AC6">
        <w:trPr>
          <w:trHeight w:val="520"/>
        </w:trPr>
        <w:tc>
          <w:tcPr>
            <w:tcW w:w="3686" w:type="dxa"/>
          </w:tcPr>
          <w:p w14:paraId="565EEF55" w14:textId="12B7DD26" w:rsidR="007119A2" w:rsidRDefault="0003288A" w:rsidP="00ED236F">
            <w:pPr>
              <w:autoSpaceDE w:val="0"/>
              <w:autoSpaceDN w:val="0"/>
              <w:adjustRightInd w:val="0"/>
              <w:rPr>
                <w:rFonts w:ascii="Calibri" w:hAnsi="Calibri"/>
                <w:b/>
              </w:rPr>
            </w:pPr>
            <w:r>
              <w:rPr>
                <w:rFonts w:ascii="Calibri" w:hAnsi="Calibri"/>
                <w:b/>
              </w:rPr>
              <w:t>Het betreft kerncompetentie</w:t>
            </w:r>
            <w:r w:rsidR="00531AC6">
              <w:rPr>
                <w:rFonts w:ascii="Calibri" w:hAnsi="Calibri"/>
                <w:b/>
              </w:rPr>
              <w:t>(s)</w:t>
            </w:r>
            <w:r>
              <w:rPr>
                <w:rFonts w:ascii="Calibri" w:hAnsi="Calibri"/>
                <w:b/>
              </w:rPr>
              <w:t xml:space="preserve">: </w:t>
            </w:r>
          </w:p>
          <w:p w14:paraId="13107436" w14:textId="77777777" w:rsidR="007119A2" w:rsidRPr="00210A9B" w:rsidRDefault="007119A2" w:rsidP="00ED236F">
            <w:pPr>
              <w:autoSpaceDE w:val="0"/>
              <w:autoSpaceDN w:val="0"/>
              <w:adjustRightInd w:val="0"/>
              <w:rPr>
                <w:rFonts w:ascii="Calibri" w:hAnsi="Calibri"/>
                <w:b/>
              </w:rPr>
            </w:pPr>
          </w:p>
        </w:tc>
        <w:tc>
          <w:tcPr>
            <w:tcW w:w="6946" w:type="dxa"/>
          </w:tcPr>
          <w:p w14:paraId="7946F768" w14:textId="77777777" w:rsidR="009A0EC1" w:rsidRPr="00210A9B" w:rsidRDefault="009A0EC1" w:rsidP="00ED236F">
            <w:pPr>
              <w:autoSpaceDE w:val="0"/>
              <w:autoSpaceDN w:val="0"/>
              <w:adjustRightInd w:val="0"/>
              <w:rPr>
                <w:rFonts w:ascii="Calibri" w:hAnsi="Calibri"/>
                <w:b/>
              </w:rPr>
            </w:pPr>
          </w:p>
        </w:tc>
      </w:tr>
      <w:tr w:rsidR="0003288A" w:rsidRPr="00210A9B" w14:paraId="70652745" w14:textId="77777777" w:rsidTr="0003288A">
        <w:trPr>
          <w:trHeight w:val="859"/>
        </w:trPr>
        <w:tc>
          <w:tcPr>
            <w:tcW w:w="3686" w:type="dxa"/>
          </w:tcPr>
          <w:p w14:paraId="2353E1B7" w14:textId="77777777" w:rsidR="0003288A" w:rsidRPr="00210A9B" w:rsidRDefault="0003288A" w:rsidP="0003288A">
            <w:pPr>
              <w:autoSpaceDE w:val="0"/>
              <w:autoSpaceDN w:val="0"/>
              <w:adjustRightInd w:val="0"/>
              <w:rPr>
                <w:rFonts w:ascii="Calibri" w:hAnsi="Calibri"/>
                <w:b/>
              </w:rPr>
            </w:pPr>
            <w:r w:rsidRPr="00210A9B">
              <w:rPr>
                <w:rFonts w:ascii="Calibri" w:hAnsi="Calibri"/>
                <w:b/>
              </w:rPr>
              <w:t>Beschrijving van de</w:t>
            </w:r>
          </w:p>
          <w:p w14:paraId="640700C5" w14:textId="0EDB7ED7" w:rsidR="0003288A" w:rsidRDefault="0003288A" w:rsidP="0003288A">
            <w:pPr>
              <w:autoSpaceDE w:val="0"/>
              <w:autoSpaceDN w:val="0"/>
              <w:adjustRightInd w:val="0"/>
              <w:rPr>
                <w:rFonts w:ascii="Calibri" w:hAnsi="Calibri"/>
                <w:b/>
              </w:rPr>
            </w:pPr>
            <w:r>
              <w:rPr>
                <w:rFonts w:ascii="Calibri" w:hAnsi="Calibri"/>
                <w:b/>
              </w:rPr>
              <w:t>referentie-opdracht waarin</w:t>
            </w:r>
            <w:r w:rsidR="00210297">
              <w:rPr>
                <w:rFonts w:ascii="Calibri" w:hAnsi="Calibri"/>
                <w:b/>
              </w:rPr>
              <w:t xml:space="preserve"> de hierboven</w:t>
            </w:r>
            <w:r>
              <w:rPr>
                <w:rFonts w:ascii="Calibri" w:hAnsi="Calibri"/>
                <w:b/>
              </w:rPr>
              <w:t xml:space="preserve"> </w:t>
            </w:r>
            <w:r w:rsidR="00210297">
              <w:rPr>
                <w:rFonts w:ascii="Calibri" w:hAnsi="Calibri"/>
                <w:b/>
              </w:rPr>
              <w:t xml:space="preserve">beschreven </w:t>
            </w:r>
            <w:r>
              <w:rPr>
                <w:rFonts w:ascii="Calibri" w:hAnsi="Calibri"/>
                <w:b/>
              </w:rPr>
              <w:t>kerncompetentie</w:t>
            </w:r>
            <w:r w:rsidR="00531AC6">
              <w:rPr>
                <w:rFonts w:ascii="Calibri" w:hAnsi="Calibri"/>
                <w:b/>
              </w:rPr>
              <w:t>(s)</w:t>
            </w:r>
            <w:r>
              <w:rPr>
                <w:rFonts w:ascii="Calibri" w:hAnsi="Calibri"/>
                <w:b/>
              </w:rPr>
              <w:t xml:space="preserve"> is</w:t>
            </w:r>
            <w:r w:rsidR="00531AC6">
              <w:rPr>
                <w:rFonts w:ascii="Calibri" w:hAnsi="Calibri"/>
                <w:b/>
              </w:rPr>
              <w:t xml:space="preserve"> (zijn)</w:t>
            </w:r>
            <w:r>
              <w:rPr>
                <w:rFonts w:ascii="Calibri" w:hAnsi="Calibri"/>
                <w:b/>
              </w:rPr>
              <w:t xml:space="preserve"> opgedaan</w:t>
            </w:r>
            <w:r w:rsidR="00210297">
              <w:rPr>
                <w:rFonts w:ascii="Calibri" w:hAnsi="Calibri"/>
                <w:b/>
              </w:rPr>
              <w:t>/toegepast</w:t>
            </w:r>
            <w:r>
              <w:rPr>
                <w:rFonts w:ascii="Calibri" w:hAnsi="Calibri"/>
                <w:b/>
              </w:rPr>
              <w:t>:</w:t>
            </w:r>
          </w:p>
          <w:p w14:paraId="3CD20F73" w14:textId="43A97835" w:rsidR="0003288A" w:rsidRPr="00210A9B" w:rsidRDefault="0003288A" w:rsidP="00ED236F">
            <w:pPr>
              <w:autoSpaceDE w:val="0"/>
              <w:autoSpaceDN w:val="0"/>
              <w:adjustRightInd w:val="0"/>
              <w:rPr>
                <w:rFonts w:ascii="Calibri" w:hAnsi="Calibri"/>
                <w:b/>
              </w:rPr>
            </w:pPr>
          </w:p>
        </w:tc>
        <w:tc>
          <w:tcPr>
            <w:tcW w:w="6946" w:type="dxa"/>
          </w:tcPr>
          <w:p w14:paraId="61A775F5" w14:textId="77777777" w:rsidR="0003288A" w:rsidRPr="00210A9B" w:rsidRDefault="0003288A" w:rsidP="00ED236F">
            <w:pPr>
              <w:autoSpaceDE w:val="0"/>
              <w:autoSpaceDN w:val="0"/>
              <w:adjustRightInd w:val="0"/>
              <w:rPr>
                <w:rFonts w:ascii="Calibri" w:hAnsi="Calibri"/>
                <w:b/>
              </w:rPr>
            </w:pPr>
          </w:p>
        </w:tc>
      </w:tr>
    </w:tbl>
    <w:p w14:paraId="3E3C4D72" w14:textId="3769C564" w:rsidR="009A0EC1" w:rsidRPr="00210A9B" w:rsidRDefault="009A0EC1" w:rsidP="00531AC6">
      <w:pPr>
        <w:ind w:left="-709" w:right="-851"/>
        <w:rPr>
          <w:rFonts w:ascii="Calibri" w:hAnsi="Calibri"/>
        </w:rPr>
      </w:pPr>
      <w:bookmarkStart w:id="0" w:name="_Toc221095174"/>
      <w:bookmarkStart w:id="1" w:name="_Toc228067968"/>
      <w:r>
        <w:rPr>
          <w:rFonts w:ascii="Calibri" w:hAnsi="Calibri"/>
        </w:rPr>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7119A2">
        <w:rPr>
          <w:rFonts w:ascii="Calibri" w:hAnsi="Calibri"/>
        </w:rPr>
        <w:t>FUNCTIONARIS</w:t>
      </w:r>
      <w:r w:rsidR="004443EA">
        <w:rPr>
          <w:rFonts w:ascii="Calibri" w:hAnsi="Calibri"/>
        </w:rPr>
        <w:t>(SEN)</w:t>
      </w:r>
      <w:r w:rsidR="007119A2">
        <w:rPr>
          <w:rFonts w:ascii="Calibri" w:hAnsi="Calibri"/>
        </w:rPr>
        <w:t xml:space="preserve">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2A73F524" w14:textId="77777777" w:rsidR="009A0EC1" w:rsidRPr="00210A9B" w:rsidRDefault="009A0EC1" w:rsidP="0003288A">
      <w:pPr>
        <w:ind w:right="-851" w:hanging="709"/>
        <w:rPr>
          <w:rFonts w:ascii="Calibri" w:hAnsi="Calibri"/>
        </w:rPr>
      </w:pPr>
    </w:p>
    <w:p w14:paraId="3D90410B" w14:textId="77777777" w:rsidR="009A0EC1" w:rsidRPr="00210A9B" w:rsidRDefault="00372266" w:rsidP="0003288A">
      <w:pPr>
        <w:tabs>
          <w:tab w:val="left" w:pos="0"/>
        </w:tabs>
        <w:ind w:right="-851" w:hanging="709"/>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621C0A1A" w14:textId="77777777" w:rsidR="009A0EC1" w:rsidRPr="00210A9B" w:rsidRDefault="009A0EC1" w:rsidP="0003288A">
      <w:pPr>
        <w:tabs>
          <w:tab w:val="left" w:pos="0"/>
        </w:tabs>
        <w:ind w:right="-851" w:hanging="709"/>
        <w:rPr>
          <w:rFonts w:ascii="Calibri" w:hAnsi="Calibri"/>
        </w:rPr>
      </w:pPr>
    </w:p>
    <w:p w14:paraId="68BC6FBE" w14:textId="77777777" w:rsidR="009A0EC1" w:rsidRDefault="009A0EC1" w:rsidP="00531AC6">
      <w:pPr>
        <w:tabs>
          <w:tab w:val="left" w:pos="0"/>
        </w:tabs>
        <w:ind w:right="-851" w:hanging="709"/>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2017C63C" w14:textId="663E7294" w:rsidR="009A0EC1" w:rsidRPr="00FB0972" w:rsidRDefault="0003288A" w:rsidP="00531AC6">
      <w:pPr>
        <w:ind w:right="-851" w:hanging="709"/>
        <w:rPr>
          <w:rFonts w:ascii="Calibri" w:hAnsi="Calibri"/>
          <w:i/>
        </w:rPr>
      </w:pPr>
      <w:r>
        <w:rPr>
          <w:rFonts w:ascii="Calibri" w:hAnsi="Calibri"/>
          <w:i/>
        </w:rPr>
        <w:t>(</w:t>
      </w:r>
      <w:r w:rsidR="009A0EC1">
        <w:rPr>
          <w:rFonts w:ascii="Calibri" w:hAnsi="Calibri"/>
          <w:i/>
        </w:rPr>
        <w:t>enkel i</w:t>
      </w:r>
      <w:r w:rsidR="009A0EC1"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Pr>
          <w:rFonts w:ascii="Calibri" w:hAnsi="Calibri"/>
          <w:i/>
        </w:rPr>
        <w:t>)</w:t>
      </w:r>
    </w:p>
    <w:p w14:paraId="0199D856" w14:textId="77777777" w:rsidR="00531AC6" w:rsidRDefault="00531AC6" w:rsidP="00C25DF5">
      <w:pPr>
        <w:ind w:right="-851"/>
        <w:rPr>
          <w:rFonts w:ascii="Calibri" w:hAnsi="Calibri"/>
        </w:rPr>
      </w:pPr>
    </w:p>
    <w:p w14:paraId="12267884" w14:textId="77777777" w:rsidR="009A0EC1" w:rsidRDefault="009A0EC1" w:rsidP="00531AC6">
      <w:pPr>
        <w:ind w:right="-851" w:hanging="709"/>
        <w:rPr>
          <w:rFonts w:ascii="Calibri" w:hAnsi="Calibri"/>
        </w:rPr>
      </w:pPr>
    </w:p>
    <w:p w14:paraId="68EA1287" w14:textId="77777777" w:rsidR="009A0EC1" w:rsidRPr="00210A9B" w:rsidRDefault="009A0EC1" w:rsidP="00531AC6">
      <w:pPr>
        <w:tabs>
          <w:tab w:val="left" w:pos="0"/>
        </w:tabs>
        <w:ind w:right="-851" w:hanging="709"/>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76D5B62F" w14:textId="77777777" w:rsidR="009A0EC1" w:rsidRPr="00210A9B" w:rsidRDefault="009A0EC1" w:rsidP="00531AC6">
      <w:pPr>
        <w:tabs>
          <w:tab w:val="left" w:pos="0"/>
        </w:tabs>
        <w:ind w:right="-851" w:hanging="709"/>
        <w:rPr>
          <w:rFonts w:ascii="Calibri" w:hAnsi="Calibri"/>
        </w:rPr>
      </w:pPr>
    </w:p>
    <w:p w14:paraId="7FBB0D8D" w14:textId="77777777" w:rsidR="0034587D" w:rsidRDefault="0034587D" w:rsidP="00531AC6">
      <w:pPr>
        <w:tabs>
          <w:tab w:val="left" w:pos="0"/>
        </w:tabs>
        <w:ind w:right="-851" w:hanging="709"/>
        <w:rPr>
          <w:rFonts w:ascii="Calibri" w:hAnsi="Calibri"/>
        </w:rPr>
      </w:pPr>
    </w:p>
    <w:p w14:paraId="2C43FDE7" w14:textId="77777777" w:rsidR="004443EA" w:rsidRDefault="009A0EC1" w:rsidP="00531AC6">
      <w:pPr>
        <w:tabs>
          <w:tab w:val="left" w:pos="0"/>
        </w:tabs>
        <w:ind w:right="-851" w:hanging="709"/>
        <w:rPr>
          <w:rFonts w:ascii="Calibri" w:hAnsi="Calibri"/>
        </w:rPr>
      </w:pPr>
      <w:r w:rsidRPr="00210A9B">
        <w:rPr>
          <w:rFonts w:ascii="Calibri" w:hAnsi="Calibri"/>
        </w:rPr>
        <w:t>Door …………………………………………………………</w:t>
      </w:r>
      <w:r w:rsidR="004443EA">
        <w:rPr>
          <w:rFonts w:ascii="Calibri" w:hAnsi="Calibri"/>
        </w:rPr>
        <w:t>…………………………………………………………………………………………………………………………………………………</w:t>
      </w:r>
      <w:r w:rsidR="004443EA">
        <w:rPr>
          <w:rFonts w:ascii="Calibri" w:hAnsi="Calibri"/>
        </w:rPr>
        <w:br/>
      </w:r>
    </w:p>
    <w:p w14:paraId="4603CA64" w14:textId="17978E8A" w:rsidR="0034587D" w:rsidRDefault="004443EA" w:rsidP="00531AC6">
      <w:pPr>
        <w:tabs>
          <w:tab w:val="left" w:pos="0"/>
        </w:tabs>
        <w:ind w:right="-851" w:hanging="709"/>
        <w:rPr>
          <w:rFonts w:ascii="Calibri" w:hAnsi="Calibri"/>
        </w:rPr>
      </w:pPr>
      <w:r>
        <w:rPr>
          <w:rFonts w:ascii="Calibri" w:hAnsi="Calibri"/>
        </w:rPr>
        <w:t>………………………………………………………………………………………</w:t>
      </w:r>
      <w:r w:rsidR="0034587D">
        <w:rPr>
          <w:rFonts w:ascii="Calibri" w:hAnsi="Calibri"/>
        </w:rPr>
        <w:t xml:space="preserve"> </w:t>
      </w:r>
      <w:r w:rsidR="009A0EC1" w:rsidRPr="00210A9B">
        <w:rPr>
          <w:rFonts w:ascii="Calibri" w:hAnsi="Calibri"/>
        </w:rPr>
        <w:t>(</w:t>
      </w:r>
      <w:r w:rsidR="0034587D">
        <w:rPr>
          <w:rFonts w:ascii="Calibri" w:hAnsi="Calibri"/>
        </w:rPr>
        <w:t>naam</w:t>
      </w:r>
      <w:r>
        <w:rPr>
          <w:rFonts w:ascii="Calibri" w:hAnsi="Calibri"/>
        </w:rPr>
        <w:t>(namen)</w:t>
      </w:r>
      <w:r w:rsidR="0034587D">
        <w:rPr>
          <w:rFonts w:ascii="Calibri" w:hAnsi="Calibri"/>
        </w:rPr>
        <w:t xml:space="preserve"> </w:t>
      </w:r>
      <w:r w:rsidR="00B60922">
        <w:rPr>
          <w:rFonts w:ascii="Calibri" w:hAnsi="Calibri"/>
        </w:rPr>
        <w:t>relevante e</w:t>
      </w:r>
      <w:r w:rsidR="0034587D">
        <w:rPr>
          <w:rFonts w:ascii="Calibri" w:hAnsi="Calibri"/>
        </w:rPr>
        <w:t>/</w:t>
      </w:r>
      <w:r w:rsidR="00B60922">
        <w:rPr>
          <w:rFonts w:ascii="Calibri" w:hAnsi="Calibri"/>
        </w:rPr>
        <w:t>o bevoegde functionaris</w:t>
      </w:r>
      <w:r>
        <w:rPr>
          <w:rFonts w:ascii="Calibri" w:hAnsi="Calibri"/>
        </w:rPr>
        <w:t>(sen)</w:t>
      </w:r>
      <w:r w:rsidR="009A0EC1" w:rsidRPr="00210A9B">
        <w:rPr>
          <w:rFonts w:ascii="Calibri" w:hAnsi="Calibri"/>
        </w:rPr>
        <w:t xml:space="preserve">) </w:t>
      </w:r>
      <w:r w:rsidR="0034587D">
        <w:rPr>
          <w:rFonts w:ascii="Calibri" w:hAnsi="Calibri"/>
        </w:rPr>
        <w:t xml:space="preserve">in de functie van </w:t>
      </w:r>
    </w:p>
    <w:p w14:paraId="1A783506" w14:textId="77777777" w:rsidR="0034587D" w:rsidRDefault="0034587D" w:rsidP="00531AC6">
      <w:pPr>
        <w:tabs>
          <w:tab w:val="left" w:pos="0"/>
        </w:tabs>
        <w:ind w:right="-851"/>
        <w:rPr>
          <w:rFonts w:ascii="Calibri" w:hAnsi="Calibri"/>
        </w:rPr>
      </w:pPr>
    </w:p>
    <w:p w14:paraId="0B53C3ED" w14:textId="0425A703" w:rsidR="009A0EC1" w:rsidRPr="00210A9B" w:rsidRDefault="0034587D" w:rsidP="00531AC6">
      <w:pPr>
        <w:tabs>
          <w:tab w:val="left" w:pos="-709"/>
        </w:tabs>
        <w:ind w:left="-709" w:right="-851"/>
        <w:rPr>
          <w:rFonts w:ascii="Calibri" w:hAnsi="Calibri"/>
        </w:rPr>
      </w:pPr>
      <w:r>
        <w:rPr>
          <w:rFonts w:ascii="Calibri" w:hAnsi="Calibri"/>
        </w:rPr>
        <w:t xml:space="preserve">………………………………………………………………….. </w:t>
      </w:r>
      <w:r w:rsidR="00531AC6">
        <w:rPr>
          <w:rFonts w:ascii="Calibri" w:hAnsi="Calibri"/>
        </w:rPr>
        <w:t>………………….</w:t>
      </w:r>
      <w:r>
        <w:rPr>
          <w:rFonts w:ascii="Calibri" w:hAnsi="Calibri"/>
        </w:rPr>
        <w:t xml:space="preserve">bij de </w:t>
      </w:r>
      <w:r w:rsidR="00372266">
        <w:rPr>
          <w:rFonts w:ascii="Calibri" w:hAnsi="Calibri"/>
        </w:rPr>
        <w:t xml:space="preserve">organisatie </w:t>
      </w:r>
      <w:r>
        <w:rPr>
          <w:rFonts w:ascii="Calibri" w:hAnsi="Calibri"/>
        </w:rPr>
        <w:t xml:space="preserve">zoals hierboven genoemd en </w:t>
      </w:r>
      <w:r w:rsidR="00372266">
        <w:rPr>
          <w:rFonts w:ascii="Calibri" w:hAnsi="Calibri"/>
        </w:rPr>
        <w:t>waar referentie-opdracht voor is uitgevoerd</w:t>
      </w:r>
      <w:r>
        <w:rPr>
          <w:rFonts w:ascii="Calibri" w:hAnsi="Calibri"/>
        </w:rPr>
        <w:t>.</w:t>
      </w:r>
    </w:p>
    <w:p w14:paraId="2790214F" w14:textId="77777777" w:rsidR="009A0EC1" w:rsidRDefault="009A0EC1" w:rsidP="00531AC6">
      <w:pPr>
        <w:tabs>
          <w:tab w:val="left" w:pos="-709"/>
        </w:tabs>
        <w:ind w:left="-709" w:right="-851"/>
        <w:rPr>
          <w:rFonts w:ascii="Calibri" w:hAnsi="Calibri"/>
        </w:rPr>
      </w:pPr>
    </w:p>
    <w:p w14:paraId="5F5A8EBE" w14:textId="77777777" w:rsidR="0034587D" w:rsidRDefault="0034587D" w:rsidP="00531AC6">
      <w:pPr>
        <w:tabs>
          <w:tab w:val="left" w:pos="-709"/>
        </w:tabs>
        <w:ind w:left="-709" w:right="-851"/>
        <w:rPr>
          <w:rFonts w:ascii="Calibri" w:hAnsi="Calibri"/>
        </w:rPr>
      </w:pPr>
      <w:bookmarkStart w:id="5" w:name="_Toc221095176"/>
    </w:p>
    <w:p w14:paraId="470FAF2A" w14:textId="7ABCFD79" w:rsidR="00F91A8A" w:rsidRPr="00BA1B56" w:rsidRDefault="009A0EC1" w:rsidP="00531AC6">
      <w:pPr>
        <w:tabs>
          <w:tab w:val="left" w:pos="-709"/>
        </w:tabs>
        <w:ind w:left="-709" w:right="-851"/>
      </w:pPr>
      <w:r w:rsidRPr="00210A9B">
        <w:rPr>
          <w:rFonts w:ascii="Calibri" w:hAnsi="Calibri"/>
        </w:rPr>
        <w:t xml:space="preserve"> ………………………………………………</w:t>
      </w:r>
      <w:bookmarkEnd w:id="5"/>
      <w:r w:rsidR="0034587D">
        <w:rPr>
          <w:rFonts w:ascii="Calibri" w:hAnsi="Calibri"/>
        </w:rPr>
        <w:t xml:space="preserve"> </w:t>
      </w:r>
      <w:r w:rsidR="004443EA">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4443EA">
        <w:rPr>
          <w:rFonts w:ascii="Calibri" w:hAnsi="Calibri"/>
        </w:rPr>
        <w:t>(en)</w:t>
      </w:r>
      <w:r w:rsidR="0034587D">
        <w:rPr>
          <w:rFonts w:ascii="Calibri" w:hAnsi="Calibri"/>
        </w:rPr>
        <w:t xml:space="preserve"> </w:t>
      </w:r>
      <w:r w:rsidR="00B60922">
        <w:rPr>
          <w:rFonts w:ascii="Calibri" w:hAnsi="Calibri"/>
        </w:rPr>
        <w:t>relevante e/o bevoegde functionaris</w:t>
      </w:r>
      <w:r w:rsidR="004443EA">
        <w:rPr>
          <w:rFonts w:ascii="Calibri" w:hAnsi="Calibri"/>
        </w:rPr>
        <w:t>(sen)</w:t>
      </w:r>
      <w:r w:rsidR="00B60922">
        <w:rPr>
          <w:rFonts w:ascii="Calibri" w:hAnsi="Calibri"/>
        </w:rPr>
        <w:t xml:space="preserve"> </w:t>
      </w:r>
      <w:r w:rsidR="00807E8E">
        <w:rPr>
          <w:rFonts w:ascii="Calibri" w:hAnsi="Calibri"/>
        </w:rPr>
        <w:t>van organisatie waar referentie-opdracht is uitgevoerd</w:t>
      </w:r>
      <w:r w:rsidR="00372266" w:rsidRPr="00210A9B">
        <w:rPr>
          <w:rFonts w:ascii="Calibri" w:hAnsi="Calibri"/>
        </w:rPr>
        <w:t>)</w:t>
      </w:r>
    </w:p>
    <w:sectPr w:rsidR="00F91A8A" w:rsidRPr="00BA1B56" w:rsidSect="006E12F6">
      <w:pgSz w:w="11906" w:h="16838" w:code="9"/>
      <w:pgMar w:top="567" w:right="1418"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EFC1A" w14:textId="77777777" w:rsidR="00CD04B9" w:rsidRDefault="00CD04B9" w:rsidP="00F91A8A">
      <w:pPr>
        <w:spacing w:line="240" w:lineRule="auto"/>
      </w:pPr>
      <w:r>
        <w:separator/>
      </w:r>
    </w:p>
  </w:endnote>
  <w:endnote w:type="continuationSeparator" w:id="0">
    <w:p w14:paraId="362B5C5A" w14:textId="77777777" w:rsidR="00CD04B9" w:rsidRDefault="00CD04B9" w:rsidP="00F91A8A">
      <w:pPr>
        <w:spacing w:line="240" w:lineRule="auto"/>
      </w:pPr>
      <w:r>
        <w:continuationSeparator/>
      </w:r>
    </w:p>
  </w:endnote>
  <w:endnote w:type="continuationNotice" w:id="1">
    <w:p w14:paraId="4EA2A535" w14:textId="77777777" w:rsidR="002F015C" w:rsidRDefault="002F01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11E41" w14:textId="77777777" w:rsidR="00CD04B9" w:rsidRDefault="00CD04B9" w:rsidP="00F91A8A">
      <w:pPr>
        <w:spacing w:line="240" w:lineRule="auto"/>
      </w:pPr>
      <w:r>
        <w:separator/>
      </w:r>
    </w:p>
  </w:footnote>
  <w:footnote w:type="continuationSeparator" w:id="0">
    <w:p w14:paraId="1DD8A603" w14:textId="77777777" w:rsidR="00CD04B9" w:rsidRDefault="00CD04B9" w:rsidP="00F91A8A">
      <w:pPr>
        <w:spacing w:line="240" w:lineRule="auto"/>
      </w:pPr>
      <w:r>
        <w:continuationSeparator/>
      </w:r>
    </w:p>
  </w:footnote>
  <w:footnote w:type="continuationNotice" w:id="1">
    <w:p w14:paraId="0E3FCA00" w14:textId="77777777" w:rsidR="002F015C" w:rsidRDefault="002F015C">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4B9"/>
    <w:rsid w:val="000271AC"/>
    <w:rsid w:val="0003288A"/>
    <w:rsid w:val="00050651"/>
    <w:rsid w:val="000A40D6"/>
    <w:rsid w:val="000D59E0"/>
    <w:rsid w:val="000E27D1"/>
    <w:rsid w:val="001056DC"/>
    <w:rsid w:val="001454A4"/>
    <w:rsid w:val="00183BFF"/>
    <w:rsid w:val="00186254"/>
    <w:rsid w:val="001B5902"/>
    <w:rsid w:val="00210297"/>
    <w:rsid w:val="002F015C"/>
    <w:rsid w:val="0034587D"/>
    <w:rsid w:val="003505A4"/>
    <w:rsid w:val="00372266"/>
    <w:rsid w:val="003A232E"/>
    <w:rsid w:val="004443EA"/>
    <w:rsid w:val="0046528D"/>
    <w:rsid w:val="004E0026"/>
    <w:rsid w:val="004E4E01"/>
    <w:rsid w:val="00526C43"/>
    <w:rsid w:val="00531AC6"/>
    <w:rsid w:val="005355A5"/>
    <w:rsid w:val="00535ECF"/>
    <w:rsid w:val="0055446E"/>
    <w:rsid w:val="005A664E"/>
    <w:rsid w:val="005F4F27"/>
    <w:rsid w:val="00620379"/>
    <w:rsid w:val="0063599E"/>
    <w:rsid w:val="006B4E76"/>
    <w:rsid w:val="006B71AA"/>
    <w:rsid w:val="006E12F6"/>
    <w:rsid w:val="007119A2"/>
    <w:rsid w:val="00726C9E"/>
    <w:rsid w:val="0073263A"/>
    <w:rsid w:val="00747D8B"/>
    <w:rsid w:val="007C776C"/>
    <w:rsid w:val="007D034A"/>
    <w:rsid w:val="00807E8E"/>
    <w:rsid w:val="00815FFA"/>
    <w:rsid w:val="008603FC"/>
    <w:rsid w:val="00896E80"/>
    <w:rsid w:val="008B3CCF"/>
    <w:rsid w:val="00950CBB"/>
    <w:rsid w:val="009A0EC1"/>
    <w:rsid w:val="00A9425F"/>
    <w:rsid w:val="00AC22D7"/>
    <w:rsid w:val="00AE3419"/>
    <w:rsid w:val="00B54616"/>
    <w:rsid w:val="00B60922"/>
    <w:rsid w:val="00B77C11"/>
    <w:rsid w:val="00BA1B56"/>
    <w:rsid w:val="00BE0F7B"/>
    <w:rsid w:val="00BF2393"/>
    <w:rsid w:val="00C2039A"/>
    <w:rsid w:val="00C25DF5"/>
    <w:rsid w:val="00C4694D"/>
    <w:rsid w:val="00C90962"/>
    <w:rsid w:val="00CD04B9"/>
    <w:rsid w:val="00D21D0B"/>
    <w:rsid w:val="00DD537C"/>
    <w:rsid w:val="00E14977"/>
    <w:rsid w:val="00E630DC"/>
    <w:rsid w:val="00EC09BA"/>
    <w:rsid w:val="00EF7710"/>
    <w:rsid w:val="00F63F30"/>
    <w:rsid w:val="00F67E2C"/>
    <w:rsid w:val="00F91A8A"/>
    <w:rsid w:val="00FB7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5F2"/>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3d2008-c423-4719-8267-0a2df733c7e1">
      <Value>3</Value>
    </TaxCatchAll>
    <lcf76f155ced4ddcb4097134ff3c332f xmlns="02702376-cb15-4beb-959e-e30b3f1455fe">
      <Terms xmlns="http://schemas.microsoft.com/office/infopath/2007/PartnerControls"/>
    </lcf76f155ced4ddcb4097134ff3c332f>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Props1.xml><?xml version="1.0" encoding="utf-8"?>
<ds:datastoreItem xmlns:ds="http://schemas.openxmlformats.org/officeDocument/2006/customXml" ds:itemID="{F4B306EB-F07F-4B00-8037-D29C99A4E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d2008-c423-4719-8267-0a2df733c7e1"/>
    <ds:schemaRef ds:uri="a0cf0202-a5c5-484a-8f56-a5c31f00845a"/>
    <ds:schemaRef ds:uri="02702376-cb15-4beb-959e-e30b3f145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0859D0-39EB-4ABF-9718-0B6D22BE88A6}">
  <ds:schemaRefs>
    <ds:schemaRef ds:uri="http://schemas.microsoft.com/sharepoint/v3/contenttype/forms"/>
  </ds:schemaRefs>
</ds:datastoreItem>
</file>

<file path=customXml/itemProps3.xml><?xml version="1.0" encoding="utf-8"?>
<ds:datastoreItem xmlns:ds="http://schemas.openxmlformats.org/officeDocument/2006/customXml" ds:itemID="{EE5BCDAC-D4F0-4D33-9501-07CC73E23F7A}">
  <ds:schemaRefs>
    <ds:schemaRef ds:uri="http://purl.org/dc/terms/"/>
    <ds:schemaRef ds:uri="bf3d2008-c423-4719-8267-0a2df733c7e1"/>
    <ds:schemaRef ds:uri="http://purl.org/dc/dcmitype/"/>
    <ds:schemaRef ds:uri="a0cf0202-a5c5-484a-8f56-a5c31f00845a"/>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02702376-cb15-4beb-959e-e30b3f1455fe"/>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56</TotalTime>
  <Pages>1</Pages>
  <Words>376</Words>
  <Characters>2073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Süter, Amy</cp:lastModifiedBy>
  <cp:revision>68</cp:revision>
  <cp:lastPrinted>2019-11-27T10:52:00Z</cp:lastPrinted>
  <dcterms:created xsi:type="dcterms:W3CDTF">2019-12-04T13:02:00Z</dcterms:created>
  <dcterms:modified xsi:type="dcterms:W3CDTF">2025-06-30T13:20:00Z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scode">
    <vt:lpwstr>3;#P＆O|358cb00d-3b53-4b2f-8e6b-5c97583b1f3d</vt:lpwstr>
  </property>
</Properties>
</file>