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7505" w14:textId="7DE3F67B" w:rsidR="00847F35" w:rsidRDefault="007C298E" w:rsidP="007C298E">
      <w:pPr>
        <w:pStyle w:val="BasistekstvetEmtio"/>
      </w:pPr>
      <w:r>
        <w:t>Bijlage 7.2 Merkenlijst</w:t>
      </w:r>
    </w:p>
    <w:p w14:paraId="4E0C57B2" w14:textId="77777777" w:rsidR="007C298E" w:rsidRDefault="007C298E" w:rsidP="003F3547">
      <w:pPr>
        <w:pStyle w:val="BasistekstEmti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3828"/>
      </w:tblGrid>
      <w:tr w:rsidR="008618E2" w14:paraId="7E5179A7" w14:textId="000E279D" w:rsidTr="008618E2">
        <w:tc>
          <w:tcPr>
            <w:tcW w:w="2547" w:type="dxa"/>
          </w:tcPr>
          <w:p w14:paraId="22076A81" w14:textId="1A46662D" w:rsidR="008618E2" w:rsidRPr="008618E2" w:rsidRDefault="008618E2" w:rsidP="003F3547">
            <w:pPr>
              <w:pStyle w:val="BasistekstEmtio"/>
              <w:rPr>
                <w:b/>
                <w:bCs/>
              </w:rPr>
            </w:pPr>
            <w:r w:rsidRPr="008618E2">
              <w:rPr>
                <w:b/>
                <w:bCs/>
              </w:rPr>
              <w:t>Type IT-hardware</w:t>
            </w:r>
          </w:p>
        </w:tc>
        <w:tc>
          <w:tcPr>
            <w:tcW w:w="1984" w:type="dxa"/>
          </w:tcPr>
          <w:p w14:paraId="118D8C71" w14:textId="170BA3F4" w:rsidR="008618E2" w:rsidRPr="008618E2" w:rsidRDefault="008618E2" w:rsidP="003F3547">
            <w:pPr>
              <w:pStyle w:val="BasistekstEmtio"/>
              <w:rPr>
                <w:b/>
                <w:bCs/>
              </w:rPr>
            </w:pPr>
            <w:r w:rsidRPr="008618E2">
              <w:rPr>
                <w:b/>
                <w:bCs/>
              </w:rPr>
              <w:t>Merk</w:t>
            </w:r>
            <w:r>
              <w:rPr>
                <w:b/>
                <w:bCs/>
              </w:rPr>
              <w:t xml:space="preserve"> (≥ 2 per Type)</w:t>
            </w:r>
          </w:p>
        </w:tc>
        <w:tc>
          <w:tcPr>
            <w:tcW w:w="3828" w:type="dxa"/>
          </w:tcPr>
          <w:p w14:paraId="3A12534E" w14:textId="6BB9628B" w:rsidR="008618E2" w:rsidRPr="008618E2" w:rsidRDefault="008618E2" w:rsidP="003F3547">
            <w:pPr>
              <w:pStyle w:val="BasistekstEmtio"/>
              <w:rPr>
                <w:b/>
                <w:bCs/>
              </w:rPr>
            </w:pPr>
            <w:r>
              <w:rPr>
                <w:b/>
                <w:bCs/>
              </w:rPr>
              <w:t xml:space="preserve">Aard van de relatie met toeleverancier (bijv. dealerstatus, etc.) </w:t>
            </w:r>
          </w:p>
        </w:tc>
      </w:tr>
      <w:tr w:rsidR="008618E2" w14:paraId="535706B0" w14:textId="0429A5ED" w:rsidTr="008618E2">
        <w:tc>
          <w:tcPr>
            <w:tcW w:w="2547" w:type="dxa"/>
          </w:tcPr>
          <w:p w14:paraId="78969262" w14:textId="1735D9AD" w:rsidR="008618E2" w:rsidRDefault="008618E2" w:rsidP="003F3547">
            <w:pPr>
              <w:pStyle w:val="BasistekstEmtio"/>
            </w:pPr>
            <w:proofErr w:type="spellStart"/>
            <w:r>
              <w:t>Desktops</w:t>
            </w:r>
            <w:proofErr w:type="spellEnd"/>
          </w:p>
        </w:tc>
        <w:tc>
          <w:tcPr>
            <w:tcW w:w="1984" w:type="dxa"/>
          </w:tcPr>
          <w:p w14:paraId="437AA69F" w14:textId="77777777" w:rsidR="008618E2" w:rsidRDefault="008618E2" w:rsidP="003F3547">
            <w:pPr>
              <w:pStyle w:val="BasistekstEmtio"/>
            </w:pPr>
          </w:p>
        </w:tc>
        <w:tc>
          <w:tcPr>
            <w:tcW w:w="3828" w:type="dxa"/>
          </w:tcPr>
          <w:p w14:paraId="4CCF19AA" w14:textId="77777777" w:rsidR="008618E2" w:rsidRDefault="008618E2" w:rsidP="003F3547">
            <w:pPr>
              <w:pStyle w:val="BasistekstEmtio"/>
            </w:pPr>
          </w:p>
        </w:tc>
      </w:tr>
      <w:tr w:rsidR="008618E2" w14:paraId="6B7CD39D" w14:textId="40185ACF" w:rsidTr="008618E2">
        <w:tc>
          <w:tcPr>
            <w:tcW w:w="2547" w:type="dxa"/>
          </w:tcPr>
          <w:p w14:paraId="4CA8817A" w14:textId="77777777" w:rsidR="008618E2" w:rsidRDefault="008618E2" w:rsidP="003F3547">
            <w:pPr>
              <w:pStyle w:val="BasistekstEmtio"/>
            </w:pPr>
          </w:p>
        </w:tc>
        <w:tc>
          <w:tcPr>
            <w:tcW w:w="1984" w:type="dxa"/>
          </w:tcPr>
          <w:p w14:paraId="777C029A" w14:textId="77777777" w:rsidR="008618E2" w:rsidRDefault="008618E2" w:rsidP="003F3547">
            <w:pPr>
              <w:pStyle w:val="BasistekstEmtio"/>
            </w:pPr>
          </w:p>
        </w:tc>
        <w:tc>
          <w:tcPr>
            <w:tcW w:w="3828" w:type="dxa"/>
          </w:tcPr>
          <w:p w14:paraId="01609F0E" w14:textId="77777777" w:rsidR="008618E2" w:rsidRDefault="008618E2" w:rsidP="003F3547">
            <w:pPr>
              <w:pStyle w:val="BasistekstEmtio"/>
            </w:pPr>
          </w:p>
        </w:tc>
      </w:tr>
      <w:tr w:rsidR="008618E2" w14:paraId="12C2B105" w14:textId="72C2861E" w:rsidTr="008618E2">
        <w:tc>
          <w:tcPr>
            <w:tcW w:w="2547" w:type="dxa"/>
          </w:tcPr>
          <w:p w14:paraId="2ECF300A" w14:textId="1A6425C9" w:rsidR="008618E2" w:rsidRDefault="008618E2" w:rsidP="003F3547">
            <w:pPr>
              <w:pStyle w:val="BasistekstEmtio"/>
            </w:pPr>
            <w:r>
              <w:t>Laptops</w:t>
            </w:r>
          </w:p>
        </w:tc>
        <w:tc>
          <w:tcPr>
            <w:tcW w:w="1984" w:type="dxa"/>
          </w:tcPr>
          <w:p w14:paraId="5D72A8CD" w14:textId="77777777" w:rsidR="008618E2" w:rsidRDefault="008618E2" w:rsidP="003F3547">
            <w:pPr>
              <w:pStyle w:val="BasistekstEmtio"/>
            </w:pPr>
          </w:p>
        </w:tc>
        <w:tc>
          <w:tcPr>
            <w:tcW w:w="3828" w:type="dxa"/>
          </w:tcPr>
          <w:p w14:paraId="2BA02948" w14:textId="77777777" w:rsidR="008618E2" w:rsidRDefault="008618E2" w:rsidP="003F3547">
            <w:pPr>
              <w:pStyle w:val="BasistekstEmtio"/>
            </w:pPr>
          </w:p>
        </w:tc>
      </w:tr>
      <w:tr w:rsidR="008618E2" w14:paraId="13CBAC9B" w14:textId="3A5C8241" w:rsidTr="008618E2">
        <w:tc>
          <w:tcPr>
            <w:tcW w:w="2547" w:type="dxa"/>
          </w:tcPr>
          <w:p w14:paraId="520DB98C" w14:textId="77777777" w:rsidR="008618E2" w:rsidRDefault="008618E2" w:rsidP="003F3547">
            <w:pPr>
              <w:pStyle w:val="BasistekstEmtio"/>
            </w:pPr>
          </w:p>
        </w:tc>
        <w:tc>
          <w:tcPr>
            <w:tcW w:w="1984" w:type="dxa"/>
          </w:tcPr>
          <w:p w14:paraId="73941A8E" w14:textId="77777777" w:rsidR="008618E2" w:rsidRDefault="008618E2" w:rsidP="003F3547">
            <w:pPr>
              <w:pStyle w:val="BasistekstEmtio"/>
            </w:pPr>
          </w:p>
        </w:tc>
        <w:tc>
          <w:tcPr>
            <w:tcW w:w="3828" w:type="dxa"/>
          </w:tcPr>
          <w:p w14:paraId="09FDBBF4" w14:textId="77777777" w:rsidR="008618E2" w:rsidRDefault="008618E2" w:rsidP="003F3547">
            <w:pPr>
              <w:pStyle w:val="BasistekstEmtio"/>
            </w:pPr>
          </w:p>
        </w:tc>
      </w:tr>
      <w:tr w:rsidR="008618E2" w14:paraId="259AF2C0" w14:textId="662025ED" w:rsidTr="008618E2">
        <w:tc>
          <w:tcPr>
            <w:tcW w:w="2547" w:type="dxa"/>
          </w:tcPr>
          <w:p w14:paraId="07A962E5" w14:textId="0F4B9E96" w:rsidR="008618E2" w:rsidRDefault="008618E2" w:rsidP="003F3547">
            <w:pPr>
              <w:pStyle w:val="BasistekstEmtio"/>
            </w:pPr>
            <w:r>
              <w:t>Beeldschermen</w:t>
            </w:r>
          </w:p>
        </w:tc>
        <w:tc>
          <w:tcPr>
            <w:tcW w:w="1984" w:type="dxa"/>
          </w:tcPr>
          <w:p w14:paraId="0843A198" w14:textId="77777777" w:rsidR="008618E2" w:rsidRDefault="008618E2" w:rsidP="003F3547">
            <w:pPr>
              <w:pStyle w:val="BasistekstEmtio"/>
            </w:pPr>
          </w:p>
        </w:tc>
        <w:tc>
          <w:tcPr>
            <w:tcW w:w="3828" w:type="dxa"/>
          </w:tcPr>
          <w:p w14:paraId="7A5BEE54" w14:textId="77777777" w:rsidR="008618E2" w:rsidRDefault="008618E2" w:rsidP="003F3547">
            <w:pPr>
              <w:pStyle w:val="BasistekstEmtio"/>
            </w:pPr>
          </w:p>
        </w:tc>
      </w:tr>
      <w:tr w:rsidR="008618E2" w14:paraId="4DF08F69" w14:textId="33D308AC" w:rsidTr="008618E2">
        <w:tc>
          <w:tcPr>
            <w:tcW w:w="2547" w:type="dxa"/>
          </w:tcPr>
          <w:p w14:paraId="2DC4A086" w14:textId="77777777" w:rsidR="008618E2" w:rsidRDefault="008618E2" w:rsidP="003F3547">
            <w:pPr>
              <w:pStyle w:val="BasistekstEmtio"/>
            </w:pPr>
          </w:p>
        </w:tc>
        <w:tc>
          <w:tcPr>
            <w:tcW w:w="1984" w:type="dxa"/>
          </w:tcPr>
          <w:p w14:paraId="6B4EED40" w14:textId="77777777" w:rsidR="008618E2" w:rsidRDefault="008618E2" w:rsidP="003F3547">
            <w:pPr>
              <w:pStyle w:val="BasistekstEmtio"/>
            </w:pPr>
          </w:p>
        </w:tc>
        <w:tc>
          <w:tcPr>
            <w:tcW w:w="3828" w:type="dxa"/>
          </w:tcPr>
          <w:p w14:paraId="42008793" w14:textId="77777777" w:rsidR="008618E2" w:rsidRDefault="008618E2" w:rsidP="003F3547">
            <w:pPr>
              <w:pStyle w:val="BasistekstEmtio"/>
            </w:pPr>
          </w:p>
        </w:tc>
      </w:tr>
      <w:tr w:rsidR="00BD1387" w14:paraId="7EB4ED64" w14:textId="295DEB1F" w:rsidTr="008618E2">
        <w:tc>
          <w:tcPr>
            <w:tcW w:w="2547" w:type="dxa"/>
          </w:tcPr>
          <w:p w14:paraId="736DF839" w14:textId="15861FDD" w:rsidR="00BD1387" w:rsidRDefault="00BD1387" w:rsidP="00BD1387">
            <w:pPr>
              <w:pStyle w:val="BasistekstEmtio"/>
            </w:pPr>
            <w:r>
              <w:t>Toetsenborden</w:t>
            </w:r>
          </w:p>
        </w:tc>
        <w:tc>
          <w:tcPr>
            <w:tcW w:w="1984" w:type="dxa"/>
          </w:tcPr>
          <w:p w14:paraId="5CD8A814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1311BA23" w14:textId="77777777" w:rsidR="00BD1387" w:rsidRDefault="00BD1387" w:rsidP="00BD1387">
            <w:pPr>
              <w:pStyle w:val="BasistekstEmtio"/>
            </w:pPr>
          </w:p>
        </w:tc>
      </w:tr>
      <w:tr w:rsidR="00BD1387" w14:paraId="31DEF5D3" w14:textId="2A1E9B32" w:rsidTr="008618E2">
        <w:tc>
          <w:tcPr>
            <w:tcW w:w="2547" w:type="dxa"/>
          </w:tcPr>
          <w:p w14:paraId="09BCDA33" w14:textId="77777777" w:rsidR="00BD1387" w:rsidRDefault="00BD1387" w:rsidP="00BD1387">
            <w:pPr>
              <w:pStyle w:val="BasistekstEmtio"/>
            </w:pPr>
          </w:p>
        </w:tc>
        <w:tc>
          <w:tcPr>
            <w:tcW w:w="1984" w:type="dxa"/>
          </w:tcPr>
          <w:p w14:paraId="2D0B9EFC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733495C4" w14:textId="77777777" w:rsidR="00BD1387" w:rsidRDefault="00BD1387" w:rsidP="00BD1387">
            <w:pPr>
              <w:pStyle w:val="BasistekstEmtio"/>
            </w:pPr>
          </w:p>
        </w:tc>
      </w:tr>
      <w:tr w:rsidR="00BD1387" w14:paraId="0F4B7D98" w14:textId="436280C8" w:rsidTr="008618E2">
        <w:tc>
          <w:tcPr>
            <w:tcW w:w="2547" w:type="dxa"/>
          </w:tcPr>
          <w:p w14:paraId="23D1EFD6" w14:textId="1C9844F7" w:rsidR="00BD1387" w:rsidRDefault="00BD1387" w:rsidP="00BD1387">
            <w:pPr>
              <w:pStyle w:val="BasistekstEmtio"/>
            </w:pPr>
            <w:r>
              <w:t>Muizen</w:t>
            </w:r>
          </w:p>
        </w:tc>
        <w:tc>
          <w:tcPr>
            <w:tcW w:w="1984" w:type="dxa"/>
          </w:tcPr>
          <w:p w14:paraId="47EAA1BC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34F346CF" w14:textId="77777777" w:rsidR="00BD1387" w:rsidRDefault="00BD1387" w:rsidP="00BD1387">
            <w:pPr>
              <w:pStyle w:val="BasistekstEmtio"/>
            </w:pPr>
          </w:p>
        </w:tc>
      </w:tr>
      <w:tr w:rsidR="00BD1387" w14:paraId="11CCB955" w14:textId="73F037FB" w:rsidTr="008618E2">
        <w:tc>
          <w:tcPr>
            <w:tcW w:w="2547" w:type="dxa"/>
          </w:tcPr>
          <w:p w14:paraId="66E3F447" w14:textId="77777777" w:rsidR="00BD1387" w:rsidRDefault="00BD1387" w:rsidP="00BD1387">
            <w:pPr>
              <w:pStyle w:val="BasistekstEmtio"/>
            </w:pPr>
          </w:p>
        </w:tc>
        <w:tc>
          <w:tcPr>
            <w:tcW w:w="1984" w:type="dxa"/>
          </w:tcPr>
          <w:p w14:paraId="521F31F7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61A08EA5" w14:textId="77777777" w:rsidR="00BD1387" w:rsidRDefault="00BD1387" w:rsidP="00BD1387">
            <w:pPr>
              <w:pStyle w:val="BasistekstEmtio"/>
            </w:pPr>
          </w:p>
        </w:tc>
      </w:tr>
      <w:tr w:rsidR="00BD1387" w14:paraId="39936685" w14:textId="678D3086" w:rsidTr="008618E2">
        <w:tc>
          <w:tcPr>
            <w:tcW w:w="2547" w:type="dxa"/>
          </w:tcPr>
          <w:p w14:paraId="0C7E588D" w14:textId="550AB56F" w:rsidR="00BD1387" w:rsidRDefault="00BD1387" w:rsidP="00BD1387">
            <w:pPr>
              <w:pStyle w:val="BasistekstEmtio"/>
            </w:pPr>
            <w:r>
              <w:t>Mobiele telefoons/ Smartphones</w:t>
            </w:r>
          </w:p>
        </w:tc>
        <w:tc>
          <w:tcPr>
            <w:tcW w:w="1984" w:type="dxa"/>
          </w:tcPr>
          <w:p w14:paraId="6617C953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2E8B63B1" w14:textId="77777777" w:rsidR="00BD1387" w:rsidRDefault="00BD1387" w:rsidP="00BD1387">
            <w:pPr>
              <w:pStyle w:val="BasistekstEmtio"/>
            </w:pPr>
          </w:p>
        </w:tc>
      </w:tr>
      <w:tr w:rsidR="00BD1387" w14:paraId="54D66E84" w14:textId="347C3D11" w:rsidTr="008618E2">
        <w:tc>
          <w:tcPr>
            <w:tcW w:w="2547" w:type="dxa"/>
          </w:tcPr>
          <w:p w14:paraId="1AB8963B" w14:textId="77777777" w:rsidR="00BD1387" w:rsidRDefault="00BD1387" w:rsidP="00BD1387">
            <w:pPr>
              <w:pStyle w:val="BasistekstEmtio"/>
            </w:pPr>
          </w:p>
        </w:tc>
        <w:tc>
          <w:tcPr>
            <w:tcW w:w="1984" w:type="dxa"/>
          </w:tcPr>
          <w:p w14:paraId="36682815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1D3F7EC2" w14:textId="77777777" w:rsidR="00BD1387" w:rsidRDefault="00BD1387" w:rsidP="00BD1387">
            <w:pPr>
              <w:pStyle w:val="BasistekstEmtio"/>
            </w:pPr>
          </w:p>
        </w:tc>
      </w:tr>
      <w:tr w:rsidR="00BD1387" w14:paraId="51FE7741" w14:textId="27EE9A31" w:rsidTr="008618E2">
        <w:tc>
          <w:tcPr>
            <w:tcW w:w="2547" w:type="dxa"/>
          </w:tcPr>
          <w:p w14:paraId="15D74D6D" w14:textId="406025AF" w:rsidR="00BD1387" w:rsidRDefault="00BD1387" w:rsidP="00BD1387">
            <w:pPr>
              <w:pStyle w:val="BasistekstEmtio"/>
            </w:pPr>
            <w:r>
              <w:t>Tablets</w:t>
            </w:r>
          </w:p>
        </w:tc>
        <w:tc>
          <w:tcPr>
            <w:tcW w:w="1984" w:type="dxa"/>
          </w:tcPr>
          <w:p w14:paraId="7FC209CA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079E08BF" w14:textId="77777777" w:rsidR="00BD1387" w:rsidRDefault="00BD1387" w:rsidP="00BD1387">
            <w:pPr>
              <w:pStyle w:val="BasistekstEmtio"/>
            </w:pPr>
          </w:p>
        </w:tc>
      </w:tr>
      <w:tr w:rsidR="00BD1387" w14:paraId="0B4DD362" w14:textId="54C22AAD" w:rsidTr="008618E2">
        <w:tc>
          <w:tcPr>
            <w:tcW w:w="2547" w:type="dxa"/>
          </w:tcPr>
          <w:p w14:paraId="296AB61C" w14:textId="77777777" w:rsidR="00BD1387" w:rsidRDefault="00BD1387" w:rsidP="00BD1387">
            <w:pPr>
              <w:pStyle w:val="BasistekstEmtio"/>
            </w:pPr>
          </w:p>
        </w:tc>
        <w:tc>
          <w:tcPr>
            <w:tcW w:w="1984" w:type="dxa"/>
          </w:tcPr>
          <w:p w14:paraId="7DD91028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37EC1DE4" w14:textId="77777777" w:rsidR="00BD1387" w:rsidRDefault="00BD1387" w:rsidP="00BD1387">
            <w:pPr>
              <w:pStyle w:val="BasistekstEmtio"/>
            </w:pPr>
          </w:p>
        </w:tc>
      </w:tr>
      <w:tr w:rsidR="00BD1387" w14:paraId="4763749F" w14:textId="78439502" w:rsidTr="008618E2">
        <w:tc>
          <w:tcPr>
            <w:tcW w:w="2547" w:type="dxa"/>
          </w:tcPr>
          <w:p w14:paraId="47EAFBBC" w14:textId="24A2E0D8" w:rsidR="00BD1387" w:rsidRDefault="00BD1387" w:rsidP="00BD1387">
            <w:pPr>
              <w:pStyle w:val="BasistekstEmtio"/>
            </w:pPr>
            <w:proofErr w:type="spellStart"/>
            <w:r>
              <w:t>Docking</w:t>
            </w:r>
            <w:proofErr w:type="spellEnd"/>
            <w:r>
              <w:t xml:space="preserve"> stations</w:t>
            </w:r>
          </w:p>
        </w:tc>
        <w:tc>
          <w:tcPr>
            <w:tcW w:w="1984" w:type="dxa"/>
          </w:tcPr>
          <w:p w14:paraId="1CC83344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53B85E1E" w14:textId="77777777" w:rsidR="00BD1387" w:rsidRDefault="00BD1387" w:rsidP="00BD1387">
            <w:pPr>
              <w:pStyle w:val="BasistekstEmtio"/>
            </w:pPr>
          </w:p>
        </w:tc>
      </w:tr>
      <w:tr w:rsidR="00BD1387" w14:paraId="20BAA48C" w14:textId="62FF906B" w:rsidTr="008618E2">
        <w:tc>
          <w:tcPr>
            <w:tcW w:w="2547" w:type="dxa"/>
          </w:tcPr>
          <w:p w14:paraId="0553BD0D" w14:textId="77777777" w:rsidR="00BD1387" w:rsidRDefault="00BD1387" w:rsidP="00BD1387">
            <w:pPr>
              <w:pStyle w:val="BasistekstEmtio"/>
            </w:pPr>
          </w:p>
        </w:tc>
        <w:tc>
          <w:tcPr>
            <w:tcW w:w="1984" w:type="dxa"/>
          </w:tcPr>
          <w:p w14:paraId="788851E5" w14:textId="77777777" w:rsidR="00BD1387" w:rsidRDefault="00BD1387" w:rsidP="00BD1387">
            <w:pPr>
              <w:pStyle w:val="BasistekstEmtio"/>
            </w:pPr>
          </w:p>
        </w:tc>
        <w:tc>
          <w:tcPr>
            <w:tcW w:w="3828" w:type="dxa"/>
          </w:tcPr>
          <w:p w14:paraId="01544BD1" w14:textId="77777777" w:rsidR="00BD1387" w:rsidRDefault="00BD1387" w:rsidP="00BD1387">
            <w:pPr>
              <w:pStyle w:val="BasistekstEmtio"/>
            </w:pPr>
          </w:p>
        </w:tc>
      </w:tr>
    </w:tbl>
    <w:p w14:paraId="242308E9" w14:textId="77777777" w:rsidR="008618E2" w:rsidRPr="003F3547" w:rsidRDefault="008618E2" w:rsidP="003F3547">
      <w:pPr>
        <w:pStyle w:val="BasistekstEmtio"/>
      </w:pPr>
    </w:p>
    <w:sectPr w:rsidR="008618E2" w:rsidRPr="003F3547" w:rsidSect="00F65073">
      <w:headerReference w:type="default" r:id="rId11"/>
      <w:pgSz w:w="11906" w:h="16838" w:code="9"/>
      <w:pgMar w:top="2269" w:right="1219" w:bottom="1843" w:left="226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8FF7A" w14:textId="77777777" w:rsidR="008618E2" w:rsidRPr="003F3547" w:rsidRDefault="008618E2" w:rsidP="003F3547">
      <w:pPr>
        <w:pStyle w:val="Voettekst"/>
      </w:pPr>
    </w:p>
  </w:endnote>
  <w:endnote w:type="continuationSeparator" w:id="0">
    <w:p w14:paraId="70EDE940" w14:textId="77777777" w:rsidR="008618E2" w:rsidRPr="003F3547" w:rsidRDefault="008618E2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23015" w14:textId="77777777" w:rsidR="008618E2" w:rsidRPr="003F3547" w:rsidRDefault="008618E2" w:rsidP="003F3547">
      <w:pPr>
        <w:pStyle w:val="Voettekst"/>
      </w:pPr>
    </w:p>
  </w:footnote>
  <w:footnote w:type="continuationSeparator" w:id="0">
    <w:p w14:paraId="1CEEAF75" w14:textId="77777777" w:rsidR="008618E2" w:rsidRPr="003F3547" w:rsidRDefault="008618E2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217F" w14:textId="23089966" w:rsidR="008618E2" w:rsidRDefault="007C298E" w:rsidP="007C298E">
    <w:pPr>
      <w:pStyle w:val="Kop1zondernummerEmtio"/>
      <w:jc w:val="right"/>
    </w:pPr>
    <w:r>
      <w:rPr>
        <w:noProof/>
      </w:rPr>
      <w:drawing>
        <wp:inline distT="0" distB="0" distL="0" distR="0" wp14:anchorId="4A5A7C99" wp14:editId="0C6AD4B3">
          <wp:extent cx="2484120" cy="597535"/>
          <wp:effectExtent l="0" t="0" r="0" b="0"/>
          <wp:docPr id="172213616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136164" name="Graphic 17221361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4120" cy="597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2C63AC9"/>
    <w:multiLevelType w:val="multilevel"/>
    <w:tmpl w:val="8576664C"/>
    <w:numStyleLink w:val="OpsommingtekenEmtio"/>
  </w:abstractNum>
  <w:abstractNum w:abstractNumId="29" w15:restartNumberingAfterBreak="0">
    <w:nsid w:val="58D76737"/>
    <w:multiLevelType w:val="multilevel"/>
    <w:tmpl w:val="8576664C"/>
    <w:numStyleLink w:val="OpsommingtekenEmtio"/>
  </w:abstractNum>
  <w:abstractNum w:abstractNumId="30" w15:restartNumberingAfterBreak="0">
    <w:nsid w:val="5B616121"/>
    <w:multiLevelType w:val="multilevel"/>
    <w:tmpl w:val="B4BACAD8"/>
    <w:numStyleLink w:val="OpsommingstreepjeEmtio"/>
  </w:abstractNum>
  <w:abstractNum w:abstractNumId="31" w15:restartNumberingAfterBreak="0">
    <w:nsid w:val="5DC64260"/>
    <w:multiLevelType w:val="multilevel"/>
    <w:tmpl w:val="C9FA2D30"/>
    <w:numStyleLink w:val="OpsommingopenrondjeEmtio"/>
  </w:abstractNum>
  <w:abstractNum w:abstractNumId="32" w15:restartNumberingAfterBreak="0">
    <w:nsid w:val="5DFE3518"/>
    <w:multiLevelType w:val="multilevel"/>
    <w:tmpl w:val="C9FA2D30"/>
    <w:numStyleLink w:val="OpsommingopenrondjeEmtio"/>
  </w:abstractNum>
  <w:abstractNum w:abstractNumId="33" w15:restartNumberingAfterBreak="0">
    <w:nsid w:val="609F7B87"/>
    <w:multiLevelType w:val="multilevel"/>
    <w:tmpl w:val="B80072F2"/>
    <w:numStyleLink w:val="KopnummeringEmtio"/>
  </w:abstractNum>
  <w:abstractNum w:abstractNumId="34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5" w15:restartNumberingAfterBreak="0">
    <w:nsid w:val="6B382304"/>
    <w:multiLevelType w:val="multilevel"/>
    <w:tmpl w:val="8576664C"/>
    <w:numStyleLink w:val="OpsommingtekenEmtio"/>
  </w:abstractNum>
  <w:abstractNum w:abstractNumId="36" w15:restartNumberingAfterBreak="0">
    <w:nsid w:val="6C6644DD"/>
    <w:multiLevelType w:val="multilevel"/>
    <w:tmpl w:val="9E50E438"/>
    <w:numStyleLink w:val="OpsommingbolletjeEmtio"/>
  </w:abstractNum>
  <w:abstractNum w:abstractNumId="37" w15:restartNumberingAfterBreak="0">
    <w:nsid w:val="6CAB1E63"/>
    <w:multiLevelType w:val="multilevel"/>
    <w:tmpl w:val="7FB6E594"/>
    <w:numStyleLink w:val="AgendapuntlijstEmtio"/>
  </w:abstractNum>
  <w:abstractNum w:abstractNumId="38" w15:restartNumberingAfterBreak="0">
    <w:nsid w:val="6E7370EC"/>
    <w:multiLevelType w:val="multilevel"/>
    <w:tmpl w:val="9200769E"/>
    <w:numStyleLink w:val="OpsommingkleineletterEmtio"/>
  </w:abstractNum>
  <w:abstractNum w:abstractNumId="39" w15:restartNumberingAfterBreak="0">
    <w:nsid w:val="7038598F"/>
    <w:multiLevelType w:val="multilevel"/>
    <w:tmpl w:val="90A8103A"/>
    <w:numStyleLink w:val="BijlagenummeringEmtio"/>
  </w:abstractNum>
  <w:abstractNum w:abstractNumId="40" w15:restartNumberingAfterBreak="0">
    <w:nsid w:val="70EC4E8C"/>
    <w:multiLevelType w:val="multilevel"/>
    <w:tmpl w:val="C9FA2D30"/>
    <w:numStyleLink w:val="OpsommingopenrondjeEmtio"/>
  </w:abstractNum>
  <w:abstractNum w:abstractNumId="41" w15:restartNumberingAfterBreak="0">
    <w:nsid w:val="717435D9"/>
    <w:multiLevelType w:val="multilevel"/>
    <w:tmpl w:val="B80072F2"/>
    <w:numStyleLink w:val="KopnummeringEmtio"/>
  </w:abstractNum>
  <w:abstractNum w:abstractNumId="42" w15:restartNumberingAfterBreak="0">
    <w:nsid w:val="76AE427F"/>
    <w:multiLevelType w:val="multilevel"/>
    <w:tmpl w:val="8576664C"/>
    <w:numStyleLink w:val="OpsommingtekenEmtio"/>
  </w:abstractNum>
  <w:abstractNum w:abstractNumId="43" w15:restartNumberingAfterBreak="0">
    <w:nsid w:val="792E34E6"/>
    <w:multiLevelType w:val="multilevel"/>
    <w:tmpl w:val="C9FA2D30"/>
    <w:numStyleLink w:val="OpsommingopenrondjeEmtio"/>
  </w:abstractNum>
  <w:abstractNum w:abstractNumId="44" w15:restartNumberingAfterBreak="0">
    <w:nsid w:val="79AE6CDF"/>
    <w:multiLevelType w:val="multilevel"/>
    <w:tmpl w:val="B4BACAD8"/>
    <w:numStyleLink w:val="OpsommingstreepjeEmtio"/>
  </w:abstractNum>
  <w:abstractNum w:abstractNumId="45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326370446">
    <w:abstractNumId w:val="10"/>
  </w:num>
  <w:num w:numId="2" w16cid:durableId="326711768">
    <w:abstractNumId w:val="21"/>
  </w:num>
  <w:num w:numId="3" w16cid:durableId="2057971053">
    <w:abstractNumId w:val="25"/>
  </w:num>
  <w:num w:numId="4" w16cid:durableId="791480336">
    <w:abstractNumId w:val="11"/>
  </w:num>
  <w:num w:numId="5" w16cid:durableId="49152473">
    <w:abstractNumId w:val="27"/>
  </w:num>
  <w:num w:numId="6" w16cid:durableId="1487940023">
    <w:abstractNumId w:val="14"/>
  </w:num>
  <w:num w:numId="7" w16cid:durableId="2142112063">
    <w:abstractNumId w:val="13"/>
  </w:num>
  <w:num w:numId="8" w16cid:durableId="465702711">
    <w:abstractNumId w:val="20"/>
  </w:num>
  <w:num w:numId="9" w16cid:durableId="858549534">
    <w:abstractNumId w:val="22"/>
  </w:num>
  <w:num w:numId="10" w16cid:durableId="405421919">
    <w:abstractNumId w:val="34"/>
  </w:num>
  <w:num w:numId="11" w16cid:durableId="69357740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70606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04191788">
    <w:abstractNumId w:val="19"/>
  </w:num>
  <w:num w:numId="14" w16cid:durableId="353849445">
    <w:abstractNumId w:val="9"/>
  </w:num>
  <w:num w:numId="15" w16cid:durableId="1136490217">
    <w:abstractNumId w:val="7"/>
  </w:num>
  <w:num w:numId="16" w16cid:durableId="794906599">
    <w:abstractNumId w:val="6"/>
  </w:num>
  <w:num w:numId="17" w16cid:durableId="871382946">
    <w:abstractNumId w:val="5"/>
  </w:num>
  <w:num w:numId="18" w16cid:durableId="2085954217">
    <w:abstractNumId w:val="4"/>
  </w:num>
  <w:num w:numId="19" w16cid:durableId="1808667565">
    <w:abstractNumId w:val="8"/>
  </w:num>
  <w:num w:numId="20" w16cid:durableId="1816724101">
    <w:abstractNumId w:val="3"/>
  </w:num>
  <w:num w:numId="21" w16cid:durableId="2109694912">
    <w:abstractNumId w:val="2"/>
  </w:num>
  <w:num w:numId="22" w16cid:durableId="727847210">
    <w:abstractNumId w:val="1"/>
  </w:num>
  <w:num w:numId="23" w16cid:durableId="782067758">
    <w:abstractNumId w:val="0"/>
  </w:num>
  <w:num w:numId="24" w16cid:durableId="937102896">
    <w:abstractNumId w:val="38"/>
  </w:num>
  <w:num w:numId="25" w16cid:durableId="1605578684">
    <w:abstractNumId w:val="15"/>
  </w:num>
  <w:num w:numId="26" w16cid:durableId="941302569">
    <w:abstractNumId w:val="30"/>
  </w:num>
  <w:num w:numId="27" w16cid:durableId="20455169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155784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7489372">
    <w:abstractNumId w:val="23"/>
  </w:num>
  <w:num w:numId="30" w16cid:durableId="113334688">
    <w:abstractNumId w:val="26"/>
  </w:num>
  <w:num w:numId="31" w16cid:durableId="814687841">
    <w:abstractNumId w:val="37"/>
  </w:num>
  <w:num w:numId="32" w16cid:durableId="627781716">
    <w:abstractNumId w:val="41"/>
  </w:num>
  <w:num w:numId="33" w16cid:durableId="1048917614">
    <w:abstractNumId w:val="16"/>
  </w:num>
  <w:num w:numId="34" w16cid:durableId="502742502">
    <w:abstractNumId w:val="35"/>
  </w:num>
  <w:num w:numId="35" w16cid:durableId="833373886">
    <w:abstractNumId w:val="43"/>
  </w:num>
  <w:num w:numId="36" w16cid:durableId="320546510">
    <w:abstractNumId w:val="36"/>
  </w:num>
  <w:num w:numId="37" w16cid:durableId="2092311451">
    <w:abstractNumId w:val="28"/>
  </w:num>
  <w:num w:numId="38" w16cid:durableId="1042024544">
    <w:abstractNumId w:val="31"/>
  </w:num>
  <w:num w:numId="39" w16cid:durableId="592015757">
    <w:abstractNumId w:val="32"/>
  </w:num>
  <w:num w:numId="40" w16cid:durableId="1982610707">
    <w:abstractNumId w:val="18"/>
  </w:num>
  <w:num w:numId="41" w16cid:durableId="1828396933">
    <w:abstractNumId w:val="40"/>
  </w:num>
  <w:num w:numId="42" w16cid:durableId="904343129">
    <w:abstractNumId w:val="44"/>
  </w:num>
  <w:num w:numId="43" w16cid:durableId="584849549">
    <w:abstractNumId w:val="17"/>
  </w:num>
  <w:num w:numId="44" w16cid:durableId="206727564">
    <w:abstractNumId w:val="29"/>
  </w:num>
  <w:num w:numId="45" w16cid:durableId="1599949089">
    <w:abstractNumId w:val="24"/>
  </w:num>
  <w:num w:numId="46" w16cid:durableId="93329668">
    <w:abstractNumId w:val="33"/>
  </w:num>
  <w:num w:numId="47" w16cid:durableId="85200403">
    <w:abstractNumId w:val="12"/>
  </w:num>
  <w:num w:numId="48" w16cid:durableId="2076509197">
    <w:abstractNumId w:val="39"/>
  </w:num>
  <w:num w:numId="49" w16cid:durableId="1031228801">
    <w:abstractNumId w:val="4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E2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19FA"/>
    <w:rsid w:val="0036320D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51F8"/>
    <w:rsid w:val="004D2412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37DA8"/>
    <w:rsid w:val="00545244"/>
    <w:rsid w:val="00553801"/>
    <w:rsid w:val="005615BE"/>
    <w:rsid w:val="00562E3D"/>
    <w:rsid w:val="00575FFC"/>
    <w:rsid w:val="005818B8"/>
    <w:rsid w:val="0059027A"/>
    <w:rsid w:val="005A1BD7"/>
    <w:rsid w:val="005A2BEC"/>
    <w:rsid w:val="005B4FAF"/>
    <w:rsid w:val="005B5F45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41E45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C298E"/>
    <w:rsid w:val="007D4A7D"/>
    <w:rsid w:val="007D4DCE"/>
    <w:rsid w:val="007E672D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43B35"/>
    <w:rsid w:val="00847F35"/>
    <w:rsid w:val="00854B34"/>
    <w:rsid w:val="0086137E"/>
    <w:rsid w:val="008618E2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60A58"/>
    <w:rsid w:val="00A61B21"/>
    <w:rsid w:val="00A65B09"/>
    <w:rsid w:val="00A670BB"/>
    <w:rsid w:val="00A71291"/>
    <w:rsid w:val="00A76E7C"/>
    <w:rsid w:val="00A81955"/>
    <w:rsid w:val="00A81C0B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233E3"/>
    <w:rsid w:val="00B30352"/>
    <w:rsid w:val="00B32813"/>
    <w:rsid w:val="00B346DF"/>
    <w:rsid w:val="00B460C2"/>
    <w:rsid w:val="00B47460"/>
    <w:rsid w:val="00B605B7"/>
    <w:rsid w:val="00B63EB9"/>
    <w:rsid w:val="00B75ED8"/>
    <w:rsid w:val="00B77809"/>
    <w:rsid w:val="00B83B98"/>
    <w:rsid w:val="00B860DC"/>
    <w:rsid w:val="00B91863"/>
    <w:rsid w:val="00B9540B"/>
    <w:rsid w:val="00BA3794"/>
    <w:rsid w:val="00BA3F4D"/>
    <w:rsid w:val="00BA4D65"/>
    <w:rsid w:val="00BA79E3"/>
    <w:rsid w:val="00BB1FC1"/>
    <w:rsid w:val="00BB239A"/>
    <w:rsid w:val="00BB31CE"/>
    <w:rsid w:val="00BC0188"/>
    <w:rsid w:val="00BC6FB7"/>
    <w:rsid w:val="00BD1387"/>
    <w:rsid w:val="00BE55A7"/>
    <w:rsid w:val="00BE64B3"/>
    <w:rsid w:val="00BF6A7B"/>
    <w:rsid w:val="00BF6B3C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78E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47244"/>
    <w:rsid w:val="00F502CA"/>
    <w:rsid w:val="00F519B9"/>
    <w:rsid w:val="00F55E8B"/>
    <w:rsid w:val="00F564F9"/>
    <w:rsid w:val="00F65073"/>
    <w:rsid w:val="00F669BA"/>
    <w:rsid w:val="00F7766C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2BB5363D"/>
  <w15:chartTrackingRefBased/>
  <w15:docId w15:val="{11ADAE77-CE0E-4181-9B6E-8D9B7BF6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kern w:val="0"/>
      <w:sz w:val="18"/>
      <w:szCs w:val="18"/>
      <w14:ligatures w14:val="none"/>
    </w:rPr>
  </w:style>
  <w:style w:type="paragraph" w:styleId="Kop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kern w:val="0"/>
      <w:sz w:val="18"/>
      <w:szCs w:val="18"/>
      <w14:ligatures w14:val="none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uiPriority w:val="98"/>
    <w:semiHidden/>
    <w:rsid w:val="00122DED"/>
  </w:style>
  <w:style w:type="paragraph" w:styleId="Voettekst">
    <w:name w:val="footer"/>
    <w:basedOn w:val="ZsysbasisEmtio"/>
    <w:next w:val="BasistekstEmtio"/>
    <w:uiPriority w:val="98"/>
    <w:semiHidden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15667154DBA438FD3D6CFC1E1B0BA" ma:contentTypeVersion="4" ma:contentTypeDescription="Create a new document." ma:contentTypeScope="" ma:versionID="076cbd67dae075d2465dbba6aee6cb84">
  <xsd:schema xmlns:xsd="http://www.w3.org/2001/XMLSchema" xmlns:xs="http://www.w3.org/2001/XMLSchema" xmlns:p="http://schemas.microsoft.com/office/2006/metadata/properties" xmlns:ns2="21218116-fb25-41fe-951c-abfb22a7f909" targetNamespace="http://schemas.microsoft.com/office/2006/metadata/properties" ma:root="true" ma:fieldsID="27d49ad53a335b4ed7567bf15109d41b" ns2:_="">
    <xsd:import namespace="21218116-fb25-41fe-951c-abfb22a7f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18116-fb25-41fe-951c-abfb22a7f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8D85D1-9B35-4939-8477-D857FE8295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CA5376-537E-442D-862B-1EC827F328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18116-fb25-41fe-951c-abfb22a7f9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3F676F-0B1E-4507-83B4-A7F195D750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C8EB10-03B4-465E-A876-722C8AE0CB63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21218116-fb25-41fe-951c-abfb22a7f909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265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5</cp:revision>
  <dcterms:created xsi:type="dcterms:W3CDTF">2025-01-14T12:21:00Z</dcterms:created>
  <dcterms:modified xsi:type="dcterms:W3CDTF">2025-02-05T08:21:00Z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0x010100B5315667154DBA438FD3D6CFC1E1B0BA</vt:lpwstr>
  </property>
</Properties>
</file>