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9A3D" w14:textId="77777777" w:rsidR="00EF38F4" w:rsidRDefault="00EF38F4" w:rsidP="00EF38F4">
      <w:pPr>
        <w:rPr>
          <w:szCs w:val="18"/>
        </w:rPr>
      </w:pPr>
    </w:p>
    <w:p w14:paraId="3089F7CB" w14:textId="77777777" w:rsidR="00EF38F4" w:rsidRDefault="00EF38F4" w:rsidP="00EF38F4">
      <w:pPr>
        <w:rPr>
          <w:szCs w:val="18"/>
        </w:rPr>
      </w:pPr>
    </w:p>
    <w:p w14:paraId="37F3F439" w14:textId="77777777" w:rsidR="00EF38F4" w:rsidRDefault="00EF38F4" w:rsidP="00EF38F4">
      <w:pPr>
        <w:rPr>
          <w:szCs w:val="18"/>
        </w:rPr>
        <w:sectPr w:rsidR="00EF38F4" w:rsidSect="00EF38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2398" w:right="2818" w:bottom="1077" w:left="1559" w:header="2398" w:footer="2552" w:gutter="0"/>
          <w:cols w:space="720"/>
          <w:titlePg/>
          <w:docGrid w:linePitch="360"/>
        </w:sectPr>
      </w:pPr>
    </w:p>
    <w:p w14:paraId="24ED0181" w14:textId="77777777" w:rsidR="00EF38F4" w:rsidRDefault="00EF38F4" w:rsidP="00EF38F4">
      <w:r>
        <w:br/>
      </w:r>
    </w:p>
    <w:p w14:paraId="335F80B0" w14:textId="77777777" w:rsidR="00EF38F4" w:rsidRPr="00FD3FD2" w:rsidRDefault="00EF38F4" w:rsidP="00EF38F4">
      <w:pPr>
        <w:rPr>
          <w:b/>
          <w:bCs/>
          <w:sz w:val="28"/>
          <w:szCs w:val="28"/>
        </w:rPr>
      </w:pPr>
    </w:p>
    <w:p w14:paraId="717A89E6" w14:textId="219CC810" w:rsidR="00FC0A92" w:rsidRPr="00F15B64" w:rsidRDefault="00FD3FD2" w:rsidP="00F15B64"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ab/>
      </w:r>
      <w:r w:rsidR="00FC0A92">
        <w:rPr>
          <w:b/>
          <w:bCs/>
          <w:sz w:val="28"/>
          <w:szCs w:val="28"/>
        </w:rPr>
        <w:t xml:space="preserve">  </w:t>
      </w:r>
      <w:r w:rsidR="001B7DD5">
        <w:rPr>
          <w:b/>
          <w:bCs/>
          <w:sz w:val="28"/>
          <w:szCs w:val="28"/>
        </w:rPr>
        <w:tab/>
      </w:r>
      <w:r w:rsidRPr="00FD3FD2">
        <w:rPr>
          <w:b/>
          <w:bCs/>
          <w:sz w:val="28"/>
          <w:szCs w:val="28"/>
        </w:rPr>
        <w:t>Bijlage</w:t>
      </w:r>
      <w:r w:rsidR="00FC0A92">
        <w:rPr>
          <w:b/>
          <w:bCs/>
          <w:sz w:val="28"/>
          <w:szCs w:val="28"/>
        </w:rPr>
        <w:t xml:space="preserve"> C</w:t>
      </w:r>
      <w:r w:rsidR="00DD4EA5">
        <w:tab/>
      </w:r>
      <w:r w:rsidR="00FC0A92" w:rsidRPr="00FC0A92">
        <w:rPr>
          <w:rFonts w:cs="Calibri"/>
          <w:b/>
          <w:bCs/>
          <w:color w:val="000000"/>
          <w:sz w:val="28"/>
          <w:szCs w:val="28"/>
        </w:rPr>
        <w:t>Holdingverklaring</w:t>
      </w:r>
    </w:p>
    <w:p w14:paraId="72912EAD" w14:textId="05093EC9" w:rsidR="00DD4EA5" w:rsidRDefault="00DD4EA5" w:rsidP="00DD4EA5">
      <w:pPr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994E32F" w14:textId="62B52CAC" w:rsidR="00EF38F4" w:rsidRDefault="00EF38F4" w:rsidP="00EF38F4">
      <w:pPr>
        <w:rPr>
          <w:b/>
          <w:sz w:val="28"/>
          <w:szCs w:val="28"/>
        </w:rPr>
      </w:pPr>
    </w:p>
    <w:p w14:paraId="07134DC9" w14:textId="65AFA15D" w:rsidR="00A40031" w:rsidRDefault="00F15B64" w:rsidP="00F15B64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>IWR202</w:t>
      </w:r>
      <w:r w:rsidR="00A40031">
        <w:rPr>
          <w:sz w:val="28"/>
          <w:szCs w:val="28"/>
        </w:rPr>
        <w:t>5</w:t>
      </w:r>
      <w:r>
        <w:rPr>
          <w:sz w:val="28"/>
          <w:szCs w:val="28"/>
        </w:rPr>
        <w:t>|Werkplek-hardware|</w:t>
      </w:r>
      <w:r>
        <w:rPr>
          <w:sz w:val="28"/>
          <w:szCs w:val="28"/>
        </w:rPr>
        <w:br/>
      </w:r>
      <w:r w:rsidR="00A40031">
        <w:rPr>
          <w:sz w:val="28"/>
          <w:szCs w:val="28"/>
        </w:rPr>
        <w:t>Multifunctionele</w:t>
      </w:r>
      <w:r w:rsidR="0040256E">
        <w:rPr>
          <w:sz w:val="28"/>
          <w:szCs w:val="28"/>
        </w:rPr>
        <w:t xml:space="preserve"> printers</w:t>
      </w:r>
      <w:r w:rsidR="00A40031">
        <w:rPr>
          <w:sz w:val="28"/>
          <w:szCs w:val="28"/>
        </w:rPr>
        <w:t xml:space="preserve"> en netwerkprinters </w:t>
      </w:r>
    </w:p>
    <w:p w14:paraId="10CECE23" w14:textId="32C47A3D" w:rsidR="00F15B64" w:rsidRDefault="00F15B64" w:rsidP="00F15B64">
      <w:pPr>
        <w:pStyle w:val="Titel12pt"/>
        <w:ind w:left="3178" w:right="-835"/>
        <w:rPr>
          <w:sz w:val="28"/>
          <w:szCs w:val="28"/>
        </w:rPr>
      </w:pPr>
      <w:r>
        <w:rPr>
          <w:sz w:val="28"/>
          <w:szCs w:val="28"/>
        </w:rPr>
        <w:t xml:space="preserve">(inclusief </w:t>
      </w:r>
      <w:r w:rsidR="00A40031">
        <w:rPr>
          <w:sz w:val="28"/>
          <w:szCs w:val="28"/>
        </w:rPr>
        <w:t xml:space="preserve">accessoires en </w:t>
      </w:r>
      <w:r>
        <w:rPr>
          <w:sz w:val="28"/>
          <w:szCs w:val="28"/>
        </w:rPr>
        <w:t xml:space="preserve">optionele </w:t>
      </w:r>
      <w:r w:rsidR="00A40031">
        <w:rPr>
          <w:sz w:val="28"/>
          <w:szCs w:val="28"/>
        </w:rPr>
        <w:t>D</w:t>
      </w:r>
      <w:r>
        <w:rPr>
          <w:sz w:val="28"/>
          <w:szCs w:val="28"/>
        </w:rPr>
        <w:t>iensten)</w:t>
      </w:r>
    </w:p>
    <w:p w14:paraId="68C6D65A" w14:textId="77777777" w:rsidR="00F15B64" w:rsidRPr="0047160A" w:rsidRDefault="00F15B64" w:rsidP="00F15B64">
      <w:pPr>
        <w:pStyle w:val="Titel12pt"/>
        <w:ind w:right="-835"/>
        <w:rPr>
          <w:sz w:val="28"/>
          <w:szCs w:val="28"/>
        </w:rPr>
      </w:pPr>
    </w:p>
    <w:p w14:paraId="2F1A1908" w14:textId="77777777" w:rsidR="00F15B64" w:rsidRPr="0047160A" w:rsidRDefault="00F15B64" w:rsidP="00F15B64">
      <w:pPr>
        <w:pStyle w:val="Titel12pt"/>
        <w:ind w:right="-835"/>
        <w:rPr>
          <w:sz w:val="28"/>
          <w:szCs w:val="28"/>
        </w:rPr>
      </w:pPr>
      <w:r w:rsidRPr="0047160A">
        <w:rPr>
          <w:sz w:val="28"/>
          <w:szCs w:val="28"/>
        </w:rPr>
        <w:t>ICT Werkomgeving Rijk</w:t>
      </w:r>
    </w:p>
    <w:p w14:paraId="173F15AF" w14:textId="77777777" w:rsidR="00F15B64" w:rsidRPr="0074580B" w:rsidRDefault="00F15B64" w:rsidP="00F15B64">
      <w:pPr>
        <w:pStyle w:val="Titel12pt"/>
        <w:ind w:right="-835"/>
        <w:rPr>
          <w:b w:val="0"/>
          <w:bCs w:val="0"/>
          <w:sz w:val="28"/>
          <w:szCs w:val="28"/>
        </w:rPr>
      </w:pP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 w:rsidRPr="0074580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74580B">
        <w:rPr>
          <w:sz w:val="28"/>
          <w:szCs w:val="28"/>
        </w:rPr>
        <w:t xml:space="preserve"> </w:t>
      </w:r>
    </w:p>
    <w:p w14:paraId="6A2FA2E1" w14:textId="77777777" w:rsidR="00F15B64" w:rsidRPr="00B14C5A" w:rsidRDefault="00F15B64" w:rsidP="00F15B64">
      <w:pPr>
        <w:ind w:right="-835"/>
      </w:pPr>
    </w:p>
    <w:p w14:paraId="40887671" w14:textId="77777777" w:rsidR="00F15B64" w:rsidRDefault="00F15B64" w:rsidP="00F15B64">
      <w:pPr>
        <w:pStyle w:val="Titel12pt"/>
        <w:ind w:right="-835"/>
        <w:rPr>
          <w:highlight w:val="yellow"/>
        </w:rPr>
      </w:pPr>
    </w:p>
    <w:p w14:paraId="4E34ABAF" w14:textId="77777777" w:rsidR="00F15B64" w:rsidRDefault="00F15B64" w:rsidP="00F15B64">
      <w:pPr>
        <w:pStyle w:val="Titel12pt"/>
        <w:ind w:left="0" w:right="-835"/>
      </w:pPr>
    </w:p>
    <w:p w14:paraId="55AB4239" w14:textId="77777777" w:rsidR="00F15B64" w:rsidRPr="000D6375" w:rsidRDefault="00F15B64" w:rsidP="00F15B64">
      <w:pPr>
        <w:pStyle w:val="Titel12pt"/>
        <w:ind w:left="0" w:right="-835"/>
      </w:pPr>
    </w:p>
    <w:p w14:paraId="261862E5" w14:textId="77777777" w:rsidR="00F15B64" w:rsidRPr="000D6375" w:rsidRDefault="00F15B64" w:rsidP="00F15B64">
      <w:pPr>
        <w:pStyle w:val="Datumstatusvoorblad"/>
        <w:ind w:right="-835"/>
      </w:pPr>
    </w:p>
    <w:p w14:paraId="1096AB09" w14:textId="77777777" w:rsidR="00F15B64" w:rsidRPr="000D6375" w:rsidRDefault="00F15B64" w:rsidP="00F15B64">
      <w:pPr>
        <w:pStyle w:val="Datumstatusvoorblad"/>
        <w:ind w:right="-835"/>
      </w:pPr>
    </w:p>
    <w:p w14:paraId="7F2C2273" w14:textId="77777777" w:rsidR="00F15B64" w:rsidRPr="000D6375" w:rsidRDefault="00F15B64" w:rsidP="00F15B64">
      <w:pPr>
        <w:pStyle w:val="Datumstatusvoorblad"/>
        <w:ind w:right="-835"/>
      </w:pPr>
    </w:p>
    <w:p w14:paraId="5B32A018" w14:textId="00EEAC7B" w:rsidR="00F15B64" w:rsidRPr="005E3CE5" w:rsidRDefault="00F15B64" w:rsidP="00F15B64">
      <w:pPr>
        <w:pStyle w:val="Datumstatusvoorblad"/>
        <w:ind w:right="-835"/>
        <w:rPr>
          <w:szCs w:val="18"/>
        </w:rPr>
      </w:pPr>
      <w:r w:rsidRPr="00A3383C">
        <w:rPr>
          <w:szCs w:val="18"/>
        </w:rPr>
        <w:t>Publicatiedatum:</w:t>
      </w:r>
      <w:r w:rsidRPr="00A3383C">
        <w:rPr>
          <w:szCs w:val="18"/>
        </w:rPr>
        <w:tab/>
      </w:r>
      <w:r w:rsidRPr="00A3383C">
        <w:rPr>
          <w:szCs w:val="18"/>
        </w:rPr>
        <w:tab/>
      </w:r>
      <w:r w:rsidR="00EB5FFE">
        <w:rPr>
          <w:szCs w:val="18"/>
        </w:rPr>
        <w:t>11 maart 2025</w:t>
      </w:r>
    </w:p>
    <w:p w14:paraId="40349E8C" w14:textId="77777777" w:rsidR="00F15B64" w:rsidRPr="00A51847" w:rsidRDefault="00F15B64" w:rsidP="00F15B64">
      <w:pPr>
        <w:pStyle w:val="Datumstatusvoorblad"/>
        <w:ind w:right="-835"/>
      </w:pPr>
      <w:r w:rsidRPr="00A51847">
        <w:t>Status:</w:t>
      </w:r>
      <w:r w:rsidRPr="00A51847">
        <w:tab/>
      </w:r>
      <w:r w:rsidRPr="00A51847">
        <w:tab/>
      </w:r>
      <w:r>
        <w:tab/>
      </w:r>
      <w:r>
        <w:tab/>
      </w:r>
      <w:r>
        <w:tab/>
      </w:r>
      <w:r w:rsidRPr="00A51847">
        <w:t xml:space="preserve">Versie </w:t>
      </w:r>
      <w:r>
        <w:t>1.0</w:t>
      </w:r>
    </w:p>
    <w:p w14:paraId="3DB334EE" w14:textId="1824D511" w:rsidR="00F15B64" w:rsidRDefault="00F15B64" w:rsidP="00F15B64">
      <w:pPr>
        <w:pStyle w:val="Datumstatusvoorblad"/>
        <w:ind w:right="-835"/>
      </w:pPr>
      <w:bookmarkStart w:id="0" w:name="_Hlk57038155"/>
      <w:r w:rsidRPr="00901AB9">
        <w:t>Referentie</w:t>
      </w:r>
      <w:r>
        <w:t>:</w:t>
      </w:r>
      <w:r>
        <w:tab/>
      </w:r>
      <w:r>
        <w:tab/>
      </w:r>
      <w:bookmarkEnd w:id="0"/>
      <w:r>
        <w:tab/>
      </w:r>
      <w:r>
        <w:tab/>
      </w:r>
      <w:r w:rsidRPr="005E3CE5">
        <w:rPr>
          <w:lang w:val="de-DE"/>
        </w:rPr>
        <w:t xml:space="preserve">IUC </w:t>
      </w:r>
      <w:r w:rsidR="00A40031" w:rsidRPr="00A40031">
        <w:t>202405066</w:t>
      </w:r>
    </w:p>
    <w:p w14:paraId="1F0260A9" w14:textId="77777777" w:rsidR="00F15B64" w:rsidRDefault="00F15B64" w:rsidP="00F15B64">
      <w:pPr>
        <w:pStyle w:val="Datumstatusvoorblad"/>
        <w:rPr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060EDE" w14:textId="77777777" w:rsidR="00EF38F4" w:rsidRPr="00F2699A" w:rsidRDefault="00EF38F4" w:rsidP="00EF38F4"/>
    <w:p w14:paraId="1549261B" w14:textId="60B234E7" w:rsidR="00BE633B" w:rsidRPr="00F2699A" w:rsidRDefault="00BE633B" w:rsidP="001B7DD5">
      <w:pPr>
        <w:pStyle w:val="Kop1"/>
        <w:numPr>
          <w:ilvl w:val="0"/>
          <w:numId w:val="0"/>
        </w:numPr>
      </w:pPr>
    </w:p>
    <w:p w14:paraId="2FA46067" w14:textId="50132B21" w:rsidR="00933085" w:rsidRPr="00F2699A" w:rsidRDefault="00933085" w:rsidP="00933085"/>
    <w:p w14:paraId="0A6A776B" w14:textId="317402F6" w:rsidR="00933085" w:rsidRPr="00F2699A" w:rsidRDefault="00933085" w:rsidP="00933085"/>
    <w:p w14:paraId="4AA26EF5" w14:textId="548793CE" w:rsidR="00933085" w:rsidRPr="00F2699A" w:rsidRDefault="00933085" w:rsidP="00933085"/>
    <w:p w14:paraId="703E27C4" w14:textId="5C79AD4E" w:rsidR="00933085" w:rsidRPr="00F2699A" w:rsidRDefault="00933085" w:rsidP="00933085"/>
    <w:p w14:paraId="42FA67BF" w14:textId="1B6ADF22" w:rsidR="00FC0A92" w:rsidRPr="00F2699A" w:rsidRDefault="00FC0A92" w:rsidP="00933085"/>
    <w:p w14:paraId="6DFEDF89" w14:textId="533AA523" w:rsidR="00FC0A92" w:rsidRDefault="00FC0A92" w:rsidP="00933085"/>
    <w:p w14:paraId="0BDE183F" w14:textId="7679948C" w:rsidR="001B7DD5" w:rsidRDefault="001B7DD5" w:rsidP="00933085"/>
    <w:p w14:paraId="3144BD90" w14:textId="41D4340F" w:rsidR="001B6859" w:rsidRDefault="001B6859" w:rsidP="00933085"/>
    <w:p w14:paraId="04DDF0B4" w14:textId="10B54C77" w:rsidR="001B6859" w:rsidRDefault="001B6859" w:rsidP="00933085"/>
    <w:p w14:paraId="16433BDD" w14:textId="77777777" w:rsidR="001B6859" w:rsidRDefault="001B6859" w:rsidP="00933085"/>
    <w:p w14:paraId="57D71BB4" w14:textId="77777777" w:rsidR="001B7DD5" w:rsidRPr="00F2699A" w:rsidRDefault="001B7DD5" w:rsidP="00933085"/>
    <w:p w14:paraId="5519B305" w14:textId="55F5A2D4" w:rsidR="00FC0A92" w:rsidRPr="00F2699A" w:rsidRDefault="00FC0A92" w:rsidP="00933085"/>
    <w:p w14:paraId="4A402859" w14:textId="77777777" w:rsidR="001B7DD5" w:rsidRDefault="001B7DD5" w:rsidP="001B7DD5">
      <w:pPr>
        <w:rPr>
          <w:b/>
        </w:rPr>
      </w:pPr>
      <w:bookmarkStart w:id="1" w:name="_Toc321484809"/>
    </w:p>
    <w:p w14:paraId="1AF80C2B" w14:textId="77777777" w:rsidR="00F15B64" w:rsidRPr="00DE4D63" w:rsidRDefault="00F15B64" w:rsidP="001B7DD5">
      <w:pPr>
        <w:rPr>
          <w:b/>
        </w:rPr>
        <w:sectPr w:rsidR="00F15B64" w:rsidRPr="00DE4D63" w:rsidSect="001B7DD5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p w14:paraId="38F77E66" w14:textId="77777777" w:rsidR="001B7DD5" w:rsidRPr="00703624" w:rsidRDefault="001B7DD5" w:rsidP="001B7DD5">
      <w:pPr>
        <w:rPr>
          <w:b/>
          <w:sz w:val="28"/>
          <w:szCs w:val="28"/>
        </w:rPr>
      </w:pPr>
      <w:r w:rsidRPr="00703624">
        <w:rPr>
          <w:b/>
          <w:sz w:val="28"/>
          <w:szCs w:val="28"/>
        </w:rPr>
        <w:lastRenderedPageBreak/>
        <w:t>Inhoudsopgave</w:t>
      </w:r>
      <w:bookmarkEnd w:id="1"/>
    </w:p>
    <w:p w14:paraId="09B8F26A" w14:textId="77777777" w:rsidR="001B7DD5" w:rsidRPr="00D53B5E" w:rsidRDefault="001B7DD5" w:rsidP="001B7DD5"/>
    <w:p w14:paraId="17387A71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sz w:val="18"/>
        </w:rPr>
        <w:fldChar w:fldCharType="begin"/>
      </w:r>
      <w:r>
        <w:rPr>
          <w:rStyle w:val="Hyperlink"/>
          <w:noProof/>
        </w:rPr>
        <w:instrText xml:space="preserve"> TOC \o "1-3" \h \z \u </w:instrText>
      </w:r>
      <w:r>
        <w:rPr>
          <w:sz w:val="18"/>
        </w:rPr>
        <w:fldChar w:fldCharType="separate"/>
      </w:r>
      <w:hyperlink w:anchor="_Toc448477546" w:history="1">
        <w:r w:rsidRPr="00A338A3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Toelichting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BE01C9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7" w:history="1">
        <w:r w:rsidRPr="00A338A3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Verklaring geen gebruik van artikel 2:403 BW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05779D3" w14:textId="77777777" w:rsidR="001B7DD5" w:rsidRDefault="001B7DD5" w:rsidP="001B7DD5">
      <w:pPr>
        <w:pStyle w:val="Inhopg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48477548" w:history="1">
        <w:r w:rsidRPr="00A338A3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338A3">
          <w:rPr>
            <w:rStyle w:val="Hyperlink"/>
            <w:noProof/>
          </w:rPr>
          <w:t>Verklaring wel gebruik van artikel 2:403 BW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_Toc448477548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6E96C98" w14:textId="77777777" w:rsidR="001B7DD5" w:rsidRDefault="001B7DD5" w:rsidP="001B7DD5">
      <w:pPr>
        <w:pStyle w:val="Kop1zondernummering"/>
      </w:pPr>
      <w:r>
        <w:fldChar w:fldCharType="end"/>
      </w:r>
    </w:p>
    <w:p w14:paraId="03F7CE00" w14:textId="77777777" w:rsidR="001B7DD5" w:rsidRDefault="001B7DD5" w:rsidP="001B7DD5">
      <w:pPr>
        <w:pStyle w:val="Kop1"/>
      </w:pPr>
      <w:r>
        <w:br w:type="page"/>
      </w:r>
      <w:r w:rsidRPr="0083507B">
        <w:lastRenderedPageBreak/>
        <w:t xml:space="preserve"> </w:t>
      </w:r>
      <w:bookmarkStart w:id="2" w:name="_Toc445798117"/>
      <w:bookmarkStart w:id="3" w:name="_Toc448477546"/>
      <w:r>
        <w:t>Toelichting</w:t>
      </w:r>
      <w:bookmarkEnd w:id="2"/>
      <w:bookmarkEnd w:id="3"/>
    </w:p>
    <w:p w14:paraId="54A6941D" w14:textId="77777777" w:rsidR="001B7DD5" w:rsidRDefault="001B7DD5" w:rsidP="001B7DD5">
      <w:r>
        <w:t>Deze holdingverklaring bevat twee opties.</w:t>
      </w:r>
    </w:p>
    <w:p w14:paraId="158D0CA1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geen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_Ref445801092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2</w:t>
      </w:r>
      <w:r>
        <w:fldChar w:fldCharType="end"/>
      </w:r>
      <w:r w:rsidRPr="001F1664">
        <w:rPr>
          <w:bCs/>
          <w:szCs w:val="18"/>
        </w:rPr>
        <w:t>).</w:t>
      </w:r>
    </w:p>
    <w:p w14:paraId="5F2A4C23" w14:textId="77777777" w:rsidR="001B7DD5" w:rsidRPr="001F1664" w:rsidRDefault="001B7DD5" w:rsidP="001B7DD5">
      <w:pPr>
        <w:pStyle w:val="Lijstalinea"/>
        <w:numPr>
          <w:ilvl w:val="0"/>
          <w:numId w:val="50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wel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_Ref445801111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3</w:t>
      </w:r>
      <w:r>
        <w:fldChar w:fldCharType="end"/>
      </w:r>
      <w:r w:rsidRPr="001F1664">
        <w:rPr>
          <w:bCs/>
          <w:szCs w:val="18"/>
        </w:rPr>
        <w:t xml:space="preserve">). </w:t>
      </w:r>
    </w:p>
    <w:p w14:paraId="74B7B7C6" w14:textId="77777777" w:rsidR="001B7DD5" w:rsidRDefault="001B7DD5" w:rsidP="001B7DD5">
      <w:pPr>
        <w:spacing w:line="240" w:lineRule="exact"/>
      </w:pPr>
    </w:p>
    <w:p w14:paraId="471217B2" w14:textId="77777777" w:rsidR="001B7DD5" w:rsidRDefault="001B7DD5" w:rsidP="001B7DD5">
      <w:pPr>
        <w:spacing w:line="240" w:lineRule="exact"/>
      </w:pPr>
      <w:r>
        <w:t xml:space="preserve">Eén van beide onderdelen dient ingevuld te worden. Indien gebruik gemaakt wordt van </w:t>
      </w:r>
      <w:r w:rsidRPr="008F3AB9">
        <w:t>artikel 2:403 BW</w:t>
      </w:r>
      <w:r>
        <w:rPr>
          <w:bCs/>
        </w:rPr>
        <w:t xml:space="preserve"> (onderdeel </w:t>
      </w:r>
      <w:r>
        <w:rPr>
          <w:bCs/>
        </w:rPr>
        <w:fldChar w:fldCharType="begin"/>
      </w:r>
      <w:r>
        <w:rPr>
          <w:bCs/>
        </w:rPr>
        <w:instrText xml:space="preserve"> REF _Ref445801111 \r </w:instrText>
      </w:r>
      <w:r>
        <w:rPr>
          <w:bCs/>
        </w:rPr>
        <w:fldChar w:fldCharType="separate"/>
      </w:r>
      <w:r>
        <w:rPr>
          <w:bCs/>
        </w:rPr>
        <w:t>3</w:t>
      </w:r>
      <w:r>
        <w:rPr>
          <w:bCs/>
        </w:rPr>
        <w:fldChar w:fldCharType="end"/>
      </w:r>
      <w:r>
        <w:rPr>
          <w:bCs/>
        </w:rPr>
        <w:t>) dient ook de holding de verklaring mede te ondertekenen.</w:t>
      </w:r>
    </w:p>
    <w:p w14:paraId="1C23EFBE" w14:textId="77777777" w:rsidR="001B7DD5" w:rsidRDefault="001B7DD5" w:rsidP="001B7DD5">
      <w:pPr>
        <w:pStyle w:val="Kop1"/>
      </w:pPr>
      <w:bookmarkStart w:id="4" w:name="_Ref445801092"/>
      <w:bookmarkStart w:id="5" w:name="_Toc448477547"/>
      <w:r>
        <w:t>Verklaring geen gebruik</w:t>
      </w:r>
      <w:r w:rsidRPr="00E640C2">
        <w:t xml:space="preserve"> </w:t>
      </w:r>
      <w:r w:rsidRPr="008F3AB9">
        <w:t>van artikel 2:403 BW</w:t>
      </w:r>
      <w:bookmarkEnd w:id="4"/>
      <w:bookmarkEnd w:id="5"/>
    </w:p>
    <w:p w14:paraId="29B10AF7" w14:textId="77777777" w:rsidR="001B7DD5" w:rsidRDefault="001B7DD5" w:rsidP="001B7DD5"/>
    <w:p w14:paraId="07FE6F64" w14:textId="77777777" w:rsidR="001B7DD5" w:rsidRPr="00E640C2" w:rsidRDefault="001B7DD5" w:rsidP="001B7DD5">
      <w:pPr>
        <w:spacing w:line="240" w:lineRule="exact"/>
        <w:ind w:left="426" w:hanging="426"/>
      </w:pPr>
      <w:r w:rsidRPr="00E640C2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instrText xml:space="preserve"> FORMCHECKBOX </w:instrText>
      </w:r>
      <w:r w:rsidRPr="00E640C2">
        <w:fldChar w:fldCharType="separate"/>
      </w:r>
      <w:r w:rsidRPr="00E640C2">
        <w:fldChar w:fldCharType="end"/>
      </w:r>
      <w:r w:rsidRPr="00E640C2">
        <w:t xml:space="preserve">   Hierbij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4703F1A5" w14:textId="77777777" w:rsidR="001B7DD5" w:rsidRPr="00E640C2" w:rsidRDefault="001B7DD5" w:rsidP="001B7DD5">
      <w:pPr>
        <w:spacing w:line="240" w:lineRule="exact"/>
        <w:ind w:left="426" w:hanging="426"/>
      </w:pPr>
    </w:p>
    <w:p w14:paraId="7D5A281F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6C21DA8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00ABFC25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5FF87B30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5A9AD360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A72D3B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0F4CAFE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A1C4AEB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BC967E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231E69B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0F68A63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1BAB67A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9E640CF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0151014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19B41723" w14:textId="77777777" w:rsidR="001B7DD5" w:rsidRPr="00E640C2" w:rsidRDefault="001B7DD5" w:rsidP="001B7DD5">
      <w:pPr>
        <w:spacing w:line="240" w:lineRule="exact"/>
      </w:pPr>
    </w:p>
    <w:p w14:paraId="2CE851CD" w14:textId="77777777" w:rsidR="001B7DD5" w:rsidRPr="00E640C2" w:rsidRDefault="001B7DD5" w:rsidP="001B7DD5">
      <w:pPr>
        <w:spacing w:line="240" w:lineRule="exact"/>
      </w:pPr>
    </w:p>
    <w:p w14:paraId="6796EA84" w14:textId="77777777" w:rsidR="001B7DD5" w:rsidRDefault="001B7DD5" w:rsidP="001B7DD5">
      <w:pPr>
        <w:rPr>
          <w:rFonts w:cs="Arial"/>
          <w:b/>
          <w:bCs/>
          <w:kern w:val="32"/>
        </w:rPr>
      </w:pPr>
      <w:bookmarkStart w:id="6" w:name="_Ref445801111"/>
      <w:r>
        <w:br w:type="page"/>
      </w:r>
    </w:p>
    <w:p w14:paraId="23AFC5A0" w14:textId="77777777" w:rsidR="001B7DD5" w:rsidRPr="001B7DD5" w:rsidRDefault="001B7DD5" w:rsidP="001B7DD5">
      <w:pPr>
        <w:pStyle w:val="Kop1"/>
      </w:pPr>
      <w:bookmarkStart w:id="7" w:name="_Toc448477548"/>
      <w:r w:rsidRPr="001B7DD5">
        <w:lastRenderedPageBreak/>
        <w:t>Verklaring wel gebruik van artikel 2:403 BW</w:t>
      </w:r>
      <w:bookmarkEnd w:id="6"/>
      <w:bookmarkEnd w:id="7"/>
    </w:p>
    <w:p w14:paraId="293D4A11" w14:textId="35BF6910" w:rsidR="001B7DD5" w:rsidRPr="00E640C2" w:rsidRDefault="001B7DD5" w:rsidP="001B7DD5">
      <w:pPr>
        <w:spacing w:line="240" w:lineRule="exact"/>
        <w:ind w:left="426" w:hanging="426"/>
      </w:pPr>
      <w:r w:rsidRPr="00E640C2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rPr>
          <w:b/>
        </w:rPr>
        <w:instrText xml:space="preserve"> FORMCHECKBOX </w:instrText>
      </w:r>
      <w:r w:rsidRPr="00E640C2">
        <w:rPr>
          <w:b/>
        </w:rPr>
      </w:r>
      <w:r w:rsidRPr="00E640C2">
        <w:rPr>
          <w:b/>
        </w:rPr>
        <w:fldChar w:fldCharType="separate"/>
      </w:r>
      <w:r w:rsidRPr="00E640C2">
        <w:rPr>
          <w:b/>
        </w:rPr>
        <w:fldChar w:fldCharType="end"/>
      </w:r>
      <w:r w:rsidRPr="00E640C2">
        <w:rPr>
          <w:b/>
        </w:rPr>
        <w:t xml:space="preserve">   </w:t>
      </w:r>
      <w:r w:rsidRPr="00E640C2">
        <w:t>Hierbij verklaart ondergetekende dat de hieronder vermelde holding zich hoofdelijk aansprakelijk stelt voor de uit  rechtshandelingen van de dochteronderneming/</w:t>
      </w:r>
      <w:r>
        <w:t xml:space="preserve"> </w:t>
      </w:r>
      <w:r w:rsidRPr="00E640C2">
        <w:t xml:space="preserve">uitvoeringsorganisatie voortvloeiende schulden (art. 2:403 lid 1 sub f BW). </w:t>
      </w:r>
      <w:r w:rsidR="00C20255" w:rsidRPr="003870DE">
        <w:rPr>
          <w:u w:val="single"/>
        </w:rPr>
        <w:t>Aanbestedende dienst bedoelt en verlangt dat de holding zich voor de voor schulden uit deze Aanbesteding hoofdelijk aansprakelijk stelt.</w:t>
      </w:r>
      <w:r w:rsidR="00C20255" w:rsidRPr="00E640C2">
        <w:t xml:space="preserve"> </w:t>
      </w:r>
      <w:r w:rsidRPr="00E640C2">
        <w:t>In dit geval ondertekenen zowel de Inschrijver/ dochteronderneming als de holding dit formulier.</w:t>
      </w:r>
    </w:p>
    <w:p w14:paraId="2F4F37D5" w14:textId="77777777" w:rsidR="001B7DD5" w:rsidRPr="00E640C2" w:rsidRDefault="001B7DD5" w:rsidP="001B7DD5">
      <w:pPr>
        <w:spacing w:line="240" w:lineRule="exact"/>
        <w:ind w:left="426" w:hanging="426"/>
      </w:pPr>
    </w:p>
    <w:p w14:paraId="0D1DAF10" w14:textId="77777777" w:rsidR="001B7DD5" w:rsidRPr="00E640C2" w:rsidRDefault="001B7DD5" w:rsidP="001B7DD5">
      <w:pPr>
        <w:spacing w:line="240" w:lineRule="exact"/>
      </w:pPr>
      <w:r w:rsidRPr="00E640C2">
        <w:t>Indien er meerdere dochterondernemingen deelnemen aan deze aanbesteding dienen zij zelfstandig deze verklaring in te vullen en rechtsgeldig te ondertekenen.</w:t>
      </w:r>
    </w:p>
    <w:p w14:paraId="46D1B3A2" w14:textId="77777777" w:rsidR="001B7DD5" w:rsidRPr="00E640C2" w:rsidRDefault="001B7DD5" w:rsidP="001B7DD5">
      <w:pPr>
        <w:spacing w:line="240" w:lineRule="exact"/>
      </w:pPr>
    </w:p>
    <w:p w14:paraId="75E517E1" w14:textId="77777777" w:rsidR="001B7DD5" w:rsidRPr="00E640C2" w:rsidRDefault="001B7DD5" w:rsidP="001B7DD5">
      <w:pPr>
        <w:spacing w:line="240" w:lineRule="exact"/>
        <w:rPr>
          <w:b/>
          <w:bCs/>
        </w:rPr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holding</w:t>
      </w:r>
    </w:p>
    <w:p w14:paraId="70D1FE42" w14:textId="77777777" w:rsidR="001B7DD5" w:rsidRPr="00E640C2" w:rsidRDefault="001B7DD5" w:rsidP="001B7DD5">
      <w:pPr>
        <w:spacing w:line="240" w:lineRule="exact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71B9B41A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141CFE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75A90F37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3C27552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7C3F44D9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22413F55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0339793F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BFA98A0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67BE1BB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B9D36D7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EED29D9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7B6B3A0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394DC753" w14:textId="77777777" w:rsidR="001B7DD5" w:rsidRPr="00E640C2" w:rsidRDefault="001B7DD5" w:rsidP="001B7DD5">
      <w:pPr>
        <w:spacing w:line="240" w:lineRule="exact"/>
      </w:pPr>
    </w:p>
    <w:p w14:paraId="77E4803C" w14:textId="77777777" w:rsidR="001B7DD5" w:rsidRPr="00E640C2" w:rsidRDefault="001B7DD5" w:rsidP="001B7DD5">
      <w:pPr>
        <w:spacing w:line="240" w:lineRule="exact"/>
        <w:rPr>
          <w:b/>
          <w:bCs/>
          <w:color w:val="007BC7"/>
        </w:rPr>
      </w:pPr>
    </w:p>
    <w:p w14:paraId="141869C6" w14:textId="77777777" w:rsidR="001B7DD5" w:rsidRPr="00E640C2" w:rsidRDefault="001B7DD5" w:rsidP="001B7DD5">
      <w:pPr>
        <w:spacing w:line="240" w:lineRule="exact"/>
      </w:pPr>
      <w:r w:rsidRPr="00E640C2">
        <w:rPr>
          <w:b/>
          <w:bCs/>
        </w:rPr>
        <w:t>Ondertekening</w:t>
      </w:r>
      <w:r w:rsidRPr="00E640C2">
        <w:rPr>
          <w:bCs/>
        </w:rPr>
        <w:t xml:space="preserve"> </w:t>
      </w:r>
      <w:r w:rsidRPr="00E640C2">
        <w:rPr>
          <w:b/>
          <w:bCs/>
        </w:rPr>
        <w:t>Inschrijver / dochteronderneming</w:t>
      </w:r>
    </w:p>
    <w:p w14:paraId="079E7AAB" w14:textId="77777777" w:rsidR="001B7DD5" w:rsidRPr="00E640C2" w:rsidRDefault="001B7DD5" w:rsidP="001B7DD5">
      <w:pPr>
        <w:spacing w:line="240" w:lineRule="exact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40"/>
        <w:gridCol w:w="4379"/>
      </w:tblGrid>
      <w:tr w:rsidR="001B7DD5" w:rsidRPr="00E640C2" w14:paraId="28AE5746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65D4AC43" w14:textId="77777777" w:rsidR="001B7DD5" w:rsidRPr="00E640C2" w:rsidRDefault="001B7DD5" w:rsidP="00322B1C">
            <w:pPr>
              <w:spacing w:line="240" w:lineRule="exact"/>
            </w:pPr>
            <w:r w:rsidRPr="00E640C2">
              <w:t>Naam organisatie</w:t>
            </w:r>
          </w:p>
        </w:tc>
        <w:tc>
          <w:tcPr>
            <w:tcW w:w="7118" w:type="dxa"/>
            <w:vAlign w:val="center"/>
          </w:tcPr>
          <w:p w14:paraId="2AE184BF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5F60E252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4356E1A2" w14:textId="77777777" w:rsidR="001B7DD5" w:rsidRPr="00E640C2" w:rsidRDefault="001B7DD5" w:rsidP="00322B1C">
            <w:pPr>
              <w:spacing w:line="240" w:lineRule="exact"/>
            </w:pPr>
            <w:r w:rsidRPr="00E640C2">
              <w:t>Naam ondertekeningbevoegd persoon</w:t>
            </w:r>
          </w:p>
        </w:tc>
        <w:tc>
          <w:tcPr>
            <w:tcW w:w="7118" w:type="dxa"/>
            <w:vAlign w:val="center"/>
          </w:tcPr>
          <w:p w14:paraId="771AEF72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4434F8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22D75203" w14:textId="77777777" w:rsidR="001B7DD5" w:rsidRPr="00E640C2" w:rsidRDefault="001B7DD5" w:rsidP="00322B1C">
            <w:pPr>
              <w:spacing w:line="240" w:lineRule="exact"/>
            </w:pPr>
            <w:r w:rsidRPr="00E640C2">
              <w:t>Datum</w:t>
            </w:r>
          </w:p>
        </w:tc>
        <w:tc>
          <w:tcPr>
            <w:tcW w:w="7118" w:type="dxa"/>
            <w:vAlign w:val="center"/>
          </w:tcPr>
          <w:p w14:paraId="3971F7FC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  <w:tr w:rsidR="001B7DD5" w:rsidRPr="00E640C2" w14:paraId="60F7559B" w14:textId="77777777" w:rsidTr="00322B1C">
        <w:trPr>
          <w:trHeight w:val="510"/>
        </w:trPr>
        <w:tc>
          <w:tcPr>
            <w:tcW w:w="3794" w:type="dxa"/>
            <w:vAlign w:val="center"/>
          </w:tcPr>
          <w:p w14:paraId="054F6EE7" w14:textId="77777777" w:rsidR="001B7DD5" w:rsidRPr="00E640C2" w:rsidRDefault="001B7DD5" w:rsidP="00322B1C">
            <w:pPr>
              <w:spacing w:line="240" w:lineRule="exact"/>
            </w:pPr>
            <w:r w:rsidRPr="00E640C2">
              <w:t>Handtekening</w:t>
            </w:r>
          </w:p>
        </w:tc>
        <w:tc>
          <w:tcPr>
            <w:tcW w:w="7118" w:type="dxa"/>
            <w:vAlign w:val="center"/>
          </w:tcPr>
          <w:p w14:paraId="535E3A81" w14:textId="77777777" w:rsidR="001B7DD5" w:rsidRPr="00E640C2" w:rsidRDefault="001B7DD5" w:rsidP="00322B1C">
            <w:pPr>
              <w:spacing w:line="240" w:lineRule="exact"/>
            </w:pPr>
            <w:r w:rsidRPr="00E640C2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640C2">
              <w:rPr>
                <w:bCs/>
              </w:rPr>
              <w:instrText xml:space="preserve"> FORMTEXT </w:instrText>
            </w:r>
            <w:r w:rsidRPr="00E640C2">
              <w:rPr>
                <w:bCs/>
              </w:rPr>
            </w:r>
            <w:r w:rsidRPr="00E640C2">
              <w:rPr>
                <w:bCs/>
              </w:rPr>
              <w:fldChar w:fldCharType="separate"/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  <w:noProof/>
              </w:rPr>
              <w:t> </w:t>
            </w:r>
            <w:r w:rsidRPr="00E640C2">
              <w:rPr>
                <w:bCs/>
              </w:rPr>
              <w:fldChar w:fldCharType="end"/>
            </w:r>
          </w:p>
        </w:tc>
      </w:tr>
    </w:tbl>
    <w:p w14:paraId="0B9C06FC" w14:textId="77777777" w:rsidR="001B7DD5" w:rsidRPr="00E640C2" w:rsidRDefault="001B7DD5" w:rsidP="001B7DD5">
      <w:pPr>
        <w:spacing w:line="240" w:lineRule="exact"/>
      </w:pPr>
    </w:p>
    <w:p w14:paraId="7BC4A5B2" w14:textId="77777777" w:rsidR="001B7DD5" w:rsidRPr="0007137B" w:rsidRDefault="001B7DD5" w:rsidP="001B7DD5"/>
    <w:p w14:paraId="4B747AF4" w14:textId="4E9DB79C" w:rsidR="00FC0A92" w:rsidRPr="00F2699A" w:rsidRDefault="00FC0A92" w:rsidP="00933085"/>
    <w:sectPr w:rsidR="00FC0A92" w:rsidRPr="00F2699A" w:rsidSect="00EF50D3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F9841" w14:textId="77777777" w:rsidR="00226FED" w:rsidRDefault="00226FED">
      <w:r>
        <w:separator/>
      </w:r>
    </w:p>
    <w:p w14:paraId="5E80DA9D" w14:textId="77777777" w:rsidR="00226FED" w:rsidRDefault="00226FED"/>
    <w:p w14:paraId="104FB38C" w14:textId="77777777" w:rsidR="00226FED" w:rsidRDefault="00226FED"/>
  </w:endnote>
  <w:endnote w:type="continuationSeparator" w:id="0">
    <w:p w14:paraId="28CA9714" w14:textId="77777777" w:rsidR="00226FED" w:rsidRDefault="00226FED">
      <w:r>
        <w:continuationSeparator/>
      </w:r>
    </w:p>
    <w:p w14:paraId="7F12B261" w14:textId="77777777" w:rsidR="00226FED" w:rsidRDefault="00226FED"/>
    <w:p w14:paraId="0B522475" w14:textId="77777777" w:rsidR="00226FED" w:rsidRDefault="00226F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altName w:val="Calibri"/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6CA2" w14:textId="77777777" w:rsidR="00AB1C76" w:rsidRDefault="00AB1C76">
    <w:pPr>
      <w:pStyle w:val="Voettekst"/>
    </w:pPr>
  </w:p>
  <w:p w14:paraId="7D5E55CB" w14:textId="77777777" w:rsidR="00AB1C76" w:rsidRDefault="00AB1C76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AB1C76" w14:paraId="03EB402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270E4FDF" w14:textId="77777777" w:rsidR="00AB1C76" w:rsidRDefault="00AB1C76" w:rsidP="002B153C">
          <w:r>
            <w:t>VERTROUWELIJK</w:t>
          </w:r>
        </w:p>
      </w:tc>
      <w:tc>
        <w:tcPr>
          <w:tcW w:w="2148" w:type="dxa"/>
        </w:tcPr>
        <w:p w14:paraId="6B1AF30E" w14:textId="77777777" w:rsidR="00AB1C76" w:rsidRDefault="00AB1C76" w:rsidP="00600CF0">
          <w:pPr>
            <w:pStyle w:val="Huisstijl-Paginanummering"/>
          </w:pPr>
          <w:r w:rsidRPr="00CD362D">
            <w:rPr>
              <w:rStyle w:val="Huisstijl-GegevenCharChar"/>
            </w:rPr>
            <w:t xml:space="preserve">Pagina </w:t>
          </w:r>
          <w:r w:rsidRPr="00CD362D">
            <w:rPr>
              <w:rStyle w:val="Huisstijl-GegevenCharChar"/>
            </w:rPr>
            <w:fldChar w:fldCharType="begin"/>
          </w:r>
          <w:r w:rsidRPr="00CD362D">
            <w:rPr>
              <w:rStyle w:val="Huisstijl-GegevenCharChar"/>
            </w:rPr>
            <w:instrText xml:space="preserve"> PAGE   \* MERGEFORMAT </w:instrText>
          </w:r>
          <w:r w:rsidRPr="00CD362D"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 w:rsidRPr="00CD362D">
            <w:rPr>
              <w:rStyle w:val="Huisstijl-GegevenCharChar"/>
            </w:rPr>
            <w:fldChar w:fldCharType="end"/>
          </w:r>
          <w:r w:rsidRPr="00CD362D"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10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615A0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77A859FD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E7FC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BEE5A87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02DD" w14:textId="50016E12" w:rsidR="001B7DD5" w:rsidRPr="00A96E6F" w:rsidRDefault="001B7DD5" w:rsidP="00962472">
    <w:pPr>
      <w:rPr>
        <w:rFonts w:cs="Verdana"/>
        <w:sz w:val="16"/>
        <w:szCs w:val="16"/>
      </w:rPr>
    </w:pPr>
    <w:r w:rsidRPr="00A96E6F">
      <w:rPr>
        <w:rStyle w:val="Paginanummer"/>
        <w:rFonts w:cs="Verdana"/>
        <w:sz w:val="16"/>
        <w:szCs w:val="16"/>
      </w:rPr>
      <w:t>Bijlage C – H</w:t>
    </w:r>
    <w:r w:rsidRPr="00A96E6F">
      <w:rPr>
        <w:sz w:val="16"/>
        <w:szCs w:val="16"/>
      </w:rPr>
      <w:t>oldingverklaring</w:t>
    </w:r>
    <w:r w:rsidRPr="00A96E6F">
      <w:rPr>
        <w:rStyle w:val="Paginanummer"/>
        <w:rFonts w:cs="Verdana"/>
        <w:sz w:val="16"/>
        <w:szCs w:val="16"/>
      </w:rPr>
      <w:t xml:space="preserve"> </w:t>
    </w:r>
    <w:r>
      <w:rPr>
        <w:rStyle w:val="Paginanummer"/>
        <w:rFonts w:cs="Verdana"/>
        <w:sz w:val="16"/>
        <w:szCs w:val="16"/>
      </w:rPr>
      <w:t>IWR20</w:t>
    </w:r>
    <w:r w:rsidR="002C0BB7">
      <w:rPr>
        <w:rStyle w:val="Paginanummer"/>
        <w:rFonts w:cs="Verdana"/>
        <w:sz w:val="16"/>
        <w:szCs w:val="16"/>
      </w:rPr>
      <w:t>23</w:t>
    </w:r>
    <w:r>
      <w:rPr>
        <w:rStyle w:val="Paginanummer"/>
        <w:rFonts w:cs="Verdana"/>
        <w:sz w:val="16"/>
        <w:szCs w:val="16"/>
      </w:rPr>
      <w:t>|</w:t>
    </w:r>
    <w:r w:rsidR="001B6859" w:rsidRPr="001B6859">
      <w:t xml:space="preserve"> </w:t>
    </w:r>
    <w:r w:rsidR="001B6859" w:rsidRPr="001B6859">
      <w:rPr>
        <w:rStyle w:val="Paginanummer"/>
        <w:rFonts w:cs="Verdana"/>
        <w:sz w:val="16"/>
        <w:szCs w:val="16"/>
      </w:rPr>
      <w:t xml:space="preserve">iOS, </w:t>
    </w:r>
    <w:proofErr w:type="spellStart"/>
    <w:r w:rsidR="001B6859" w:rsidRPr="001B6859">
      <w:rPr>
        <w:rStyle w:val="Paginanummer"/>
        <w:rFonts w:cs="Verdana"/>
        <w:sz w:val="16"/>
        <w:szCs w:val="16"/>
      </w:rPr>
      <w:t>i</w:t>
    </w:r>
    <w:r w:rsidR="002C0BB7">
      <w:rPr>
        <w:rStyle w:val="Paginanummer"/>
        <w:rFonts w:cs="Verdana"/>
        <w:sz w:val="16"/>
        <w:szCs w:val="16"/>
      </w:rPr>
      <w:t>P</w:t>
    </w:r>
    <w:r w:rsidR="001B6859" w:rsidRPr="001B6859">
      <w:rPr>
        <w:rStyle w:val="Paginanummer"/>
        <w:rFonts w:cs="Verdana"/>
        <w:sz w:val="16"/>
        <w:szCs w:val="16"/>
      </w:rPr>
      <w:t>adOS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&amp; </w:t>
    </w:r>
    <w:proofErr w:type="spellStart"/>
    <w:r w:rsidR="001B6859" w:rsidRPr="001B6859">
      <w:rPr>
        <w:rStyle w:val="Paginanummer"/>
        <w:rFonts w:cs="Verdana"/>
        <w:sz w:val="16"/>
        <w:szCs w:val="16"/>
      </w:rPr>
      <w:t>MacOS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</w:t>
    </w:r>
    <w:proofErr w:type="spellStart"/>
    <w:r w:rsidR="001B6859" w:rsidRPr="001B6859">
      <w:rPr>
        <w:rStyle w:val="Paginanummer"/>
        <w:rFonts w:cs="Verdana"/>
        <w:sz w:val="16"/>
        <w:szCs w:val="16"/>
      </w:rPr>
      <w:t>devices</w:t>
    </w:r>
    <w:proofErr w:type="spellEnd"/>
    <w:r w:rsidR="001B6859" w:rsidRPr="001B6859">
      <w:rPr>
        <w:rStyle w:val="Paginanummer"/>
        <w:rFonts w:cs="Verdana"/>
        <w:sz w:val="16"/>
        <w:szCs w:val="16"/>
      </w:rPr>
      <w:t xml:space="preserve"> (inclusief optionele accessoires en diensten</w:t>
    </w:r>
    <w:r w:rsidR="002C0BB7">
      <w:rPr>
        <w:rStyle w:val="Paginanummer"/>
        <w:rFonts w:cs="Verdana"/>
        <w:sz w:val="16"/>
        <w:szCs w:val="16"/>
      </w:rPr>
      <w:t>)</w:t>
    </w:r>
    <w:r w:rsidRPr="00A96E6F">
      <w:rPr>
        <w:rStyle w:val="Paginanummer"/>
        <w:rFonts w:cs="Verdana"/>
        <w:sz w:val="16"/>
        <w:szCs w:val="16"/>
      </w:rPr>
      <w:tab/>
    </w:r>
    <w:r w:rsidRPr="00A96E6F">
      <w:rPr>
        <w:rStyle w:val="Paginanummer"/>
        <w:rFonts w:cs="Verdana"/>
        <w:sz w:val="16"/>
        <w:szCs w:val="16"/>
      </w:rPr>
      <w:tab/>
      <w:t xml:space="preserve">Pagina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PAGE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  <w:r w:rsidRPr="00A96E6F">
      <w:rPr>
        <w:rStyle w:val="Paginanummer"/>
        <w:rFonts w:cs="Verdana"/>
        <w:sz w:val="16"/>
        <w:szCs w:val="16"/>
      </w:rPr>
      <w:t xml:space="preserve"> van </w:t>
    </w:r>
    <w:r w:rsidRPr="00A96E6F">
      <w:rPr>
        <w:rStyle w:val="Paginanummer"/>
        <w:rFonts w:cs="Verdana"/>
        <w:sz w:val="16"/>
        <w:szCs w:val="16"/>
      </w:rPr>
      <w:fldChar w:fldCharType="begin"/>
    </w:r>
    <w:r w:rsidRPr="00A96E6F">
      <w:rPr>
        <w:rStyle w:val="Paginanummer"/>
        <w:rFonts w:cs="Verdana"/>
        <w:sz w:val="16"/>
        <w:szCs w:val="16"/>
      </w:rPr>
      <w:instrText xml:space="preserve"> NUMPAGES </w:instrText>
    </w:r>
    <w:r w:rsidRPr="00A96E6F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noProof/>
        <w:sz w:val="16"/>
        <w:szCs w:val="16"/>
      </w:rPr>
      <w:t>4</w:t>
    </w:r>
    <w:r w:rsidRPr="00A96E6F">
      <w:rPr>
        <w:rStyle w:val="Paginanummer"/>
        <w:rFonts w:cs="Verdana"/>
        <w:sz w:val="16"/>
        <w:szCs w:val="16"/>
      </w:rPr>
      <w:fldChar w:fldCharType="end"/>
    </w:r>
  </w:p>
  <w:p w14:paraId="3496B041" w14:textId="77777777" w:rsidR="001B7DD5" w:rsidRPr="00A96E6F" w:rsidRDefault="001B7DD5" w:rsidP="00B93F3C">
    <w:pPr>
      <w:pStyle w:val="Voettek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0A598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AB1C76" w14:paraId="547C9EC4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1E5DAB29" w14:textId="77777777" w:rsidR="00AB1C76" w:rsidRDefault="00AB1C76" w:rsidP="003F1F6B"/>
      </w:tc>
      <w:tc>
        <w:tcPr>
          <w:tcW w:w="2156" w:type="dxa"/>
        </w:tcPr>
        <w:p w14:paraId="0A7C0FF3" w14:textId="3C6F10A7" w:rsidR="00AB1C76" w:rsidRPr="00645414" w:rsidRDefault="00AB1C76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 w:rsidR="00EB5FFE"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BE3959A" w14:textId="77777777" w:rsidR="00AB1C76" w:rsidRPr="00BC3B53" w:rsidRDefault="00AB1C76" w:rsidP="00BC3B53">
    <w:pPr>
      <w:pStyle w:val="Voettekst"/>
      <w:spacing w:line="240" w:lineRule="auto"/>
      <w:rPr>
        <w:sz w:val="2"/>
        <w:szCs w:val="2"/>
      </w:rPr>
    </w:pPr>
  </w:p>
  <w:p w14:paraId="3CFDDD62" w14:textId="47BE22F7" w:rsidR="00037EA8" w:rsidRPr="00A40031" w:rsidRDefault="002C0BB7">
    <w:bookmarkStart w:id="8" w:name="_Toc148176410"/>
    <w:bookmarkEnd w:id="8"/>
    <w:r w:rsidRPr="00A40031">
      <w:rPr>
        <w:rStyle w:val="Paginanummer"/>
        <w:rFonts w:cs="Verdana"/>
        <w:sz w:val="16"/>
        <w:szCs w:val="16"/>
      </w:rPr>
      <w:t>Bijlage C – H</w:t>
    </w:r>
    <w:r w:rsidRPr="00A40031">
      <w:rPr>
        <w:sz w:val="16"/>
        <w:szCs w:val="16"/>
      </w:rPr>
      <w:t>oldingverklaring</w:t>
    </w:r>
    <w:r w:rsidRPr="00A40031">
      <w:rPr>
        <w:rStyle w:val="Paginanummer"/>
        <w:rFonts w:cs="Verdana"/>
        <w:sz w:val="16"/>
        <w:szCs w:val="16"/>
      </w:rPr>
      <w:t xml:space="preserve"> IWR202</w:t>
    </w:r>
    <w:r w:rsidR="00A40031" w:rsidRPr="00A40031">
      <w:rPr>
        <w:rStyle w:val="Paginanummer"/>
        <w:rFonts w:cs="Verdana"/>
        <w:sz w:val="16"/>
        <w:szCs w:val="16"/>
      </w:rPr>
      <w:t>5</w:t>
    </w:r>
    <w:r w:rsidRPr="00A40031">
      <w:rPr>
        <w:rStyle w:val="Paginanummer"/>
        <w:rFonts w:cs="Verdana"/>
        <w:sz w:val="16"/>
        <w:szCs w:val="16"/>
      </w:rPr>
      <w:t>|</w:t>
    </w:r>
    <w:r w:rsidR="00A40031" w:rsidRPr="00A40031">
      <w:rPr>
        <w:rStyle w:val="Paginanummer"/>
        <w:rFonts w:cs="Verdana"/>
        <w:sz w:val="16"/>
        <w:szCs w:val="16"/>
      </w:rPr>
      <w:t>MFP N</w:t>
    </w:r>
    <w:r w:rsidR="00A40031">
      <w:rPr>
        <w:rStyle w:val="Paginanummer"/>
        <w:rFonts w:cs="Verdana"/>
        <w:sz w:val="16"/>
        <w:szCs w:val="16"/>
      </w:rPr>
      <w:t>WP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B1C76" w14:paraId="18A8D133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D3350C2" w14:textId="77777777" w:rsidR="00AB1C76" w:rsidRDefault="00AB1C76" w:rsidP="008C356D"/>
      </w:tc>
      <w:tc>
        <w:tcPr>
          <w:tcW w:w="2170" w:type="dxa"/>
        </w:tcPr>
        <w:p w14:paraId="34AE2AB2" w14:textId="03DC6A27" w:rsidR="00AB1C76" w:rsidRPr="00ED539E" w:rsidRDefault="00AB1C76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 w:rsidR="00B94FA0">
            <w:t>3</w:t>
          </w:r>
          <w:r w:rsidRPr="00ED539E">
            <w:rPr>
              <w:noProof w:val="0"/>
            </w:rPr>
            <w:fldChar w:fldCharType="end"/>
          </w:r>
        </w:p>
      </w:tc>
    </w:tr>
  </w:tbl>
  <w:p w14:paraId="1F6E3F89" w14:textId="77777777" w:rsidR="00AB1C76" w:rsidRPr="00BC3B53" w:rsidRDefault="00AB1C76" w:rsidP="008C356D">
    <w:pPr>
      <w:pStyle w:val="Voettekst"/>
      <w:spacing w:line="240" w:lineRule="auto"/>
      <w:rPr>
        <w:sz w:val="2"/>
        <w:szCs w:val="2"/>
      </w:rPr>
    </w:pPr>
  </w:p>
  <w:p w14:paraId="63883279" w14:textId="77777777" w:rsidR="00AB1C76" w:rsidRPr="00BC3B53" w:rsidRDefault="00AB1C76" w:rsidP="00023E9A">
    <w:pPr>
      <w:pStyle w:val="Voettekst"/>
      <w:spacing w:line="240" w:lineRule="auto"/>
      <w:rPr>
        <w:sz w:val="2"/>
        <w:szCs w:val="2"/>
      </w:rPr>
    </w:pPr>
  </w:p>
  <w:p w14:paraId="7B0545A3" w14:textId="77777777" w:rsidR="00AB1C76" w:rsidRDefault="00AB1C76"/>
  <w:p w14:paraId="6C9FB9CE" w14:textId="77777777" w:rsidR="00037EA8" w:rsidRDefault="00037E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86CE9" w14:textId="77777777" w:rsidR="00226FED" w:rsidRDefault="00226FED">
      <w:r>
        <w:separator/>
      </w:r>
    </w:p>
    <w:p w14:paraId="2996FAF1" w14:textId="77777777" w:rsidR="00226FED" w:rsidRDefault="00226FED"/>
    <w:p w14:paraId="2025B04B" w14:textId="77777777" w:rsidR="00226FED" w:rsidRDefault="00226FED"/>
  </w:footnote>
  <w:footnote w:type="continuationSeparator" w:id="0">
    <w:p w14:paraId="10163D8F" w14:textId="77777777" w:rsidR="00226FED" w:rsidRDefault="00226FED">
      <w:r>
        <w:continuationSeparator/>
      </w:r>
    </w:p>
    <w:p w14:paraId="404457C4" w14:textId="77777777" w:rsidR="00226FED" w:rsidRDefault="00226FED"/>
    <w:p w14:paraId="18E7C941" w14:textId="77777777" w:rsidR="00226FED" w:rsidRDefault="00226F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3494" w14:textId="77777777" w:rsidR="00AB1C76" w:rsidRDefault="00AB1C76">
    <w:pPr>
      <w:pStyle w:val="Koptekst"/>
    </w:pPr>
  </w:p>
  <w:p w14:paraId="12DD00D0" w14:textId="77777777" w:rsidR="00AB1C76" w:rsidRDefault="00AB1C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75E" w14:textId="77777777" w:rsidR="00AB1C76" w:rsidRDefault="00AB1C76" w:rsidP="003F1F6B">
    <w:pPr>
      <w:framePr w:w="2350" w:h="12750" w:hRule="exact" w:hSpace="180" w:wrap="around" w:vAnchor="page" w:hAnchor="text" w:x="7610" w:y="2967"/>
    </w:pPr>
  </w:p>
  <w:p w14:paraId="43396ACB" w14:textId="77777777" w:rsidR="00AB1C76" w:rsidRPr="00217880" w:rsidRDefault="00AB1C76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5173"/>
    </w:tblGrid>
    <w:tr w:rsidR="00AB1C76" w14:paraId="64A9244B" w14:textId="77777777">
      <w:trPr>
        <w:trHeight w:val="2636"/>
      </w:trPr>
      <w:tc>
        <w:tcPr>
          <w:tcW w:w="720" w:type="dxa"/>
          <w:shd w:val="clear" w:color="auto" w:fill="auto"/>
        </w:tcPr>
        <w:p w14:paraId="2BB6D552" w14:textId="77777777" w:rsidR="00AB1C76" w:rsidRDefault="00AB1C76" w:rsidP="00812DD8">
          <w:pPr>
            <w:framePr w:w="6340" w:h="2750" w:hRule="exact" w:hSpace="180" w:wrap="around" w:vAnchor="page" w:hAnchor="text" w:x="3873" w:y="-70"/>
            <w:spacing w:line="240" w:lineRule="auto"/>
          </w:pPr>
          <w:r>
            <w:rPr>
              <w:noProof/>
            </w:rPr>
            <w:drawing>
              <wp:inline distT="0" distB="0" distL="0" distR="0" wp14:anchorId="73A65EA1" wp14:editId="5089341C">
                <wp:extent cx="466725" cy="1581150"/>
                <wp:effectExtent l="0" t="0" r="9525" b="0"/>
                <wp:docPr id="1" name="Afbeelding 1" descr="Rijkslint Zwar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jkslint Zwar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shd w:val="clear" w:color="auto" w:fill="auto"/>
        </w:tcPr>
        <w:p w14:paraId="2022732C" w14:textId="77777777" w:rsidR="00AB1C76" w:rsidRDefault="00AB1C76" w:rsidP="00D0609E">
          <w:pPr>
            <w:framePr w:w="6340" w:h="2750" w:hRule="exact" w:hSpace="180" w:wrap="around" w:vAnchor="page" w:hAnchor="text" w:x="3873" w:y="-70"/>
            <w:spacing w:line="240" w:lineRule="auto"/>
          </w:pPr>
        </w:p>
      </w:tc>
    </w:tr>
  </w:tbl>
  <w:p w14:paraId="47E22BC2" w14:textId="77777777" w:rsidR="00AB1C76" w:rsidRDefault="00AB1C76" w:rsidP="00D0609E">
    <w:pPr>
      <w:framePr w:w="6340" w:h="2750" w:hRule="exact" w:hSpace="180" w:wrap="around" w:vAnchor="page" w:hAnchor="text" w:x="3873" w:y="-70"/>
    </w:pPr>
  </w:p>
  <w:p w14:paraId="4AB59B80" w14:textId="77777777" w:rsidR="00AB1C76" w:rsidRDefault="00AB1C76" w:rsidP="00EE4C2D">
    <w:pPr>
      <w:pStyle w:val="Koptekst"/>
    </w:pPr>
  </w:p>
  <w:p w14:paraId="341B582A" w14:textId="77777777" w:rsidR="00AB1C76" w:rsidRPr="00F0379C" w:rsidRDefault="00AB1C76" w:rsidP="00EE4C2D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AE87" w14:textId="77777777" w:rsidR="001B7DD5" w:rsidRDefault="001B7DD5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E5B0" w14:textId="77777777" w:rsidR="001B7DD5" w:rsidRDefault="001B7DD5">
    <w:pPr>
      <w:pStyle w:val="Ko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7B0BC" w14:textId="77777777" w:rsidR="001B7DD5" w:rsidRDefault="00B94FA0">
    <w:pPr>
      <w:pStyle w:val="Koptekst"/>
    </w:pPr>
    <w:r>
      <w:rPr>
        <w:noProof/>
      </w:rPr>
      <w:pict w14:anchorId="421587B0">
        <v:group id="_x0000_s1025" editas="canvas" alt="" style="position:absolute;margin-left:-70.85pt;margin-top:-35.4pt;width:710.2pt;height:416.55pt;z-index:-251657216" coordsize="14204,833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width:14204;height:8331" o:preferrelative="f" filled="t" fillcolor="#e36c0a">
            <v:fill o:detectmouseclick="t"/>
            <v:path o:extrusionok="t" o:connecttype="none"/>
            <o:lock v:ext="edit" text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alt="" style="position:absolute;left:6496;top:3661;width:3404;height:3582;mso-wrap-style:square;v-text-anchor:top" filled="f" stroked="f" strokecolor="#09f">
            <v:textbox style="mso-next-textbox:#_x0000_s1027" inset="0,0,0,0">
              <w:txbxContent>
                <w:p w14:paraId="4F0345AD" w14:textId="77777777" w:rsidR="001B7DD5" w:rsidRPr="00C67AAB" w:rsidRDefault="001B7DD5" w:rsidP="00621881">
                  <w:pPr>
                    <w:rPr>
                      <w:sz w:val="28"/>
                      <w:szCs w:val="28"/>
                    </w:rPr>
                  </w:pPr>
                  <w:r w:rsidRPr="00C67AAB">
                    <w:rPr>
                      <w:rFonts w:cs="Calibri"/>
                      <w:color w:val="000000"/>
                      <w:sz w:val="28"/>
                      <w:szCs w:val="28"/>
                    </w:rPr>
                    <w:t>Holdingverklaring</w:t>
                  </w:r>
                </w:p>
                <w:p w14:paraId="4B94D66A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27F26ECF" w14:textId="77777777" w:rsidR="001B7DD5" w:rsidRPr="00F05D36" w:rsidRDefault="001B7DD5" w:rsidP="00621881">
                  <w:pPr>
                    <w:rPr>
                      <w:sz w:val="16"/>
                      <w:szCs w:val="16"/>
                    </w:rPr>
                  </w:pPr>
                </w:p>
                <w:p w14:paraId="1A91CDEC" w14:textId="77777777" w:rsidR="001B7DD5" w:rsidRDefault="001B7DD5" w:rsidP="00B4618A">
                  <w:pPr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>Programma Aanbesteding IWR</w:t>
                  </w:r>
                </w:p>
                <w:p w14:paraId="66959E97" w14:textId="77777777" w:rsidR="001B7DD5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4F1E81E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1F627189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b/>
                      <w:sz w:val="15"/>
                      <w:szCs w:val="15"/>
                    </w:rPr>
                    <w:t>Bezoekadres</w:t>
                  </w:r>
                </w:p>
                <w:p w14:paraId="1EAA55CF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 xml:space="preserve">Rijkskantoor Beatrixpark </w:t>
                  </w:r>
                </w:p>
                <w:p w14:paraId="07AAB32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Wilhelmina van Pruisenweg 52</w:t>
                  </w:r>
                </w:p>
                <w:p w14:paraId="3AA7A78D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2595 AN  Den Haag</w:t>
                  </w:r>
                </w:p>
                <w:p w14:paraId="4CD39188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</w:p>
                <w:p w14:paraId="6B82E8EB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Postbus 20011</w:t>
                  </w:r>
                </w:p>
                <w:p w14:paraId="182E6966" w14:textId="77777777" w:rsidR="001B7DD5" w:rsidRPr="00F05D36" w:rsidRDefault="001B7DD5" w:rsidP="00621881">
                  <w:pPr>
                    <w:rPr>
                      <w:sz w:val="15"/>
                      <w:szCs w:val="15"/>
                    </w:rPr>
                  </w:pPr>
                  <w:r w:rsidRPr="00F05D36">
                    <w:rPr>
                      <w:sz w:val="15"/>
                      <w:szCs w:val="15"/>
                    </w:rPr>
                    <w:t>2500 EA  Den Haa</w:t>
                  </w:r>
                  <w:r>
                    <w:rPr>
                      <w:sz w:val="15"/>
                      <w:szCs w:val="15"/>
                    </w:rPr>
                    <w:t>g</w:t>
                  </w:r>
                </w:p>
                <w:p w14:paraId="478E226E" w14:textId="77777777" w:rsidR="001B7DD5" w:rsidRPr="00F05D36" w:rsidRDefault="001B7DD5" w:rsidP="00621881"/>
              </w:txbxContent>
            </v:textbox>
          </v:shape>
          <v:shape id="_x0000_s1028" type="#_x0000_t75" alt="" style="position:absolute;left:3045;width:8504;height:2951">
            <v:imagedata r:id="rId1" o:title="RO_BZK_UBR_Logo_1_RGB_diap_nl"/>
          </v:shape>
          <w10:wrap type="square"/>
        </v:group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94AB" w14:textId="77777777" w:rsidR="00AB1C76" w:rsidRDefault="00AB1C76"/>
  <w:p w14:paraId="5A563C45" w14:textId="77777777" w:rsidR="00037EA8" w:rsidRDefault="00037EA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B727A" w14:textId="77777777" w:rsidR="00AB1C76" w:rsidRDefault="00AB1C76" w:rsidP="008C356D">
    <w:pPr>
      <w:pStyle w:val="Koptekst"/>
      <w:rPr>
        <w:rFonts w:cs="Verdana-Bold"/>
        <w:b/>
        <w:bCs/>
        <w:smallCaps/>
        <w:szCs w:val="18"/>
      </w:rPr>
    </w:pPr>
  </w:p>
  <w:p w14:paraId="3DC39A65" w14:textId="77777777" w:rsidR="00AB1C76" w:rsidRDefault="00AB1C76" w:rsidP="008C356D"/>
  <w:p w14:paraId="1406F9FF" w14:textId="77777777" w:rsidR="00AB1C76" w:rsidRPr="00740712" w:rsidRDefault="00AB1C76" w:rsidP="008C356D"/>
  <w:p w14:paraId="6AB1754A" w14:textId="77777777" w:rsidR="00AB1C76" w:rsidRPr="00217880" w:rsidRDefault="00AB1C76" w:rsidP="008C356D">
    <w:pPr>
      <w:spacing w:line="0" w:lineRule="atLeast"/>
      <w:rPr>
        <w:sz w:val="2"/>
        <w:szCs w:val="2"/>
      </w:rPr>
    </w:pPr>
  </w:p>
  <w:p w14:paraId="34ED86ED" w14:textId="77777777" w:rsidR="00AB1C76" w:rsidRPr="00217880" w:rsidRDefault="00AB1C76" w:rsidP="004F44C2">
    <w:pPr>
      <w:spacing w:line="0" w:lineRule="atLeast"/>
      <w:rPr>
        <w:sz w:val="2"/>
        <w:szCs w:val="2"/>
      </w:rPr>
    </w:pPr>
  </w:p>
  <w:p w14:paraId="175E1348" w14:textId="77777777" w:rsidR="00AB1C76" w:rsidRDefault="00AB1C76"/>
  <w:p w14:paraId="1AE25910" w14:textId="77777777" w:rsidR="00037EA8" w:rsidRDefault="00037EA8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B1C76" w14:paraId="784DC1DD" w14:textId="77777777">
      <w:trPr>
        <w:trHeight w:val="2636"/>
      </w:trPr>
      <w:tc>
        <w:tcPr>
          <w:tcW w:w="737" w:type="dxa"/>
          <w:shd w:val="clear" w:color="auto" w:fill="auto"/>
        </w:tcPr>
        <w:p w14:paraId="20617558" w14:textId="77777777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55DF730E" w14:textId="0CDC5440" w:rsidR="00AB1C76" w:rsidRDefault="00AB1C76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5A133D0F" w14:textId="77777777" w:rsidR="00AB1C76" w:rsidRDefault="00AB1C76" w:rsidP="00D0609E">
    <w:pPr>
      <w:framePr w:w="6340" w:h="2750" w:hRule="exact" w:hSpace="180" w:wrap="around" w:vAnchor="page" w:hAnchor="text" w:x="3873" w:y="-140"/>
    </w:pPr>
  </w:p>
  <w:p w14:paraId="20E33AB9" w14:textId="77777777" w:rsidR="00AB1C76" w:rsidRPr="00BC4AE3" w:rsidRDefault="00AB1C76" w:rsidP="00BC4AE3">
    <w:pPr>
      <w:pStyle w:val="Koptekst"/>
    </w:pPr>
  </w:p>
  <w:p w14:paraId="4850A14D" w14:textId="77777777" w:rsidR="00AB1C76" w:rsidRDefault="00AB1C76"/>
  <w:p w14:paraId="51E2BCC1" w14:textId="77777777" w:rsidR="00037EA8" w:rsidRDefault="00037E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66D"/>
    <w:multiLevelType w:val="hybridMultilevel"/>
    <w:tmpl w:val="96BE6DE0"/>
    <w:lvl w:ilvl="0" w:tplc="C3A2D6FA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A305A"/>
    <w:multiLevelType w:val="hybridMultilevel"/>
    <w:tmpl w:val="ED1A9D92"/>
    <w:lvl w:ilvl="0" w:tplc="0658B15E">
      <w:start w:val="20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1DC9"/>
    <w:multiLevelType w:val="hybridMultilevel"/>
    <w:tmpl w:val="C4B2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5BF1"/>
    <w:multiLevelType w:val="hybridMultilevel"/>
    <w:tmpl w:val="FC0640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 w15:restartNumberingAfterBreak="0">
    <w:nsid w:val="1B745BD6"/>
    <w:multiLevelType w:val="hybridMultilevel"/>
    <w:tmpl w:val="1CE6EB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55FEF"/>
    <w:multiLevelType w:val="hybridMultilevel"/>
    <w:tmpl w:val="50F0923E"/>
    <w:lvl w:ilvl="0" w:tplc="5CCA432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022B3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312FF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56D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50F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9ECB9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CD3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56A2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C662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91F2A"/>
    <w:multiLevelType w:val="hybridMultilevel"/>
    <w:tmpl w:val="62F839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9704A0"/>
    <w:multiLevelType w:val="hybridMultilevel"/>
    <w:tmpl w:val="5244519C"/>
    <w:lvl w:ilvl="0" w:tplc="F8A097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42E8B"/>
    <w:multiLevelType w:val="hybridMultilevel"/>
    <w:tmpl w:val="7C8450EE"/>
    <w:lvl w:ilvl="0" w:tplc="0413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4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14AF6"/>
    <w:multiLevelType w:val="multilevel"/>
    <w:tmpl w:val="B1441BA6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382D5C04"/>
    <w:multiLevelType w:val="multilevel"/>
    <w:tmpl w:val="393AF77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1E826B2"/>
    <w:multiLevelType w:val="hybridMultilevel"/>
    <w:tmpl w:val="570266D0"/>
    <w:lvl w:ilvl="0" w:tplc="10E43C5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556D9"/>
    <w:multiLevelType w:val="hybridMultilevel"/>
    <w:tmpl w:val="8E0A975E"/>
    <w:lvl w:ilvl="0" w:tplc="9028BE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eastAsia="Times New Roman" w:hAnsi="Agrofont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4B11024C"/>
    <w:multiLevelType w:val="hybridMultilevel"/>
    <w:tmpl w:val="6846C13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B13294"/>
    <w:multiLevelType w:val="hybridMultilevel"/>
    <w:tmpl w:val="A4F259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3CD"/>
    <w:multiLevelType w:val="hybridMultilevel"/>
    <w:tmpl w:val="51361EF6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67A44AE"/>
    <w:multiLevelType w:val="hybridMultilevel"/>
    <w:tmpl w:val="F06603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B0B3A"/>
    <w:multiLevelType w:val="hybridMultilevel"/>
    <w:tmpl w:val="DFFAFB66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37EDD"/>
    <w:multiLevelType w:val="multilevel"/>
    <w:tmpl w:val="C590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3F0178"/>
    <w:multiLevelType w:val="multilevel"/>
    <w:tmpl w:val="F10E3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6AA5336"/>
    <w:multiLevelType w:val="hybridMultilevel"/>
    <w:tmpl w:val="F7D66D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C76CAB"/>
    <w:multiLevelType w:val="hybridMultilevel"/>
    <w:tmpl w:val="B61CE5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41DC7"/>
    <w:multiLevelType w:val="hybridMultilevel"/>
    <w:tmpl w:val="B16E69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4B6CA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7706758F"/>
    <w:multiLevelType w:val="hybridMultilevel"/>
    <w:tmpl w:val="8E0CD4B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6367CD"/>
    <w:multiLevelType w:val="multilevel"/>
    <w:tmpl w:val="630AFE6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8302E83"/>
    <w:multiLevelType w:val="hybridMultilevel"/>
    <w:tmpl w:val="AA2CD3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B77FB2"/>
    <w:multiLevelType w:val="hybridMultilevel"/>
    <w:tmpl w:val="92BCCC00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DC7E3F"/>
    <w:multiLevelType w:val="hybridMultilevel"/>
    <w:tmpl w:val="38A44514"/>
    <w:lvl w:ilvl="0" w:tplc="55E2501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F11CF"/>
    <w:multiLevelType w:val="hybridMultilevel"/>
    <w:tmpl w:val="A8E85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954956">
    <w:abstractNumId w:val="1"/>
  </w:num>
  <w:num w:numId="2" w16cid:durableId="14041741">
    <w:abstractNumId w:val="7"/>
  </w:num>
  <w:num w:numId="3" w16cid:durableId="591469720">
    <w:abstractNumId w:val="5"/>
  </w:num>
  <w:num w:numId="4" w16cid:durableId="1218934590">
    <w:abstractNumId w:val="0"/>
  </w:num>
  <w:num w:numId="5" w16cid:durableId="597635872">
    <w:abstractNumId w:val="13"/>
  </w:num>
  <w:num w:numId="6" w16cid:durableId="718238256">
    <w:abstractNumId w:val="16"/>
  </w:num>
  <w:num w:numId="7" w16cid:durableId="389618975">
    <w:abstractNumId w:val="32"/>
  </w:num>
  <w:num w:numId="8" w16cid:durableId="1101991620">
    <w:abstractNumId w:val="27"/>
  </w:num>
  <w:num w:numId="9" w16cid:durableId="670261766">
    <w:abstractNumId w:val="29"/>
  </w:num>
  <w:num w:numId="10" w16cid:durableId="1397633024">
    <w:abstractNumId w:val="11"/>
  </w:num>
  <w:num w:numId="11" w16cid:durableId="397746674">
    <w:abstractNumId w:val="21"/>
  </w:num>
  <w:num w:numId="12" w16cid:durableId="10111002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1103426">
    <w:abstractNumId w:val="15"/>
  </w:num>
  <w:num w:numId="14" w16cid:durableId="1142769799">
    <w:abstractNumId w:val="10"/>
  </w:num>
  <w:num w:numId="15" w16cid:durableId="848179026">
    <w:abstractNumId w:val="13"/>
  </w:num>
  <w:num w:numId="16" w16cid:durableId="2039159630">
    <w:abstractNumId w:val="13"/>
  </w:num>
  <w:num w:numId="17" w16cid:durableId="1766150104">
    <w:abstractNumId w:val="13"/>
  </w:num>
  <w:num w:numId="18" w16cid:durableId="1236168617">
    <w:abstractNumId w:val="17"/>
  </w:num>
  <w:num w:numId="19" w16cid:durableId="963269376">
    <w:abstractNumId w:val="13"/>
  </w:num>
  <w:num w:numId="20" w16cid:durableId="292053874">
    <w:abstractNumId w:val="13"/>
  </w:num>
  <w:num w:numId="21" w16cid:durableId="245071499">
    <w:abstractNumId w:val="13"/>
  </w:num>
  <w:num w:numId="22" w16cid:durableId="1502239146">
    <w:abstractNumId w:val="13"/>
  </w:num>
  <w:num w:numId="23" w16cid:durableId="1571690577">
    <w:abstractNumId w:val="19"/>
  </w:num>
  <w:num w:numId="24" w16cid:durableId="2015841765">
    <w:abstractNumId w:val="13"/>
  </w:num>
  <w:num w:numId="25" w16cid:durableId="1186212874">
    <w:abstractNumId w:val="9"/>
  </w:num>
  <w:num w:numId="26" w16cid:durableId="860631565">
    <w:abstractNumId w:val="2"/>
  </w:num>
  <w:num w:numId="27" w16cid:durableId="138153103">
    <w:abstractNumId w:val="13"/>
  </w:num>
  <w:num w:numId="28" w16cid:durableId="245235870">
    <w:abstractNumId w:val="34"/>
  </w:num>
  <w:num w:numId="29" w16cid:durableId="311326305">
    <w:abstractNumId w:val="13"/>
  </w:num>
  <w:num w:numId="30" w16cid:durableId="1532111646">
    <w:abstractNumId w:val="18"/>
  </w:num>
  <w:num w:numId="31" w16cid:durableId="841354008">
    <w:abstractNumId w:val="6"/>
  </w:num>
  <w:num w:numId="32" w16cid:durableId="1543592867">
    <w:abstractNumId w:val="4"/>
  </w:num>
  <w:num w:numId="33" w16cid:durableId="272054089">
    <w:abstractNumId w:val="20"/>
  </w:num>
  <w:num w:numId="34" w16cid:durableId="1892616919">
    <w:abstractNumId w:val="8"/>
  </w:num>
  <w:num w:numId="35" w16cid:durableId="1764764696">
    <w:abstractNumId w:val="26"/>
  </w:num>
  <w:num w:numId="36" w16cid:durableId="376467860">
    <w:abstractNumId w:val="13"/>
  </w:num>
  <w:num w:numId="37" w16cid:durableId="1757365859">
    <w:abstractNumId w:val="13"/>
  </w:num>
  <w:num w:numId="38" w16cid:durableId="11532529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44941130">
    <w:abstractNumId w:val="13"/>
  </w:num>
  <w:num w:numId="40" w16cid:durableId="172959334">
    <w:abstractNumId w:val="14"/>
  </w:num>
  <w:num w:numId="41" w16cid:durableId="736900933">
    <w:abstractNumId w:val="33"/>
  </w:num>
  <w:num w:numId="42" w16cid:durableId="1263487382">
    <w:abstractNumId w:val="23"/>
  </w:num>
  <w:num w:numId="43" w16cid:durableId="565452924">
    <w:abstractNumId w:val="24"/>
  </w:num>
  <w:num w:numId="44" w16cid:durableId="1166550233">
    <w:abstractNumId w:val="30"/>
  </w:num>
  <w:num w:numId="45" w16cid:durableId="1521040929">
    <w:abstractNumId w:val="3"/>
  </w:num>
  <w:num w:numId="46" w16cid:durableId="2028823761">
    <w:abstractNumId w:val="25"/>
  </w:num>
  <w:num w:numId="47" w16cid:durableId="698626290">
    <w:abstractNumId w:val="31"/>
  </w:num>
  <w:num w:numId="48" w16cid:durableId="1365669297">
    <w:abstractNumId w:val="22"/>
  </w:num>
  <w:num w:numId="49" w16cid:durableId="1068768613">
    <w:abstractNumId w:val="28"/>
  </w:num>
  <w:num w:numId="50" w16cid:durableId="11909504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nl-NL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C_HBID" w:val="9146329"/>
    <w:docVar w:name="HC_HBLIB" w:val="ATLAS"/>
  </w:docVars>
  <w:rsids>
    <w:rsidRoot w:val="005A63EF"/>
    <w:rsid w:val="000038AD"/>
    <w:rsid w:val="00005E48"/>
    <w:rsid w:val="000117E7"/>
    <w:rsid w:val="00013018"/>
    <w:rsid w:val="00013862"/>
    <w:rsid w:val="0001588C"/>
    <w:rsid w:val="00016012"/>
    <w:rsid w:val="00020189"/>
    <w:rsid w:val="000206C0"/>
    <w:rsid w:val="00020EE4"/>
    <w:rsid w:val="00023E9A"/>
    <w:rsid w:val="0003151C"/>
    <w:rsid w:val="00033271"/>
    <w:rsid w:val="00033CDD"/>
    <w:rsid w:val="00033D1B"/>
    <w:rsid w:val="00034A84"/>
    <w:rsid w:val="00035E67"/>
    <w:rsid w:val="00036259"/>
    <w:rsid w:val="000366F3"/>
    <w:rsid w:val="00037EA8"/>
    <w:rsid w:val="000430CA"/>
    <w:rsid w:val="00045639"/>
    <w:rsid w:val="00054BA1"/>
    <w:rsid w:val="00054FAA"/>
    <w:rsid w:val="00055072"/>
    <w:rsid w:val="00057AD9"/>
    <w:rsid w:val="0006024D"/>
    <w:rsid w:val="00060532"/>
    <w:rsid w:val="00063770"/>
    <w:rsid w:val="00066DE1"/>
    <w:rsid w:val="00071F28"/>
    <w:rsid w:val="000721CA"/>
    <w:rsid w:val="00074079"/>
    <w:rsid w:val="00075EEB"/>
    <w:rsid w:val="00082A83"/>
    <w:rsid w:val="00092799"/>
    <w:rsid w:val="00092C5F"/>
    <w:rsid w:val="00095141"/>
    <w:rsid w:val="00096680"/>
    <w:rsid w:val="00097A7B"/>
    <w:rsid w:val="000A0296"/>
    <w:rsid w:val="000A060F"/>
    <w:rsid w:val="000A0F36"/>
    <w:rsid w:val="000A174A"/>
    <w:rsid w:val="000A3E0A"/>
    <w:rsid w:val="000A4E03"/>
    <w:rsid w:val="000A65AC"/>
    <w:rsid w:val="000A6AE6"/>
    <w:rsid w:val="000B36D2"/>
    <w:rsid w:val="000B6375"/>
    <w:rsid w:val="000B66BC"/>
    <w:rsid w:val="000B7281"/>
    <w:rsid w:val="000B7E56"/>
    <w:rsid w:val="000B7FAB"/>
    <w:rsid w:val="000C1BA1"/>
    <w:rsid w:val="000C23FF"/>
    <w:rsid w:val="000C3EA9"/>
    <w:rsid w:val="000D0225"/>
    <w:rsid w:val="000D6375"/>
    <w:rsid w:val="000D6FE7"/>
    <w:rsid w:val="000D70D8"/>
    <w:rsid w:val="000E08DF"/>
    <w:rsid w:val="000E3F11"/>
    <w:rsid w:val="000E7366"/>
    <w:rsid w:val="000E7895"/>
    <w:rsid w:val="000F161D"/>
    <w:rsid w:val="000F3C47"/>
    <w:rsid w:val="000F6547"/>
    <w:rsid w:val="0011171E"/>
    <w:rsid w:val="00115431"/>
    <w:rsid w:val="001202C5"/>
    <w:rsid w:val="0012040F"/>
    <w:rsid w:val="00120EF8"/>
    <w:rsid w:val="00121232"/>
    <w:rsid w:val="00123704"/>
    <w:rsid w:val="00124C25"/>
    <w:rsid w:val="001270C7"/>
    <w:rsid w:val="0013052C"/>
    <w:rsid w:val="00132540"/>
    <w:rsid w:val="00137727"/>
    <w:rsid w:val="0014335E"/>
    <w:rsid w:val="0014759B"/>
    <w:rsid w:val="0014786A"/>
    <w:rsid w:val="001516A4"/>
    <w:rsid w:val="00151C0B"/>
    <w:rsid w:val="00151E5F"/>
    <w:rsid w:val="00155FAF"/>
    <w:rsid w:val="001569AB"/>
    <w:rsid w:val="00157821"/>
    <w:rsid w:val="00160C8A"/>
    <w:rsid w:val="00164644"/>
    <w:rsid w:val="00165932"/>
    <w:rsid w:val="0016725C"/>
    <w:rsid w:val="001673F2"/>
    <w:rsid w:val="001726F3"/>
    <w:rsid w:val="00173C51"/>
    <w:rsid w:val="00174CC2"/>
    <w:rsid w:val="0017582C"/>
    <w:rsid w:val="00176CC6"/>
    <w:rsid w:val="0017787C"/>
    <w:rsid w:val="00181BE4"/>
    <w:rsid w:val="00182C89"/>
    <w:rsid w:val="001853A8"/>
    <w:rsid w:val="00185576"/>
    <w:rsid w:val="00185951"/>
    <w:rsid w:val="00194925"/>
    <w:rsid w:val="00196B8B"/>
    <w:rsid w:val="001A0A6C"/>
    <w:rsid w:val="001A11C5"/>
    <w:rsid w:val="001A2BEA"/>
    <w:rsid w:val="001A4A5C"/>
    <w:rsid w:val="001A5156"/>
    <w:rsid w:val="001A6D93"/>
    <w:rsid w:val="001A7F67"/>
    <w:rsid w:val="001B4C0A"/>
    <w:rsid w:val="001B4EAE"/>
    <w:rsid w:val="001B5182"/>
    <w:rsid w:val="001B5265"/>
    <w:rsid w:val="001B5F24"/>
    <w:rsid w:val="001B6859"/>
    <w:rsid w:val="001B7531"/>
    <w:rsid w:val="001B7DD5"/>
    <w:rsid w:val="001C20EB"/>
    <w:rsid w:val="001C32EC"/>
    <w:rsid w:val="001C38BD"/>
    <w:rsid w:val="001C4D5A"/>
    <w:rsid w:val="001D1A4E"/>
    <w:rsid w:val="001D2273"/>
    <w:rsid w:val="001D615E"/>
    <w:rsid w:val="001E34C6"/>
    <w:rsid w:val="001E3F5F"/>
    <w:rsid w:val="001E5581"/>
    <w:rsid w:val="001E6B2B"/>
    <w:rsid w:val="001F3993"/>
    <w:rsid w:val="001F3C70"/>
    <w:rsid w:val="001F493C"/>
    <w:rsid w:val="00200D88"/>
    <w:rsid w:val="00200DBE"/>
    <w:rsid w:val="00201F68"/>
    <w:rsid w:val="00212B9A"/>
    <w:rsid w:val="00212F2A"/>
    <w:rsid w:val="00214F2B"/>
    <w:rsid w:val="00221D69"/>
    <w:rsid w:val="00222D66"/>
    <w:rsid w:val="00223E1F"/>
    <w:rsid w:val="00224A8A"/>
    <w:rsid w:val="00226FED"/>
    <w:rsid w:val="002309A8"/>
    <w:rsid w:val="00235FC0"/>
    <w:rsid w:val="00236CFE"/>
    <w:rsid w:val="00240C5D"/>
    <w:rsid w:val="0024180C"/>
    <w:rsid w:val="00241874"/>
    <w:rsid w:val="002428E3"/>
    <w:rsid w:val="0024615E"/>
    <w:rsid w:val="0025620F"/>
    <w:rsid w:val="00260BAF"/>
    <w:rsid w:val="002650F7"/>
    <w:rsid w:val="0026595D"/>
    <w:rsid w:val="00273F3B"/>
    <w:rsid w:val="00274DB7"/>
    <w:rsid w:val="00275984"/>
    <w:rsid w:val="00280F74"/>
    <w:rsid w:val="00281DB7"/>
    <w:rsid w:val="0028464B"/>
    <w:rsid w:val="002854E8"/>
    <w:rsid w:val="00286998"/>
    <w:rsid w:val="00286FC2"/>
    <w:rsid w:val="00291AB7"/>
    <w:rsid w:val="00292289"/>
    <w:rsid w:val="0029422B"/>
    <w:rsid w:val="00296E3C"/>
    <w:rsid w:val="002A0722"/>
    <w:rsid w:val="002A0770"/>
    <w:rsid w:val="002A08ED"/>
    <w:rsid w:val="002A1165"/>
    <w:rsid w:val="002A34D2"/>
    <w:rsid w:val="002A38D0"/>
    <w:rsid w:val="002A7FD4"/>
    <w:rsid w:val="002B0317"/>
    <w:rsid w:val="002B153C"/>
    <w:rsid w:val="002B1966"/>
    <w:rsid w:val="002B219B"/>
    <w:rsid w:val="002B52FC"/>
    <w:rsid w:val="002B5F35"/>
    <w:rsid w:val="002B79D5"/>
    <w:rsid w:val="002C0BB7"/>
    <w:rsid w:val="002C2830"/>
    <w:rsid w:val="002C2922"/>
    <w:rsid w:val="002C2E00"/>
    <w:rsid w:val="002C629C"/>
    <w:rsid w:val="002D001A"/>
    <w:rsid w:val="002D28E2"/>
    <w:rsid w:val="002D317B"/>
    <w:rsid w:val="002D3587"/>
    <w:rsid w:val="002D3E9C"/>
    <w:rsid w:val="002D44D5"/>
    <w:rsid w:val="002D502D"/>
    <w:rsid w:val="002E0D34"/>
    <w:rsid w:val="002E0F69"/>
    <w:rsid w:val="002E334A"/>
    <w:rsid w:val="002F171A"/>
    <w:rsid w:val="002F5147"/>
    <w:rsid w:val="002F7ABD"/>
    <w:rsid w:val="003068A7"/>
    <w:rsid w:val="00306AE8"/>
    <w:rsid w:val="00307F54"/>
    <w:rsid w:val="00312597"/>
    <w:rsid w:val="003165F6"/>
    <w:rsid w:val="00316827"/>
    <w:rsid w:val="00316B0D"/>
    <w:rsid w:val="003176B4"/>
    <w:rsid w:val="0033029D"/>
    <w:rsid w:val="00334154"/>
    <w:rsid w:val="00336FB6"/>
    <w:rsid w:val="003372C4"/>
    <w:rsid w:val="0034153F"/>
    <w:rsid w:val="00341843"/>
    <w:rsid w:val="00341FA0"/>
    <w:rsid w:val="0034211A"/>
    <w:rsid w:val="00344F3D"/>
    <w:rsid w:val="00345299"/>
    <w:rsid w:val="00345510"/>
    <w:rsid w:val="00351A8D"/>
    <w:rsid w:val="003526BB"/>
    <w:rsid w:val="00352BCF"/>
    <w:rsid w:val="00353932"/>
    <w:rsid w:val="0035464B"/>
    <w:rsid w:val="00356D36"/>
    <w:rsid w:val="003608AF"/>
    <w:rsid w:val="00360BAE"/>
    <w:rsid w:val="0036252A"/>
    <w:rsid w:val="00364D9D"/>
    <w:rsid w:val="003700DF"/>
    <w:rsid w:val="00371048"/>
    <w:rsid w:val="0037396C"/>
    <w:rsid w:val="0037421D"/>
    <w:rsid w:val="00375378"/>
    <w:rsid w:val="00375D33"/>
    <w:rsid w:val="00376093"/>
    <w:rsid w:val="0037644C"/>
    <w:rsid w:val="00380580"/>
    <w:rsid w:val="00382F6F"/>
    <w:rsid w:val="003836E1"/>
    <w:rsid w:val="00383ABC"/>
    <w:rsid w:val="00383DA1"/>
    <w:rsid w:val="00385F30"/>
    <w:rsid w:val="00387202"/>
    <w:rsid w:val="00393696"/>
    <w:rsid w:val="00393963"/>
    <w:rsid w:val="00394369"/>
    <w:rsid w:val="00395575"/>
    <w:rsid w:val="00395672"/>
    <w:rsid w:val="003A06C8"/>
    <w:rsid w:val="003A0D7C"/>
    <w:rsid w:val="003A137B"/>
    <w:rsid w:val="003B0155"/>
    <w:rsid w:val="003B27BF"/>
    <w:rsid w:val="003B2F71"/>
    <w:rsid w:val="003B4219"/>
    <w:rsid w:val="003B5052"/>
    <w:rsid w:val="003B7EE7"/>
    <w:rsid w:val="003C2CCB"/>
    <w:rsid w:val="003D39EC"/>
    <w:rsid w:val="003D59EB"/>
    <w:rsid w:val="003D7886"/>
    <w:rsid w:val="003E11D0"/>
    <w:rsid w:val="003E132F"/>
    <w:rsid w:val="003E1687"/>
    <w:rsid w:val="003E3982"/>
    <w:rsid w:val="003E3DD5"/>
    <w:rsid w:val="003E6A23"/>
    <w:rsid w:val="003F07C6"/>
    <w:rsid w:val="003F1F6B"/>
    <w:rsid w:val="003F3757"/>
    <w:rsid w:val="003F44B7"/>
    <w:rsid w:val="004008E9"/>
    <w:rsid w:val="0040256E"/>
    <w:rsid w:val="004121E7"/>
    <w:rsid w:val="00413D48"/>
    <w:rsid w:val="0041553C"/>
    <w:rsid w:val="004166DF"/>
    <w:rsid w:val="0042048A"/>
    <w:rsid w:val="00423317"/>
    <w:rsid w:val="00424C4D"/>
    <w:rsid w:val="004314BF"/>
    <w:rsid w:val="00435F1B"/>
    <w:rsid w:val="00441AC2"/>
    <w:rsid w:val="00442230"/>
    <w:rsid w:val="0044249B"/>
    <w:rsid w:val="00443198"/>
    <w:rsid w:val="0045023C"/>
    <w:rsid w:val="00451A5B"/>
    <w:rsid w:val="00452BCD"/>
    <w:rsid w:val="00452CEA"/>
    <w:rsid w:val="00452EC3"/>
    <w:rsid w:val="0045324C"/>
    <w:rsid w:val="00454BAB"/>
    <w:rsid w:val="00457D0F"/>
    <w:rsid w:val="00460263"/>
    <w:rsid w:val="00464960"/>
    <w:rsid w:val="00465B52"/>
    <w:rsid w:val="0046708E"/>
    <w:rsid w:val="004675F8"/>
    <w:rsid w:val="00470FAC"/>
    <w:rsid w:val="004721CC"/>
    <w:rsid w:val="00472A65"/>
    <w:rsid w:val="00474463"/>
    <w:rsid w:val="00474B75"/>
    <w:rsid w:val="004766E3"/>
    <w:rsid w:val="00483EC5"/>
    <w:rsid w:val="00483F0B"/>
    <w:rsid w:val="004847B7"/>
    <w:rsid w:val="00484C4C"/>
    <w:rsid w:val="004856F5"/>
    <w:rsid w:val="00486112"/>
    <w:rsid w:val="00486A97"/>
    <w:rsid w:val="00490C30"/>
    <w:rsid w:val="004927EE"/>
    <w:rsid w:val="00494ACB"/>
    <w:rsid w:val="00495409"/>
    <w:rsid w:val="00496319"/>
    <w:rsid w:val="00497279"/>
    <w:rsid w:val="004A4BF3"/>
    <w:rsid w:val="004A6044"/>
    <w:rsid w:val="004B2B2F"/>
    <w:rsid w:val="004B5465"/>
    <w:rsid w:val="004B70F0"/>
    <w:rsid w:val="004C13E9"/>
    <w:rsid w:val="004D2A4E"/>
    <w:rsid w:val="004D505E"/>
    <w:rsid w:val="004D6416"/>
    <w:rsid w:val="004D6F59"/>
    <w:rsid w:val="004D72CA"/>
    <w:rsid w:val="004E2242"/>
    <w:rsid w:val="004E76A4"/>
    <w:rsid w:val="004F42FF"/>
    <w:rsid w:val="004F44C2"/>
    <w:rsid w:val="00502CB7"/>
    <w:rsid w:val="00504789"/>
    <w:rsid w:val="00505262"/>
    <w:rsid w:val="00511F36"/>
    <w:rsid w:val="005124F1"/>
    <w:rsid w:val="00513B63"/>
    <w:rsid w:val="00516022"/>
    <w:rsid w:val="005175C3"/>
    <w:rsid w:val="00517A0E"/>
    <w:rsid w:val="00521CEE"/>
    <w:rsid w:val="00521DE7"/>
    <w:rsid w:val="00531225"/>
    <w:rsid w:val="005402D3"/>
    <w:rsid w:val="005403C8"/>
    <w:rsid w:val="005429DC"/>
    <w:rsid w:val="005468ED"/>
    <w:rsid w:val="00550EA8"/>
    <w:rsid w:val="005538CD"/>
    <w:rsid w:val="005559C9"/>
    <w:rsid w:val="005565F9"/>
    <w:rsid w:val="00556707"/>
    <w:rsid w:val="00566F10"/>
    <w:rsid w:val="005727CE"/>
    <w:rsid w:val="00573041"/>
    <w:rsid w:val="00575B80"/>
    <w:rsid w:val="005815D1"/>
    <w:rsid w:val="005819CE"/>
    <w:rsid w:val="005825BF"/>
    <w:rsid w:val="0058298D"/>
    <w:rsid w:val="00584AA2"/>
    <w:rsid w:val="00584F5F"/>
    <w:rsid w:val="00592C89"/>
    <w:rsid w:val="0059360C"/>
    <w:rsid w:val="00593C2B"/>
    <w:rsid w:val="00595231"/>
    <w:rsid w:val="00596166"/>
    <w:rsid w:val="00597F64"/>
    <w:rsid w:val="005A11F6"/>
    <w:rsid w:val="005A207F"/>
    <w:rsid w:val="005A25BD"/>
    <w:rsid w:val="005A2F35"/>
    <w:rsid w:val="005A499B"/>
    <w:rsid w:val="005A5B80"/>
    <w:rsid w:val="005A63EF"/>
    <w:rsid w:val="005A7F18"/>
    <w:rsid w:val="005B463E"/>
    <w:rsid w:val="005B6F34"/>
    <w:rsid w:val="005B779D"/>
    <w:rsid w:val="005C30C2"/>
    <w:rsid w:val="005C34E1"/>
    <w:rsid w:val="005C3FE0"/>
    <w:rsid w:val="005C54DB"/>
    <w:rsid w:val="005C740C"/>
    <w:rsid w:val="005D0DD1"/>
    <w:rsid w:val="005D5235"/>
    <w:rsid w:val="005D625B"/>
    <w:rsid w:val="005E1816"/>
    <w:rsid w:val="005E33FF"/>
    <w:rsid w:val="005E6C8C"/>
    <w:rsid w:val="005F268E"/>
    <w:rsid w:val="005F55F4"/>
    <w:rsid w:val="005F62D3"/>
    <w:rsid w:val="005F6D11"/>
    <w:rsid w:val="005F7320"/>
    <w:rsid w:val="00600CF0"/>
    <w:rsid w:val="006048F4"/>
    <w:rsid w:val="00605AD6"/>
    <w:rsid w:val="0060660A"/>
    <w:rsid w:val="00606C28"/>
    <w:rsid w:val="006124DB"/>
    <w:rsid w:val="00613B1D"/>
    <w:rsid w:val="006145F8"/>
    <w:rsid w:val="00617A44"/>
    <w:rsid w:val="006202B6"/>
    <w:rsid w:val="00622E01"/>
    <w:rsid w:val="0062461A"/>
    <w:rsid w:val="00625CD0"/>
    <w:rsid w:val="0062627D"/>
    <w:rsid w:val="00627432"/>
    <w:rsid w:val="0063432D"/>
    <w:rsid w:val="00634CDB"/>
    <w:rsid w:val="00640AD4"/>
    <w:rsid w:val="006423D1"/>
    <w:rsid w:val="006448E4"/>
    <w:rsid w:val="00645414"/>
    <w:rsid w:val="00651BB3"/>
    <w:rsid w:val="00653606"/>
    <w:rsid w:val="00654ABE"/>
    <w:rsid w:val="00656A2D"/>
    <w:rsid w:val="00657ADC"/>
    <w:rsid w:val="00661591"/>
    <w:rsid w:val="00662743"/>
    <w:rsid w:val="0066632F"/>
    <w:rsid w:val="00674A89"/>
    <w:rsid w:val="00674C2A"/>
    <w:rsid w:val="00674F3D"/>
    <w:rsid w:val="0067675C"/>
    <w:rsid w:val="00676F95"/>
    <w:rsid w:val="00680265"/>
    <w:rsid w:val="00683BD0"/>
    <w:rsid w:val="00684E9D"/>
    <w:rsid w:val="00685545"/>
    <w:rsid w:val="006864B3"/>
    <w:rsid w:val="00691FAA"/>
    <w:rsid w:val="0069220C"/>
    <w:rsid w:val="00692D64"/>
    <w:rsid w:val="00696935"/>
    <w:rsid w:val="006A10F8"/>
    <w:rsid w:val="006A2100"/>
    <w:rsid w:val="006A2581"/>
    <w:rsid w:val="006A4686"/>
    <w:rsid w:val="006A47D6"/>
    <w:rsid w:val="006A5F4B"/>
    <w:rsid w:val="006B0BF3"/>
    <w:rsid w:val="006B12EF"/>
    <w:rsid w:val="006B1F59"/>
    <w:rsid w:val="006B28C7"/>
    <w:rsid w:val="006B2F04"/>
    <w:rsid w:val="006B775E"/>
    <w:rsid w:val="006B7BC7"/>
    <w:rsid w:val="006C1510"/>
    <w:rsid w:val="006C2535"/>
    <w:rsid w:val="006C3588"/>
    <w:rsid w:val="006C441E"/>
    <w:rsid w:val="006C4B90"/>
    <w:rsid w:val="006C4D86"/>
    <w:rsid w:val="006D1016"/>
    <w:rsid w:val="006D17F2"/>
    <w:rsid w:val="006D3F39"/>
    <w:rsid w:val="006D4694"/>
    <w:rsid w:val="006D5135"/>
    <w:rsid w:val="006E24C2"/>
    <w:rsid w:val="006E347B"/>
    <w:rsid w:val="006E3546"/>
    <w:rsid w:val="006E3FA9"/>
    <w:rsid w:val="006E5E30"/>
    <w:rsid w:val="006E7D82"/>
    <w:rsid w:val="006F038F"/>
    <w:rsid w:val="006F0F93"/>
    <w:rsid w:val="006F2164"/>
    <w:rsid w:val="006F299B"/>
    <w:rsid w:val="006F31F2"/>
    <w:rsid w:val="007001E7"/>
    <w:rsid w:val="00700DFE"/>
    <w:rsid w:val="00702CE0"/>
    <w:rsid w:val="00704CAD"/>
    <w:rsid w:val="00714DC5"/>
    <w:rsid w:val="00715237"/>
    <w:rsid w:val="00715CE9"/>
    <w:rsid w:val="00716DA5"/>
    <w:rsid w:val="00716DA9"/>
    <w:rsid w:val="007171F2"/>
    <w:rsid w:val="0072403C"/>
    <w:rsid w:val="007254A5"/>
    <w:rsid w:val="00725748"/>
    <w:rsid w:val="007304CD"/>
    <w:rsid w:val="007326E3"/>
    <w:rsid w:val="00735D88"/>
    <w:rsid w:val="0073720D"/>
    <w:rsid w:val="00737507"/>
    <w:rsid w:val="00740712"/>
    <w:rsid w:val="007422FF"/>
    <w:rsid w:val="00742AB9"/>
    <w:rsid w:val="00742E97"/>
    <w:rsid w:val="007441BD"/>
    <w:rsid w:val="00751A6A"/>
    <w:rsid w:val="00751DC8"/>
    <w:rsid w:val="00751EED"/>
    <w:rsid w:val="0075228E"/>
    <w:rsid w:val="007538C5"/>
    <w:rsid w:val="00753F4D"/>
    <w:rsid w:val="00754FBF"/>
    <w:rsid w:val="00762635"/>
    <w:rsid w:val="007630A0"/>
    <w:rsid w:val="00765A27"/>
    <w:rsid w:val="00766D90"/>
    <w:rsid w:val="007709EF"/>
    <w:rsid w:val="0077512A"/>
    <w:rsid w:val="0077519F"/>
    <w:rsid w:val="0078114D"/>
    <w:rsid w:val="00783559"/>
    <w:rsid w:val="007837EB"/>
    <w:rsid w:val="0079081A"/>
    <w:rsid w:val="00795B20"/>
    <w:rsid w:val="00797AA5"/>
    <w:rsid w:val="007A26BD"/>
    <w:rsid w:val="007A4105"/>
    <w:rsid w:val="007A681A"/>
    <w:rsid w:val="007B2C24"/>
    <w:rsid w:val="007B32EB"/>
    <w:rsid w:val="007B37D1"/>
    <w:rsid w:val="007B4503"/>
    <w:rsid w:val="007C406E"/>
    <w:rsid w:val="007C4165"/>
    <w:rsid w:val="007C4C24"/>
    <w:rsid w:val="007C5183"/>
    <w:rsid w:val="007C7573"/>
    <w:rsid w:val="007D2C30"/>
    <w:rsid w:val="007D3C37"/>
    <w:rsid w:val="007D48F1"/>
    <w:rsid w:val="007D5569"/>
    <w:rsid w:val="007E0535"/>
    <w:rsid w:val="007E2B20"/>
    <w:rsid w:val="007F0023"/>
    <w:rsid w:val="007F0669"/>
    <w:rsid w:val="007F36A2"/>
    <w:rsid w:val="007F5331"/>
    <w:rsid w:val="007F62F3"/>
    <w:rsid w:val="00800CCA"/>
    <w:rsid w:val="00805FE2"/>
    <w:rsid w:val="00806120"/>
    <w:rsid w:val="00806E84"/>
    <w:rsid w:val="00810C93"/>
    <w:rsid w:val="00812028"/>
    <w:rsid w:val="00812DD8"/>
    <w:rsid w:val="00813082"/>
    <w:rsid w:val="00813FFC"/>
    <w:rsid w:val="00814523"/>
    <w:rsid w:val="00814D03"/>
    <w:rsid w:val="00817751"/>
    <w:rsid w:val="0082131C"/>
    <w:rsid w:val="00821FC1"/>
    <w:rsid w:val="00824687"/>
    <w:rsid w:val="00826117"/>
    <w:rsid w:val="00826AB4"/>
    <w:rsid w:val="00826B41"/>
    <w:rsid w:val="008316FA"/>
    <w:rsid w:val="0083178B"/>
    <w:rsid w:val="00833695"/>
    <w:rsid w:val="008336B7"/>
    <w:rsid w:val="00833A8E"/>
    <w:rsid w:val="0084152A"/>
    <w:rsid w:val="00842CD8"/>
    <w:rsid w:val="008431FA"/>
    <w:rsid w:val="00852F46"/>
    <w:rsid w:val="008547BA"/>
    <w:rsid w:val="008553C7"/>
    <w:rsid w:val="00855A67"/>
    <w:rsid w:val="00857FEB"/>
    <w:rsid w:val="008601AF"/>
    <w:rsid w:val="00861437"/>
    <w:rsid w:val="00863157"/>
    <w:rsid w:val="008645C4"/>
    <w:rsid w:val="00871825"/>
    <w:rsid w:val="00872271"/>
    <w:rsid w:val="008731A2"/>
    <w:rsid w:val="008733B9"/>
    <w:rsid w:val="0087526B"/>
    <w:rsid w:val="00876564"/>
    <w:rsid w:val="00882D06"/>
    <w:rsid w:val="00883137"/>
    <w:rsid w:val="008848DF"/>
    <w:rsid w:val="00884DD9"/>
    <w:rsid w:val="008858E2"/>
    <w:rsid w:val="0089174E"/>
    <w:rsid w:val="00892F3F"/>
    <w:rsid w:val="00893DED"/>
    <w:rsid w:val="0089553C"/>
    <w:rsid w:val="008958A5"/>
    <w:rsid w:val="008A1F5D"/>
    <w:rsid w:val="008A28F5"/>
    <w:rsid w:val="008A3E8F"/>
    <w:rsid w:val="008B1198"/>
    <w:rsid w:val="008B3471"/>
    <w:rsid w:val="008B3929"/>
    <w:rsid w:val="008B4125"/>
    <w:rsid w:val="008B4CB3"/>
    <w:rsid w:val="008B5CF3"/>
    <w:rsid w:val="008B7B24"/>
    <w:rsid w:val="008C356D"/>
    <w:rsid w:val="008C4795"/>
    <w:rsid w:val="008C5C3B"/>
    <w:rsid w:val="008D029D"/>
    <w:rsid w:val="008D2F6F"/>
    <w:rsid w:val="008D5E5C"/>
    <w:rsid w:val="008E0B3F"/>
    <w:rsid w:val="008E20AC"/>
    <w:rsid w:val="008E49AD"/>
    <w:rsid w:val="008E52D1"/>
    <w:rsid w:val="008E6869"/>
    <w:rsid w:val="008E698E"/>
    <w:rsid w:val="008E78E3"/>
    <w:rsid w:val="008F1985"/>
    <w:rsid w:val="008F2584"/>
    <w:rsid w:val="008F3246"/>
    <w:rsid w:val="008F3C1B"/>
    <w:rsid w:val="008F508C"/>
    <w:rsid w:val="008F7298"/>
    <w:rsid w:val="0090271B"/>
    <w:rsid w:val="00904F2F"/>
    <w:rsid w:val="00910642"/>
    <w:rsid w:val="00910DDF"/>
    <w:rsid w:val="0092106A"/>
    <w:rsid w:val="00923EF7"/>
    <w:rsid w:val="009264D9"/>
    <w:rsid w:val="00930B13"/>
    <w:rsid w:val="009311C8"/>
    <w:rsid w:val="00933085"/>
    <w:rsid w:val="00933376"/>
    <w:rsid w:val="00933A2F"/>
    <w:rsid w:val="0094031D"/>
    <w:rsid w:val="00945168"/>
    <w:rsid w:val="00945942"/>
    <w:rsid w:val="00956ACD"/>
    <w:rsid w:val="00966AFC"/>
    <w:rsid w:val="009671EE"/>
    <w:rsid w:val="009716D8"/>
    <w:rsid w:val="009718F9"/>
    <w:rsid w:val="00972FB9"/>
    <w:rsid w:val="00975112"/>
    <w:rsid w:val="00975742"/>
    <w:rsid w:val="00975CE3"/>
    <w:rsid w:val="00981768"/>
    <w:rsid w:val="00981819"/>
    <w:rsid w:val="00983E8F"/>
    <w:rsid w:val="00987641"/>
    <w:rsid w:val="00990CD0"/>
    <w:rsid w:val="009949C4"/>
    <w:rsid w:val="00994FDA"/>
    <w:rsid w:val="00995D3F"/>
    <w:rsid w:val="0099652B"/>
    <w:rsid w:val="009A1BFD"/>
    <w:rsid w:val="009A28FD"/>
    <w:rsid w:val="009A31BF"/>
    <w:rsid w:val="009A34F7"/>
    <w:rsid w:val="009A3B71"/>
    <w:rsid w:val="009A48DD"/>
    <w:rsid w:val="009A61BC"/>
    <w:rsid w:val="009B0138"/>
    <w:rsid w:val="009B0FE9"/>
    <w:rsid w:val="009B172A"/>
    <w:rsid w:val="009B173A"/>
    <w:rsid w:val="009B4241"/>
    <w:rsid w:val="009B5E2D"/>
    <w:rsid w:val="009B6196"/>
    <w:rsid w:val="009C24A3"/>
    <w:rsid w:val="009C3F20"/>
    <w:rsid w:val="009C7CA1"/>
    <w:rsid w:val="009D043D"/>
    <w:rsid w:val="009D4C1E"/>
    <w:rsid w:val="009D68AE"/>
    <w:rsid w:val="009D7AFD"/>
    <w:rsid w:val="009E093E"/>
    <w:rsid w:val="009E1D8C"/>
    <w:rsid w:val="009E2753"/>
    <w:rsid w:val="009F1A93"/>
    <w:rsid w:val="009F1D5A"/>
    <w:rsid w:val="009F3259"/>
    <w:rsid w:val="00A002E9"/>
    <w:rsid w:val="00A056DE"/>
    <w:rsid w:val="00A11087"/>
    <w:rsid w:val="00A1153B"/>
    <w:rsid w:val="00A12878"/>
    <w:rsid w:val="00A128AD"/>
    <w:rsid w:val="00A21E76"/>
    <w:rsid w:val="00A23BC8"/>
    <w:rsid w:val="00A2791D"/>
    <w:rsid w:val="00A30E68"/>
    <w:rsid w:val="00A31933"/>
    <w:rsid w:val="00A34985"/>
    <w:rsid w:val="00A34AA0"/>
    <w:rsid w:val="00A40031"/>
    <w:rsid w:val="00A41FE2"/>
    <w:rsid w:val="00A4285C"/>
    <w:rsid w:val="00A449C8"/>
    <w:rsid w:val="00A46C2F"/>
    <w:rsid w:val="00A46FEF"/>
    <w:rsid w:val="00A47948"/>
    <w:rsid w:val="00A50CF6"/>
    <w:rsid w:val="00A530CD"/>
    <w:rsid w:val="00A5415F"/>
    <w:rsid w:val="00A5544C"/>
    <w:rsid w:val="00A56946"/>
    <w:rsid w:val="00A6170E"/>
    <w:rsid w:val="00A6278D"/>
    <w:rsid w:val="00A63B8C"/>
    <w:rsid w:val="00A715F8"/>
    <w:rsid w:val="00A732EB"/>
    <w:rsid w:val="00A75FED"/>
    <w:rsid w:val="00A77F6F"/>
    <w:rsid w:val="00A831FD"/>
    <w:rsid w:val="00A83352"/>
    <w:rsid w:val="00A843D1"/>
    <w:rsid w:val="00A850A2"/>
    <w:rsid w:val="00A85A5E"/>
    <w:rsid w:val="00A86418"/>
    <w:rsid w:val="00A86541"/>
    <w:rsid w:val="00A87D50"/>
    <w:rsid w:val="00A90218"/>
    <w:rsid w:val="00A9152E"/>
    <w:rsid w:val="00A91FA3"/>
    <w:rsid w:val="00A927D3"/>
    <w:rsid w:val="00A957A1"/>
    <w:rsid w:val="00AA7FC9"/>
    <w:rsid w:val="00AB1C76"/>
    <w:rsid w:val="00AB237D"/>
    <w:rsid w:val="00AB43A0"/>
    <w:rsid w:val="00AB502F"/>
    <w:rsid w:val="00AB55D3"/>
    <w:rsid w:val="00AB55D9"/>
    <w:rsid w:val="00AB5933"/>
    <w:rsid w:val="00AB7F2A"/>
    <w:rsid w:val="00AC2F59"/>
    <w:rsid w:val="00AC3216"/>
    <w:rsid w:val="00AD103A"/>
    <w:rsid w:val="00AE013D"/>
    <w:rsid w:val="00AE108F"/>
    <w:rsid w:val="00AE11B7"/>
    <w:rsid w:val="00AE259F"/>
    <w:rsid w:val="00AE3845"/>
    <w:rsid w:val="00AE4EF6"/>
    <w:rsid w:val="00AE75D9"/>
    <w:rsid w:val="00AE77C3"/>
    <w:rsid w:val="00AE7A18"/>
    <w:rsid w:val="00AE7F68"/>
    <w:rsid w:val="00AF2321"/>
    <w:rsid w:val="00AF45EF"/>
    <w:rsid w:val="00AF52F6"/>
    <w:rsid w:val="00AF5381"/>
    <w:rsid w:val="00AF7237"/>
    <w:rsid w:val="00B0043A"/>
    <w:rsid w:val="00B00D75"/>
    <w:rsid w:val="00B04B2F"/>
    <w:rsid w:val="00B070CB"/>
    <w:rsid w:val="00B12456"/>
    <w:rsid w:val="00B1246E"/>
    <w:rsid w:val="00B141D5"/>
    <w:rsid w:val="00B14B9B"/>
    <w:rsid w:val="00B14C5A"/>
    <w:rsid w:val="00B20697"/>
    <w:rsid w:val="00B20F8A"/>
    <w:rsid w:val="00B2266B"/>
    <w:rsid w:val="00B22EC5"/>
    <w:rsid w:val="00B25018"/>
    <w:rsid w:val="00B259C8"/>
    <w:rsid w:val="00B26CCF"/>
    <w:rsid w:val="00B30FC2"/>
    <w:rsid w:val="00B31D11"/>
    <w:rsid w:val="00B31D60"/>
    <w:rsid w:val="00B331A2"/>
    <w:rsid w:val="00B34A4D"/>
    <w:rsid w:val="00B3526C"/>
    <w:rsid w:val="00B35B4C"/>
    <w:rsid w:val="00B36F3A"/>
    <w:rsid w:val="00B37572"/>
    <w:rsid w:val="00B40518"/>
    <w:rsid w:val="00B425F0"/>
    <w:rsid w:val="00B42DFA"/>
    <w:rsid w:val="00B435F9"/>
    <w:rsid w:val="00B45EA6"/>
    <w:rsid w:val="00B5015C"/>
    <w:rsid w:val="00B52C77"/>
    <w:rsid w:val="00B531DD"/>
    <w:rsid w:val="00B5368E"/>
    <w:rsid w:val="00B543EA"/>
    <w:rsid w:val="00B55014"/>
    <w:rsid w:val="00B56FD5"/>
    <w:rsid w:val="00B62232"/>
    <w:rsid w:val="00B6460E"/>
    <w:rsid w:val="00B664A3"/>
    <w:rsid w:val="00B67635"/>
    <w:rsid w:val="00B7051C"/>
    <w:rsid w:val="00B70BF3"/>
    <w:rsid w:val="00B71DC2"/>
    <w:rsid w:val="00B71EF6"/>
    <w:rsid w:val="00B73A64"/>
    <w:rsid w:val="00B74331"/>
    <w:rsid w:val="00B82645"/>
    <w:rsid w:val="00B846A3"/>
    <w:rsid w:val="00B915CE"/>
    <w:rsid w:val="00B91CFC"/>
    <w:rsid w:val="00B930B3"/>
    <w:rsid w:val="00B93893"/>
    <w:rsid w:val="00B94FA0"/>
    <w:rsid w:val="00BA5B39"/>
    <w:rsid w:val="00BA7E0A"/>
    <w:rsid w:val="00BB2D8E"/>
    <w:rsid w:val="00BB3DB5"/>
    <w:rsid w:val="00BC3B53"/>
    <w:rsid w:val="00BC3B96"/>
    <w:rsid w:val="00BC3EE1"/>
    <w:rsid w:val="00BC4A3F"/>
    <w:rsid w:val="00BC4AE3"/>
    <w:rsid w:val="00BC5B28"/>
    <w:rsid w:val="00BE0A2E"/>
    <w:rsid w:val="00BE1DC0"/>
    <w:rsid w:val="00BE1ED2"/>
    <w:rsid w:val="00BE24D2"/>
    <w:rsid w:val="00BE294A"/>
    <w:rsid w:val="00BE38A3"/>
    <w:rsid w:val="00BE3F88"/>
    <w:rsid w:val="00BE4756"/>
    <w:rsid w:val="00BE5ED9"/>
    <w:rsid w:val="00BE633B"/>
    <w:rsid w:val="00BE77C0"/>
    <w:rsid w:val="00BE7B41"/>
    <w:rsid w:val="00BF137A"/>
    <w:rsid w:val="00BF43CE"/>
    <w:rsid w:val="00C12443"/>
    <w:rsid w:val="00C15161"/>
    <w:rsid w:val="00C15A91"/>
    <w:rsid w:val="00C20255"/>
    <w:rsid w:val="00C206F1"/>
    <w:rsid w:val="00C217E1"/>
    <w:rsid w:val="00C219B1"/>
    <w:rsid w:val="00C21D30"/>
    <w:rsid w:val="00C22245"/>
    <w:rsid w:val="00C25FE3"/>
    <w:rsid w:val="00C260C7"/>
    <w:rsid w:val="00C27EA4"/>
    <w:rsid w:val="00C30E6E"/>
    <w:rsid w:val="00C3695D"/>
    <w:rsid w:val="00C36BD3"/>
    <w:rsid w:val="00C379BC"/>
    <w:rsid w:val="00C4015B"/>
    <w:rsid w:val="00C40C60"/>
    <w:rsid w:val="00C4100E"/>
    <w:rsid w:val="00C5258E"/>
    <w:rsid w:val="00C619A7"/>
    <w:rsid w:val="00C64E29"/>
    <w:rsid w:val="00C65C40"/>
    <w:rsid w:val="00C66393"/>
    <w:rsid w:val="00C72DBB"/>
    <w:rsid w:val="00C73D5F"/>
    <w:rsid w:val="00C7428B"/>
    <w:rsid w:val="00C80F65"/>
    <w:rsid w:val="00C83B8E"/>
    <w:rsid w:val="00C864AD"/>
    <w:rsid w:val="00C871DC"/>
    <w:rsid w:val="00C87DC1"/>
    <w:rsid w:val="00C97C80"/>
    <w:rsid w:val="00CA0F00"/>
    <w:rsid w:val="00CA2462"/>
    <w:rsid w:val="00CA3B57"/>
    <w:rsid w:val="00CA42D7"/>
    <w:rsid w:val="00CA47D3"/>
    <w:rsid w:val="00CA4D50"/>
    <w:rsid w:val="00CA6533"/>
    <w:rsid w:val="00CA685D"/>
    <w:rsid w:val="00CA6A25"/>
    <w:rsid w:val="00CA6A3F"/>
    <w:rsid w:val="00CA7C99"/>
    <w:rsid w:val="00CB729C"/>
    <w:rsid w:val="00CC16D5"/>
    <w:rsid w:val="00CC32ED"/>
    <w:rsid w:val="00CC3820"/>
    <w:rsid w:val="00CC3FBE"/>
    <w:rsid w:val="00CC6290"/>
    <w:rsid w:val="00CD233D"/>
    <w:rsid w:val="00CD362D"/>
    <w:rsid w:val="00CE101D"/>
    <w:rsid w:val="00CE1C84"/>
    <w:rsid w:val="00CE2946"/>
    <w:rsid w:val="00CE36E8"/>
    <w:rsid w:val="00CE3A2E"/>
    <w:rsid w:val="00CE5055"/>
    <w:rsid w:val="00CE6F08"/>
    <w:rsid w:val="00CE7724"/>
    <w:rsid w:val="00CF053F"/>
    <w:rsid w:val="00CF1A17"/>
    <w:rsid w:val="00CF4834"/>
    <w:rsid w:val="00D0609E"/>
    <w:rsid w:val="00D073F7"/>
    <w:rsid w:val="00D078E1"/>
    <w:rsid w:val="00D100E9"/>
    <w:rsid w:val="00D17180"/>
    <w:rsid w:val="00D205AA"/>
    <w:rsid w:val="00D21E4B"/>
    <w:rsid w:val="00D231B2"/>
    <w:rsid w:val="00D23522"/>
    <w:rsid w:val="00D25EED"/>
    <w:rsid w:val="00D264D6"/>
    <w:rsid w:val="00D30506"/>
    <w:rsid w:val="00D311CA"/>
    <w:rsid w:val="00D31BBE"/>
    <w:rsid w:val="00D33BF0"/>
    <w:rsid w:val="00D37597"/>
    <w:rsid w:val="00D4204D"/>
    <w:rsid w:val="00D4377A"/>
    <w:rsid w:val="00D516BE"/>
    <w:rsid w:val="00D52413"/>
    <w:rsid w:val="00D52A38"/>
    <w:rsid w:val="00D5423B"/>
    <w:rsid w:val="00D54F4E"/>
    <w:rsid w:val="00D56587"/>
    <w:rsid w:val="00D60BA4"/>
    <w:rsid w:val="00D62310"/>
    <w:rsid w:val="00D62419"/>
    <w:rsid w:val="00D64C3E"/>
    <w:rsid w:val="00D64EA2"/>
    <w:rsid w:val="00D71194"/>
    <w:rsid w:val="00D7570D"/>
    <w:rsid w:val="00D77870"/>
    <w:rsid w:val="00D80977"/>
    <w:rsid w:val="00D80CCE"/>
    <w:rsid w:val="00D82D04"/>
    <w:rsid w:val="00D85C51"/>
    <w:rsid w:val="00D87809"/>
    <w:rsid w:val="00D87D03"/>
    <w:rsid w:val="00D9145D"/>
    <w:rsid w:val="00D9534E"/>
    <w:rsid w:val="00D95C88"/>
    <w:rsid w:val="00D97B2E"/>
    <w:rsid w:val="00DA6931"/>
    <w:rsid w:val="00DA763F"/>
    <w:rsid w:val="00DB36FE"/>
    <w:rsid w:val="00DB533A"/>
    <w:rsid w:val="00DB6307"/>
    <w:rsid w:val="00DC1191"/>
    <w:rsid w:val="00DC5309"/>
    <w:rsid w:val="00DC67DC"/>
    <w:rsid w:val="00DC6849"/>
    <w:rsid w:val="00DC6CA2"/>
    <w:rsid w:val="00DD1DCD"/>
    <w:rsid w:val="00DD338F"/>
    <w:rsid w:val="00DD4EA5"/>
    <w:rsid w:val="00DD66F2"/>
    <w:rsid w:val="00DE08EF"/>
    <w:rsid w:val="00DE1524"/>
    <w:rsid w:val="00DE3BF9"/>
    <w:rsid w:val="00DE3FE0"/>
    <w:rsid w:val="00DE4047"/>
    <w:rsid w:val="00DE4376"/>
    <w:rsid w:val="00DE578A"/>
    <w:rsid w:val="00DF03BA"/>
    <w:rsid w:val="00DF2583"/>
    <w:rsid w:val="00DF54D9"/>
    <w:rsid w:val="00DF5A21"/>
    <w:rsid w:val="00DF7283"/>
    <w:rsid w:val="00E01A59"/>
    <w:rsid w:val="00E025F9"/>
    <w:rsid w:val="00E03BB4"/>
    <w:rsid w:val="00E06053"/>
    <w:rsid w:val="00E06DC5"/>
    <w:rsid w:val="00E10DC6"/>
    <w:rsid w:val="00E11F8E"/>
    <w:rsid w:val="00E1314D"/>
    <w:rsid w:val="00E14EE0"/>
    <w:rsid w:val="00E15881"/>
    <w:rsid w:val="00E16A8F"/>
    <w:rsid w:val="00E1755A"/>
    <w:rsid w:val="00E21463"/>
    <w:rsid w:val="00E21DE3"/>
    <w:rsid w:val="00E23444"/>
    <w:rsid w:val="00E259C5"/>
    <w:rsid w:val="00E301F0"/>
    <w:rsid w:val="00E307D1"/>
    <w:rsid w:val="00E329C6"/>
    <w:rsid w:val="00E33B70"/>
    <w:rsid w:val="00E35297"/>
    <w:rsid w:val="00E35D8C"/>
    <w:rsid w:val="00E3731D"/>
    <w:rsid w:val="00E416C4"/>
    <w:rsid w:val="00E42D97"/>
    <w:rsid w:val="00E46C03"/>
    <w:rsid w:val="00E51469"/>
    <w:rsid w:val="00E524EB"/>
    <w:rsid w:val="00E54C8E"/>
    <w:rsid w:val="00E54D5C"/>
    <w:rsid w:val="00E576B9"/>
    <w:rsid w:val="00E6123B"/>
    <w:rsid w:val="00E634E3"/>
    <w:rsid w:val="00E66F1F"/>
    <w:rsid w:val="00E717C4"/>
    <w:rsid w:val="00E74C37"/>
    <w:rsid w:val="00E754F5"/>
    <w:rsid w:val="00E76431"/>
    <w:rsid w:val="00E77F89"/>
    <w:rsid w:val="00E80125"/>
    <w:rsid w:val="00E80E71"/>
    <w:rsid w:val="00E837DB"/>
    <w:rsid w:val="00E84AD0"/>
    <w:rsid w:val="00E850D3"/>
    <w:rsid w:val="00E853D6"/>
    <w:rsid w:val="00E876B9"/>
    <w:rsid w:val="00E917AE"/>
    <w:rsid w:val="00E92943"/>
    <w:rsid w:val="00E93DB6"/>
    <w:rsid w:val="00E9430D"/>
    <w:rsid w:val="00E97867"/>
    <w:rsid w:val="00EA1E8B"/>
    <w:rsid w:val="00EA7809"/>
    <w:rsid w:val="00EB399B"/>
    <w:rsid w:val="00EB5FFE"/>
    <w:rsid w:val="00EB6D14"/>
    <w:rsid w:val="00EC0DFF"/>
    <w:rsid w:val="00EC1990"/>
    <w:rsid w:val="00EC21CA"/>
    <w:rsid w:val="00EC237D"/>
    <w:rsid w:val="00EC4D0E"/>
    <w:rsid w:val="00EC4E2B"/>
    <w:rsid w:val="00ED072A"/>
    <w:rsid w:val="00ED4686"/>
    <w:rsid w:val="00ED539E"/>
    <w:rsid w:val="00EE4A1F"/>
    <w:rsid w:val="00EE4C2D"/>
    <w:rsid w:val="00EE5FE7"/>
    <w:rsid w:val="00EE76A8"/>
    <w:rsid w:val="00EF1B5A"/>
    <w:rsid w:val="00EF24FB"/>
    <w:rsid w:val="00EF2CCA"/>
    <w:rsid w:val="00EF3139"/>
    <w:rsid w:val="00EF38F4"/>
    <w:rsid w:val="00EF49F8"/>
    <w:rsid w:val="00EF50D3"/>
    <w:rsid w:val="00EF60DC"/>
    <w:rsid w:val="00F00F54"/>
    <w:rsid w:val="00F03963"/>
    <w:rsid w:val="00F04035"/>
    <w:rsid w:val="00F06E90"/>
    <w:rsid w:val="00F101FD"/>
    <w:rsid w:val="00F11068"/>
    <w:rsid w:val="00F1256D"/>
    <w:rsid w:val="00F13A4E"/>
    <w:rsid w:val="00F15B64"/>
    <w:rsid w:val="00F172BB"/>
    <w:rsid w:val="00F17ABF"/>
    <w:rsid w:val="00F17B10"/>
    <w:rsid w:val="00F20847"/>
    <w:rsid w:val="00F20E6B"/>
    <w:rsid w:val="00F210B4"/>
    <w:rsid w:val="00F21BEF"/>
    <w:rsid w:val="00F22749"/>
    <w:rsid w:val="00F262D6"/>
    <w:rsid w:val="00F26502"/>
    <w:rsid w:val="00F2699A"/>
    <w:rsid w:val="00F2732D"/>
    <w:rsid w:val="00F30509"/>
    <w:rsid w:val="00F3218D"/>
    <w:rsid w:val="00F364EF"/>
    <w:rsid w:val="00F41A6F"/>
    <w:rsid w:val="00F44176"/>
    <w:rsid w:val="00F4530B"/>
    <w:rsid w:val="00F45A25"/>
    <w:rsid w:val="00F50F86"/>
    <w:rsid w:val="00F53F91"/>
    <w:rsid w:val="00F54130"/>
    <w:rsid w:val="00F5763A"/>
    <w:rsid w:val="00F61569"/>
    <w:rsid w:val="00F61A72"/>
    <w:rsid w:val="00F61FD6"/>
    <w:rsid w:val="00F62B67"/>
    <w:rsid w:val="00F66F13"/>
    <w:rsid w:val="00F7150D"/>
    <w:rsid w:val="00F74073"/>
    <w:rsid w:val="00F74120"/>
    <w:rsid w:val="00F75603"/>
    <w:rsid w:val="00F75EDA"/>
    <w:rsid w:val="00F77DEA"/>
    <w:rsid w:val="00F82FDE"/>
    <w:rsid w:val="00F845B4"/>
    <w:rsid w:val="00F84626"/>
    <w:rsid w:val="00F8713B"/>
    <w:rsid w:val="00F92418"/>
    <w:rsid w:val="00F93F9E"/>
    <w:rsid w:val="00F95C60"/>
    <w:rsid w:val="00F969F7"/>
    <w:rsid w:val="00FA2CD7"/>
    <w:rsid w:val="00FB06ED"/>
    <w:rsid w:val="00FB44A8"/>
    <w:rsid w:val="00FB78B1"/>
    <w:rsid w:val="00FC0A92"/>
    <w:rsid w:val="00FC3165"/>
    <w:rsid w:val="00FC364C"/>
    <w:rsid w:val="00FC36AB"/>
    <w:rsid w:val="00FC4300"/>
    <w:rsid w:val="00FC43CE"/>
    <w:rsid w:val="00FC4F7E"/>
    <w:rsid w:val="00FC544F"/>
    <w:rsid w:val="00FC7F66"/>
    <w:rsid w:val="00FD3FD2"/>
    <w:rsid w:val="00FD5776"/>
    <w:rsid w:val="00FD5E7D"/>
    <w:rsid w:val="00FE1CB6"/>
    <w:rsid w:val="00FE27B5"/>
    <w:rsid w:val="00FE486B"/>
    <w:rsid w:val="00FE4F08"/>
    <w:rsid w:val="00FE7A12"/>
    <w:rsid w:val="00FF2A24"/>
    <w:rsid w:val="00FF2E91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9F3E8E4"/>
  <w15:docId w15:val="{624F2B79-72E0-408E-8BC9-7D13D0D6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E633B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autoRedefine/>
    <w:qFormat/>
    <w:rsid w:val="001B7DD5"/>
    <w:pPr>
      <w:keepNext/>
      <w:numPr>
        <w:numId w:val="5"/>
      </w:numPr>
      <w:spacing w:before="240" w:after="240" w:line="240" w:lineRule="exact"/>
      <w:outlineLvl w:val="0"/>
    </w:pPr>
    <w:rPr>
      <w:rFonts w:cs="Arial"/>
      <w:b/>
      <w:bCs/>
      <w:kern w:val="32"/>
      <w:sz w:val="24"/>
    </w:rPr>
  </w:style>
  <w:style w:type="paragraph" w:styleId="Kop2">
    <w:name w:val="heading 2"/>
    <w:aliases w:val="2scr"/>
    <w:basedOn w:val="Standaard"/>
    <w:next w:val="Standaard"/>
    <w:link w:val="Kop2Char"/>
    <w:qFormat/>
    <w:rsid w:val="00B14B9B"/>
    <w:pPr>
      <w:keepNext/>
      <w:numPr>
        <w:ilvl w:val="1"/>
        <w:numId w:val="5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Kop3">
    <w:name w:val="heading 3"/>
    <w:aliases w:val="3scr"/>
    <w:basedOn w:val="Standaard"/>
    <w:next w:val="Standaard"/>
    <w:autoRedefine/>
    <w:qFormat/>
    <w:rsid w:val="00AB43A0"/>
    <w:pPr>
      <w:keepNext/>
      <w:numPr>
        <w:ilvl w:val="2"/>
        <w:numId w:val="5"/>
      </w:numPr>
      <w:spacing w:before="240" w:after="60"/>
      <w:outlineLvl w:val="2"/>
    </w:pPr>
    <w:rPr>
      <w:rFonts w:cs="Arial"/>
      <w:bCs/>
      <w:i/>
      <w:szCs w:val="26"/>
    </w:rPr>
  </w:style>
  <w:style w:type="paragraph" w:styleId="Kop4">
    <w:name w:val="heading 4"/>
    <w:basedOn w:val="Standaard"/>
    <w:next w:val="Standaard"/>
    <w:qFormat/>
    <w:rsid w:val="00B14B9B"/>
    <w:pPr>
      <w:keepNext/>
      <w:keepLines/>
      <w:numPr>
        <w:ilvl w:val="3"/>
        <w:numId w:val="5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Kop5">
    <w:name w:val="heading 5"/>
    <w:basedOn w:val="Standaard"/>
    <w:next w:val="Standaard"/>
    <w:qFormat/>
    <w:rsid w:val="00B14B9B"/>
    <w:pPr>
      <w:keepNext/>
      <w:numPr>
        <w:ilvl w:val="4"/>
        <w:numId w:val="5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Kop6">
    <w:name w:val="heading 6"/>
    <w:basedOn w:val="Kop5"/>
    <w:next w:val="Standaard"/>
    <w:qFormat/>
    <w:rsid w:val="00B14B9B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qFormat/>
    <w:rsid w:val="00B14B9B"/>
    <w:pPr>
      <w:keepNext/>
      <w:numPr>
        <w:ilvl w:val="6"/>
        <w:numId w:val="5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Kop8">
    <w:name w:val="heading 8"/>
    <w:basedOn w:val="Standaard"/>
    <w:next w:val="Standaard"/>
    <w:qFormat/>
    <w:rsid w:val="00B14B9B"/>
    <w:pPr>
      <w:keepNext/>
      <w:numPr>
        <w:ilvl w:val="7"/>
        <w:numId w:val="5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rsid w:val="00BE24D2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uiPriority w:val="59"/>
    <w:rsid w:val="00FC364C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382F6F"/>
    <w:rPr>
      <w:rFonts w:ascii="Verdana" w:hAnsi="Verdana"/>
      <w:sz w:val="18"/>
      <w:lang w:val="nl" w:eastAsia="nl-NL" w:bidi="ar-SA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uiPriority w:val="99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semiHidden/>
    <w:rsid w:val="00B543EA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Kopbronvermelding">
    <w:name w:val="toa heading"/>
    <w:basedOn w:val="Standaard"/>
    <w:next w:val="Standaard"/>
    <w:semiHidden/>
    <w:rsid w:val="00BE24D2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kst">
    <w:name w:val="macro"/>
    <w:semiHidden/>
    <w:rsid w:val="00BE24D2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  <w:lang w:val="en-GB" w:eastAsia="en-US"/>
    </w:rPr>
  </w:style>
  <w:style w:type="paragraph" w:styleId="Standaardinspringing">
    <w:name w:val="Normal Indent"/>
    <w:basedOn w:val="Standaard"/>
    <w:rsid w:val="00BE24D2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Geenlijst"/>
    <w:rsid w:val="00382F6F"/>
    <w:pPr>
      <w:numPr>
        <w:numId w:val="6"/>
      </w:numPr>
    </w:pPr>
  </w:style>
  <w:style w:type="paragraph" w:styleId="Titel">
    <w:name w:val="Title"/>
    <w:basedOn w:val="Standaard"/>
    <w:qFormat/>
    <w:rsid w:val="001C20EB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styleId="Paginanummer">
    <w:name w:val="page number"/>
    <w:basedOn w:val="Standaardalinea-lettertype"/>
    <w:rsid w:val="00BE24D2"/>
  </w:style>
  <w:style w:type="character" w:styleId="Verwijzingopmerking">
    <w:name w:val="annotation reference"/>
    <w:semiHidden/>
    <w:rsid w:val="00BE24D2"/>
    <w:rPr>
      <w:sz w:val="16"/>
    </w:rPr>
  </w:style>
  <w:style w:type="paragraph" w:styleId="Tekstopmerking">
    <w:name w:val="annotation text"/>
    <w:basedOn w:val="Standaard"/>
    <w:semiHidden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Voetnoottekst">
    <w:name w:val="footnote text"/>
    <w:basedOn w:val="Standaard"/>
    <w:semiHidden/>
    <w:rsid w:val="00194925"/>
    <w:pPr>
      <w:spacing w:line="260" w:lineRule="atLeast"/>
    </w:pPr>
    <w:rPr>
      <w:kern w:val="14"/>
      <w:sz w:val="16"/>
      <w:szCs w:val="20"/>
      <w:lang w:eastAsia="en-US"/>
    </w:rPr>
  </w:style>
  <w:style w:type="character" w:customStyle="1" w:styleId="OpmaakprofielVetChar">
    <w:name w:val="Opmaakprofiel Vet Char"/>
    <w:link w:val="OpmaakprofielVet"/>
    <w:rsid w:val="00676F95"/>
    <w:rPr>
      <w:rFonts w:ascii="Verdana" w:hAnsi="Verdana"/>
      <w:b/>
      <w:bCs/>
      <w:kern w:val="24"/>
      <w:sz w:val="18"/>
      <w:lang w:val="nl-NL" w:eastAsia="nl-NL" w:bidi="ar-SA"/>
    </w:rPr>
  </w:style>
  <w:style w:type="paragraph" w:customStyle="1" w:styleId="AliBijlageNum">
    <w:name w:val="AliBijlageNum"/>
    <w:basedOn w:val="Standaard"/>
    <w:rsid w:val="00BE24D2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Voetnootmarkering">
    <w:name w:val="footnote reference"/>
    <w:semiHidden/>
    <w:rsid w:val="00BE24D2"/>
    <w:rPr>
      <w:vertAlign w:val="superscript"/>
    </w:rPr>
  </w:style>
  <w:style w:type="paragraph" w:styleId="Plattetekst">
    <w:name w:val="Body Text"/>
    <w:basedOn w:val="Standaard"/>
    <w:rsid w:val="00BE24D2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paragraph" w:styleId="Plattetekstinspringen">
    <w:name w:val="Body Text Indent"/>
    <w:basedOn w:val="Standaard"/>
    <w:rsid w:val="00382F6F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paragraph" w:styleId="Inhopg1">
    <w:name w:val="toc 1"/>
    <w:basedOn w:val="Standaard"/>
    <w:next w:val="Standaard"/>
    <w:autoRedefine/>
    <w:uiPriority w:val="39"/>
    <w:rsid w:val="00BE24D2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BE24D2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Inhopg3">
    <w:name w:val="toc 3"/>
    <w:basedOn w:val="Standaard"/>
    <w:next w:val="Standaard"/>
    <w:autoRedefine/>
    <w:semiHidden/>
    <w:rsid w:val="00BE24D2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Inhopg4">
    <w:name w:val="toc 4"/>
    <w:basedOn w:val="Standaard"/>
    <w:next w:val="Standaard"/>
    <w:autoRedefine/>
    <w:semiHidden/>
    <w:rsid w:val="00BE24D2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Inhopg5">
    <w:name w:val="toc 5"/>
    <w:basedOn w:val="Standaard"/>
    <w:next w:val="Standaard"/>
    <w:autoRedefine/>
    <w:semiHidden/>
    <w:rsid w:val="00BE24D2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Inhopg6">
    <w:name w:val="toc 6"/>
    <w:basedOn w:val="Standaard"/>
    <w:next w:val="Standaard"/>
    <w:autoRedefine/>
    <w:semiHidden/>
    <w:rsid w:val="00BE24D2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Inhopg7">
    <w:name w:val="toc 7"/>
    <w:basedOn w:val="Standaard"/>
    <w:next w:val="Standaard"/>
    <w:autoRedefine/>
    <w:semiHidden/>
    <w:rsid w:val="00BE24D2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Inhopg8">
    <w:name w:val="toc 8"/>
    <w:basedOn w:val="Standaard"/>
    <w:next w:val="Standaard"/>
    <w:autoRedefine/>
    <w:semiHidden/>
    <w:rsid w:val="00BE24D2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BE24D2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Voetnoottekst"/>
    <w:rsid w:val="008848DF"/>
    <w:pPr>
      <w:pBdr>
        <w:bottom w:val="single" w:sz="6" w:space="1" w:color="auto"/>
      </w:pBdr>
      <w:spacing w:line="233" w:lineRule="auto"/>
    </w:pPr>
    <w:rPr>
      <w:sz w:val="18"/>
    </w:rPr>
  </w:style>
  <w:style w:type="character" w:customStyle="1" w:styleId="OpmaakprofielVoetnootmarkeringVet">
    <w:name w:val="Opmaakprofiel Voetnootmarkering + Vet"/>
    <w:rsid w:val="008848DF"/>
    <w:rPr>
      <w:rFonts w:ascii="Verdana" w:hAnsi="Verdana"/>
      <w:bCs/>
      <w:sz w:val="16"/>
      <w:vertAlign w:val="superscript"/>
    </w:rPr>
  </w:style>
  <w:style w:type="paragraph" w:styleId="Onderwerpvanopmerking">
    <w:name w:val="annotation subject"/>
    <w:basedOn w:val="Tekstopmerking"/>
    <w:next w:val="Tekstopmerking"/>
    <w:semiHidden/>
    <w:rsid w:val="00BE24D2"/>
    <w:rPr>
      <w:b/>
      <w:bCs/>
    </w:rPr>
  </w:style>
  <w:style w:type="paragraph" w:customStyle="1" w:styleId="Eis1">
    <w:name w:val="Eis 1"/>
    <w:basedOn w:val="Standaard"/>
    <w:next w:val="Eis11"/>
    <w:autoRedefine/>
    <w:rsid w:val="00442230"/>
    <w:pPr>
      <w:numPr>
        <w:numId w:val="10"/>
      </w:numPr>
      <w:spacing w:before="240" w:after="120"/>
    </w:pPr>
    <w:rPr>
      <w:b/>
    </w:rPr>
  </w:style>
  <w:style w:type="paragraph" w:customStyle="1" w:styleId="Bullet02Alf">
    <w:name w:val="Bullet02 Alf"/>
    <w:basedOn w:val="Standaard"/>
    <w:autoRedefine/>
    <w:rsid w:val="00B22EC5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BE24D2"/>
    <w:pPr>
      <w:numPr>
        <w:ilvl w:val="2"/>
        <w:numId w:val="3"/>
      </w:numPr>
    </w:pPr>
  </w:style>
  <w:style w:type="paragraph" w:customStyle="1" w:styleId="Bullet01Num">
    <w:name w:val="Bullet01 Num"/>
    <w:basedOn w:val="Standaard"/>
    <w:link w:val="Bullet01NumChar"/>
    <w:autoRedefine/>
    <w:rsid w:val="00B22EC5"/>
    <w:pPr>
      <w:widowControl w:val="0"/>
      <w:numPr>
        <w:numId w:val="3"/>
      </w:numPr>
      <w:spacing w:line="260" w:lineRule="atLeast"/>
    </w:pPr>
    <w:rPr>
      <w:szCs w:val="20"/>
      <w:lang w:val="nl"/>
    </w:rPr>
  </w:style>
  <w:style w:type="paragraph" w:customStyle="1" w:styleId="Bullet">
    <w:name w:val="Bullet"/>
    <w:basedOn w:val="Standaard"/>
    <w:autoRedefine/>
    <w:rsid w:val="00702CE0"/>
    <w:pPr>
      <w:widowControl w:val="0"/>
      <w:numPr>
        <w:numId w:val="4"/>
      </w:numPr>
      <w:spacing w:line="260" w:lineRule="atLeast"/>
    </w:pPr>
    <w:rPr>
      <w:szCs w:val="20"/>
      <w:lang w:val="nl"/>
    </w:rPr>
  </w:style>
  <w:style w:type="paragraph" w:customStyle="1" w:styleId="TOCPG9">
    <w:name w:val="TOCPG9"/>
    <w:basedOn w:val="Standaard"/>
    <w:rsid w:val="00BE24D2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BE24D2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">
    <w:name w:val="TOC4"/>
    <w:basedOn w:val="Standaard"/>
    <w:rsid w:val="00BE24D2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45324C"/>
    <w:pPr>
      <w:numPr>
        <w:numId w:val="0"/>
      </w:numPr>
    </w:pPr>
    <w:rPr>
      <w:rFonts w:cs="Times New Roman"/>
      <w:b w:val="0"/>
      <w:sz w:val="18"/>
      <w:szCs w:val="18"/>
    </w:rPr>
  </w:style>
  <w:style w:type="paragraph" w:customStyle="1" w:styleId="Eis11">
    <w:name w:val="Eis 1.1"/>
    <w:basedOn w:val="Standaard"/>
    <w:autoRedefine/>
    <w:rsid w:val="00A843D1"/>
    <w:pPr>
      <w:numPr>
        <w:ilvl w:val="1"/>
        <w:numId w:val="10"/>
      </w:numPr>
      <w:spacing w:after="120"/>
    </w:pPr>
  </w:style>
  <w:style w:type="paragraph" w:customStyle="1" w:styleId="Eis111">
    <w:name w:val="Eis 1.1.1"/>
    <w:basedOn w:val="Eis11"/>
    <w:autoRedefine/>
    <w:rsid w:val="00F82FDE"/>
    <w:pPr>
      <w:numPr>
        <w:ilvl w:val="2"/>
      </w:numPr>
    </w:pPr>
  </w:style>
  <w:style w:type="character" w:customStyle="1" w:styleId="Kop1Char">
    <w:name w:val="Kop 1 Char"/>
    <w:link w:val="Kop1"/>
    <w:rsid w:val="001B7DD5"/>
    <w:rPr>
      <w:rFonts w:ascii="Verdana" w:hAnsi="Verdana" w:cs="Arial"/>
      <w:b/>
      <w:bCs/>
      <w:kern w:val="32"/>
      <w:sz w:val="24"/>
      <w:szCs w:val="24"/>
    </w:rPr>
  </w:style>
  <w:style w:type="character" w:customStyle="1" w:styleId="BijlageChar">
    <w:name w:val="Bijlage Char"/>
    <w:aliases w:val="Formulier Char"/>
    <w:basedOn w:val="Kop1Char"/>
    <w:link w:val="Bijlage"/>
    <w:rsid w:val="0045324C"/>
    <w:rPr>
      <w:rFonts w:ascii="Verdana" w:hAnsi="Verdana" w:cs="Arial"/>
      <w:b w:val="0"/>
      <w:bCs/>
      <w:kern w:val="32"/>
      <w:sz w:val="18"/>
      <w:szCs w:val="18"/>
    </w:rPr>
  </w:style>
  <w:style w:type="paragraph" w:customStyle="1" w:styleId="OpmaakprofielTekstopmerkingRegelafstandMeerdere097rg3">
    <w:name w:val="Opmaakprofiel Tekst opmerking + Regelafstand:  Meerdere 097 rg3"/>
    <w:basedOn w:val="Tekstopmerking"/>
    <w:rsid w:val="00E93DB6"/>
    <w:pPr>
      <w:numPr>
        <w:numId w:val="8"/>
      </w:numPr>
      <w:spacing w:line="233" w:lineRule="auto"/>
    </w:pPr>
    <w:rPr>
      <w:rFonts w:ascii="Verdana" w:hAnsi="Verdana"/>
      <w:sz w:val="18"/>
    </w:rPr>
  </w:style>
  <w:style w:type="paragraph" w:customStyle="1" w:styleId="EisBullet">
    <w:name w:val="Eis Bullet"/>
    <w:basedOn w:val="Eis111"/>
    <w:rsid w:val="00F82FDE"/>
    <w:pPr>
      <w:numPr>
        <w:ilvl w:val="3"/>
      </w:numPr>
      <w:spacing w:after="0"/>
    </w:pPr>
  </w:style>
  <w:style w:type="paragraph" w:customStyle="1" w:styleId="OpmaakprofielVet">
    <w:name w:val="Opmaakprofiel Vet"/>
    <w:basedOn w:val="Standaard"/>
    <w:link w:val="OpmaakprofielVetChar"/>
    <w:rsid w:val="00316B0D"/>
    <w:pPr>
      <w:spacing w:line="233" w:lineRule="auto"/>
    </w:pPr>
    <w:rPr>
      <w:b/>
      <w:bCs/>
      <w:kern w:val="24"/>
      <w:szCs w:val="20"/>
    </w:rPr>
  </w:style>
  <w:style w:type="paragraph" w:customStyle="1" w:styleId="Datumstatusvoorblad">
    <w:name w:val="Datum/status voorblad"/>
    <w:basedOn w:val="Standaard"/>
    <w:rsid w:val="006C1510"/>
    <w:pPr>
      <w:ind w:left="3232"/>
    </w:pPr>
  </w:style>
  <w:style w:type="paragraph" w:customStyle="1" w:styleId="Titel12pt">
    <w:name w:val="Titel + 12 pt"/>
    <w:basedOn w:val="Standaard"/>
    <w:rsid w:val="006C1510"/>
    <w:pPr>
      <w:ind w:left="3232"/>
    </w:pPr>
    <w:rPr>
      <w:b/>
      <w:bCs/>
      <w:sz w:val="24"/>
    </w:rPr>
  </w:style>
  <w:style w:type="paragraph" w:customStyle="1" w:styleId="Standaardinspringing1">
    <w:name w:val="Standaardinspringing1"/>
    <w:basedOn w:val="Standaard"/>
    <w:rsid w:val="008D5E5C"/>
    <w:pPr>
      <w:suppressAutoHyphens/>
      <w:spacing w:line="260" w:lineRule="atLeast"/>
      <w:ind w:left="708"/>
    </w:pPr>
    <w:rPr>
      <w:rFonts w:ascii="Agrofont" w:hAnsi="Agrofont"/>
      <w:kern w:val="1"/>
      <w:sz w:val="20"/>
      <w:szCs w:val="20"/>
      <w:lang w:eastAsia="ar-SA"/>
    </w:rPr>
  </w:style>
  <w:style w:type="paragraph" w:customStyle="1" w:styleId="1">
    <w:name w:val="1"/>
    <w:basedOn w:val="Standaard"/>
    <w:autoRedefine/>
    <w:rsid w:val="00F77DEA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">
    <w:name w:val="CM1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CM3">
    <w:name w:val="CM3"/>
    <w:basedOn w:val="Standaard"/>
    <w:next w:val="Standaard"/>
    <w:uiPriority w:val="99"/>
    <w:rsid w:val="000A0296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</w:rPr>
  </w:style>
  <w:style w:type="paragraph" w:customStyle="1" w:styleId="Default">
    <w:name w:val="Default"/>
    <w:rsid w:val="00D073F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37727"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CA0F00"/>
    <w:rPr>
      <w:color w:val="605E5C"/>
      <w:shd w:val="clear" w:color="auto" w:fill="E1DFDD"/>
    </w:rPr>
  </w:style>
  <w:style w:type="character" w:customStyle="1" w:styleId="Kop2Char">
    <w:name w:val="Kop 2 Char"/>
    <w:aliases w:val="2scr Char"/>
    <w:basedOn w:val="Standaardalinea-lettertype"/>
    <w:link w:val="Kop2"/>
    <w:rsid w:val="00C27EA4"/>
    <w:rPr>
      <w:rFonts w:ascii="Verdana" w:hAnsi="Verdana" w:cs="Arial"/>
      <w:b/>
      <w:bCs/>
      <w:iCs/>
      <w:sz w:val="18"/>
      <w:szCs w:val="2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33085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Zwaar">
    <w:name w:val="Strong"/>
    <w:basedOn w:val="Standaardalinea-lettertype"/>
    <w:uiPriority w:val="22"/>
    <w:qFormat/>
    <w:rsid w:val="00FD3FD2"/>
    <w:rPr>
      <w:b/>
      <w:bCs/>
    </w:rPr>
  </w:style>
  <w:style w:type="paragraph" w:customStyle="1" w:styleId="Kop1zondernummering">
    <w:name w:val="Kop 1 zonder nummering"/>
    <w:basedOn w:val="Standaard"/>
    <w:next w:val="Standaard"/>
    <w:rsid w:val="008731A2"/>
    <w:pPr>
      <w:spacing w:line="240" w:lineRule="auto"/>
    </w:pPr>
    <w:rPr>
      <w:b/>
      <w:snapToGrid w:val="0"/>
      <w:sz w:val="2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8731A2"/>
    <w:pPr>
      <w:spacing w:after="200" w:line="240" w:lineRule="auto"/>
    </w:pPr>
    <w:rPr>
      <w:b/>
      <w:bCs/>
      <w:snapToGrid w:val="0"/>
      <w:szCs w:val="18"/>
    </w:rPr>
  </w:style>
  <w:style w:type="character" w:customStyle="1" w:styleId="VoettekstChar">
    <w:name w:val="Voettekst Char"/>
    <w:basedOn w:val="Standaardalinea-lettertype"/>
    <w:link w:val="Voettekst"/>
    <w:rsid w:val="001B7DD5"/>
    <w:rPr>
      <w:rFonts w:ascii="Verdana" w:hAnsi="Verdana"/>
      <w:sz w:val="18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1B7DD5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-</vt:lpstr>
    </vt:vector>
  </TitlesOfParts>
  <Company>Ministerie van Economische Zaken</Company>
  <LinksUpToDate>false</LinksUpToDate>
  <CharactersWithSpaces>2820</CharactersWithSpaces>
  <SharedDoc>false</SharedDoc>
  <HLinks>
    <vt:vector size="18" baseType="variant">
      <vt:variant>
        <vt:i4>7798823</vt:i4>
      </vt:variant>
      <vt:variant>
        <vt:i4>84</vt:i4>
      </vt:variant>
      <vt:variant>
        <vt:i4>0</vt:i4>
      </vt:variant>
      <vt:variant>
        <vt:i4>5</vt:i4>
      </vt:variant>
      <vt:variant>
        <vt:lpwstr>https://docs.google.com/spreadsheet/viewform?formkey=dHdlVzRMOURfZEhMdHllUm52aWV4ekE6MQ</vt:lpwstr>
      </vt:variant>
      <vt:variant>
        <vt:lpwstr/>
      </vt:variant>
      <vt:variant>
        <vt:i4>2031620</vt:i4>
      </vt:variant>
      <vt:variant>
        <vt:i4>66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marcel.vanderbeek@rvo.nl</dc:creator>
  <cp:lastModifiedBy>Vugt, M.E.D. van (Marliese)</cp:lastModifiedBy>
  <cp:revision>2</cp:revision>
  <cp:lastPrinted>2020-12-24T20:28:00Z</cp:lastPrinted>
  <dcterms:created xsi:type="dcterms:W3CDTF">2025-03-11T15:22:00Z</dcterms:created>
  <dcterms:modified xsi:type="dcterms:W3CDTF">2025-03-11T15:22:00Z</dcterms:modified>
</cp:coreProperties>
</file>