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BB4B" w14:textId="77777777" w:rsidR="00702637" w:rsidRDefault="00702637" w:rsidP="00702637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 w:rsidRPr="00697428">
        <w:rPr>
          <w:rFonts w:cs="Times New Roman"/>
          <w:b/>
          <w:bCs/>
        </w:rPr>
        <w:t xml:space="preserve">Bijlage </w:t>
      </w:r>
      <w:r>
        <w:rPr>
          <w:rFonts w:cs="Times New Roman"/>
          <w:b/>
          <w:bCs/>
        </w:rPr>
        <w:t>4:</w:t>
      </w:r>
      <w:r w:rsidRPr="00697428">
        <w:rPr>
          <w:rFonts w:cs="Times New Roman"/>
          <w:b/>
          <w:bCs/>
        </w:rPr>
        <w:tab/>
        <w:t xml:space="preserve">Model formulier </w:t>
      </w:r>
      <w:r>
        <w:rPr>
          <w:rFonts w:cs="Times New Roman"/>
          <w:b/>
          <w:bCs/>
        </w:rPr>
        <w:t>beroep op Derden</w:t>
      </w:r>
    </w:p>
    <w:p w14:paraId="2C85FFAF" w14:textId="77777777" w:rsidR="00702637" w:rsidRPr="00697428" w:rsidRDefault="00702637" w:rsidP="00702637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</w:p>
    <w:p w14:paraId="2BAE9DBA" w14:textId="77777777" w:rsidR="00702637" w:rsidRDefault="00702637" w:rsidP="00702637">
      <w:r>
        <w:t xml:space="preserve">Indien de Gegadigde een beroep doet op Derden om te voldoen aan de Geschiktheidseisen dan dient dit formulier te worden ingevuld en rechtsgeldig ondertekend. </w:t>
      </w:r>
    </w:p>
    <w:p w14:paraId="64E5ACCA" w14:textId="77777777" w:rsidR="00702637" w:rsidRDefault="00702637" w:rsidP="00702637"/>
    <w:p w14:paraId="5A22BD20" w14:textId="77777777" w:rsidR="00702637" w:rsidRDefault="00702637" w:rsidP="00702637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 xml:space="preserve">naam onderneming </w:t>
      </w:r>
      <w:r>
        <w:rPr>
          <w:szCs w:val="18"/>
        </w:rPr>
        <w:t>Gegadigde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Gegadigde</w:t>
      </w:r>
      <w:r w:rsidRPr="00452B06">
        <w:rPr>
          <w:szCs w:val="18"/>
        </w:rPr>
        <w:t>;</w:t>
      </w:r>
    </w:p>
    <w:p w14:paraId="01BE60D3" w14:textId="77777777" w:rsidR="00702637" w:rsidRDefault="00702637" w:rsidP="00702637">
      <w:pPr>
        <w:rPr>
          <w:szCs w:val="18"/>
        </w:rPr>
      </w:pPr>
    </w:p>
    <w:p w14:paraId="7F953D37" w14:textId="77777777" w:rsidR="00702637" w:rsidRDefault="00702637" w:rsidP="00702637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 xml:space="preserve">naam </w:t>
      </w:r>
      <w:r w:rsidRPr="00F62197">
        <w:rPr>
          <w:szCs w:val="18"/>
          <w:highlight w:val="yellow"/>
        </w:rPr>
        <w:t>Derde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 w:rsidRPr="00F62197">
        <w:rPr>
          <w:szCs w:val="18"/>
        </w:rPr>
        <w:t>Derde</w:t>
      </w:r>
      <w:r w:rsidRPr="00452B06">
        <w:rPr>
          <w:szCs w:val="18"/>
        </w:rPr>
        <w:t>;</w:t>
      </w:r>
    </w:p>
    <w:p w14:paraId="1B5A5A86" w14:textId="77777777" w:rsidR="00702637" w:rsidRDefault="00702637" w:rsidP="00702637">
      <w:pPr>
        <w:rPr>
          <w:szCs w:val="18"/>
        </w:rPr>
      </w:pPr>
    </w:p>
    <w:p w14:paraId="744F94AD" w14:textId="77777777" w:rsidR="00702637" w:rsidRDefault="00702637" w:rsidP="0070263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C07B46C" w14:textId="77777777" w:rsidR="00702637" w:rsidRPr="00452B06" w:rsidRDefault="00702637" w:rsidP="00702637">
      <w:pPr>
        <w:rPr>
          <w:szCs w:val="18"/>
        </w:rPr>
      </w:pPr>
    </w:p>
    <w:p w14:paraId="3EA16B93" w14:textId="7DD6A3A8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De gemeente Gouda</w:t>
      </w:r>
      <w:r w:rsidRPr="00DE4313">
        <w:rPr>
          <w:szCs w:val="18"/>
        </w:rPr>
        <w:t xml:space="preserve"> een </w:t>
      </w:r>
      <w:r>
        <w:rPr>
          <w:szCs w:val="18"/>
        </w:rPr>
        <w:t>aannemer</w:t>
      </w:r>
      <w:r w:rsidRPr="00DE4313">
        <w:rPr>
          <w:szCs w:val="18"/>
        </w:rPr>
        <w:t xml:space="preserve"> zoekt voor </w:t>
      </w:r>
      <w:r>
        <w:rPr>
          <w:szCs w:val="18"/>
        </w:rPr>
        <w:t>de uitvoering van de Opdracht Grondverbetering WG-V</w:t>
      </w:r>
      <w:r w:rsidRPr="00DE4313">
        <w:rPr>
          <w:szCs w:val="18"/>
        </w:rPr>
        <w:t xml:space="preserve"> en deze door middel van een aanbesteding wenst te vinden;</w:t>
      </w:r>
    </w:p>
    <w:p w14:paraId="51A8C629" w14:textId="77777777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Aanmelding</w:t>
      </w:r>
      <w:r w:rsidRPr="00DE4313">
        <w:rPr>
          <w:szCs w:val="18"/>
        </w:rPr>
        <w:t xml:space="preserve"> te doen;</w:t>
      </w:r>
    </w:p>
    <w:p w14:paraId="52C6F1FA" w14:textId="77777777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Derde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de 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 xml:space="preserve">eschiktheidseisen en/of </w:t>
      </w:r>
      <w:r>
        <w:rPr>
          <w:szCs w:val="18"/>
        </w:rPr>
        <w:t>S</w:t>
      </w:r>
      <w:r w:rsidRPr="00DE4313">
        <w:rPr>
          <w:szCs w:val="18"/>
        </w:rPr>
        <w:t>electiecriteria;</w:t>
      </w:r>
    </w:p>
    <w:p w14:paraId="353DF0EB" w14:textId="27B7D23C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Partijen kennis hebben genomen van de Selectieleidraad Grondverbetering WG-V;</w:t>
      </w:r>
    </w:p>
    <w:p w14:paraId="24502CD5" w14:textId="52090C81" w:rsidR="00702637" w:rsidRPr="00DE4313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Op deze verklaring zijn de definities zoals opgenomen in de Selectieleidraad Grondverbetering WG-V van toepassing. </w:t>
      </w:r>
    </w:p>
    <w:p w14:paraId="32D4A977" w14:textId="77777777" w:rsidR="00702637" w:rsidRPr="00F62197" w:rsidRDefault="00702637" w:rsidP="00702637">
      <w:pPr>
        <w:ind w:left="349"/>
        <w:contextualSpacing/>
        <w:rPr>
          <w:szCs w:val="18"/>
        </w:rPr>
      </w:pPr>
    </w:p>
    <w:p w14:paraId="23761C04" w14:textId="77777777" w:rsidR="00702637" w:rsidRDefault="00702637" w:rsidP="00702637">
      <w:r>
        <w:t>Gegadigde en Derde verklaren jegens de gemeente Gouda het volgende:</w:t>
      </w:r>
    </w:p>
    <w:p w14:paraId="051D7A82" w14:textId="77777777" w:rsidR="00702637" w:rsidRDefault="00702637" w:rsidP="00702637">
      <w:pPr>
        <w:ind w:left="426"/>
        <w:rPr>
          <w:i/>
          <w:iCs/>
        </w:rPr>
      </w:pPr>
    </w:p>
    <w:p w14:paraId="56F1716A" w14:textId="047C182B" w:rsidR="00702637" w:rsidRPr="00705A4E" w:rsidRDefault="00702637" w:rsidP="00702637">
      <w:pPr>
        <w:rPr>
          <w:i/>
          <w:iCs/>
        </w:rPr>
      </w:pPr>
      <w:r w:rsidRPr="259C43C2">
        <w:rPr>
          <w:i/>
          <w:iCs/>
        </w:rPr>
        <w:t xml:space="preserve">(In geval de </w:t>
      </w:r>
      <w:r>
        <w:rPr>
          <w:i/>
          <w:iCs/>
        </w:rPr>
        <w:t>G</w:t>
      </w:r>
      <w:r w:rsidRPr="259C43C2">
        <w:rPr>
          <w:i/>
          <w:iCs/>
        </w:rPr>
        <w:t xml:space="preserve">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 </w:t>
      </w:r>
      <w:r>
        <w:rPr>
          <w:i/>
          <w:iCs/>
        </w:rPr>
        <w:t>Derde in de zin van paragraaf 6.5 en 6.6 van de Selectieleidraad</w:t>
      </w:r>
      <w:r w:rsidRPr="006A3986">
        <w:rPr>
          <w:i/>
          <w:iCs/>
        </w:rPr>
        <w:t xml:space="preserve"> </w:t>
      </w:r>
      <w:r>
        <w:rPr>
          <w:i/>
          <w:iCs/>
        </w:rPr>
        <w:t>Grondverbetering WG-V</w:t>
      </w:r>
      <w:r>
        <w:t>)</w:t>
      </w:r>
      <w:r w:rsidRPr="259C43C2">
        <w:rPr>
          <w:i/>
          <w:iCs/>
        </w:rPr>
        <w:t>:</w:t>
      </w:r>
    </w:p>
    <w:p w14:paraId="0798E573" w14:textId="77777777" w:rsidR="00702637" w:rsidRDefault="00702637" w:rsidP="00702637">
      <w:pPr>
        <w:rPr>
          <w:i/>
          <w:iCs/>
        </w:rPr>
      </w:pPr>
    </w:p>
    <w:p w14:paraId="0FA71C83" w14:textId="77777777" w:rsidR="00702637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/>
        <w:contextualSpacing/>
        <w:rPr>
          <w:szCs w:val="18"/>
        </w:rPr>
      </w:pPr>
      <w:r w:rsidRPr="00F62197">
        <w:t xml:space="preserve">Gegadigde </w:t>
      </w:r>
      <w:r>
        <w:t xml:space="preserve">kan daadwerkelijk beschikken over de voor de uitvoering van de Opdracht noodzakelijke middelen van Derde en zal Derde als uitvoerende partij inzetten </w:t>
      </w:r>
      <w:r w:rsidRPr="00DE4313">
        <w:rPr>
          <w:szCs w:val="18"/>
        </w:rPr>
        <w:t xml:space="preserve">voor het uitvoeren van die onderdelen van </w:t>
      </w:r>
      <w:r>
        <w:rPr>
          <w:szCs w:val="18"/>
        </w:rPr>
        <w:t xml:space="preserve">de Opdracht </w:t>
      </w:r>
      <w:r w:rsidRPr="00DE4313">
        <w:rPr>
          <w:szCs w:val="18"/>
        </w:rPr>
        <w:t xml:space="preserve">waarvoor </w:t>
      </w: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 xml:space="preserve">Derde </w:t>
      </w:r>
      <w:r w:rsidRPr="00DE4313">
        <w:rPr>
          <w:szCs w:val="18"/>
        </w:rPr>
        <w:t>nodig heeft om aan de eisen en/of criteria te voldoen</w:t>
      </w:r>
      <w:r>
        <w:rPr>
          <w:szCs w:val="18"/>
        </w:rPr>
        <w:t>, gelijk Derde deze inzet zal plegen</w:t>
      </w:r>
      <w:r w:rsidRPr="00DE4313">
        <w:rPr>
          <w:szCs w:val="18"/>
        </w:rPr>
        <w:t>.</w:t>
      </w:r>
    </w:p>
    <w:p w14:paraId="18FD75C1" w14:textId="77777777" w:rsidR="00702637" w:rsidRPr="00F375E8" w:rsidRDefault="00702637" w:rsidP="00702637"/>
    <w:p w14:paraId="4E9B2E60" w14:textId="2E516AD4" w:rsidR="00702637" w:rsidRDefault="00702637" w:rsidP="00702637">
      <w:pPr>
        <w:rPr>
          <w:i/>
          <w:iCs/>
        </w:rPr>
      </w:pPr>
      <w:r w:rsidRPr="259C43C2">
        <w:rPr>
          <w:i/>
          <w:iCs/>
        </w:rPr>
        <w:t xml:space="preserve">(In geval de </w:t>
      </w:r>
      <w:r>
        <w:rPr>
          <w:i/>
          <w:iCs/>
        </w:rPr>
        <w:t>G</w:t>
      </w:r>
      <w:r w:rsidRPr="259C43C2">
        <w:rPr>
          <w:i/>
          <w:iCs/>
        </w:rPr>
        <w:t xml:space="preserve">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</w:t>
      </w:r>
      <w:r>
        <w:rPr>
          <w:i/>
          <w:iCs/>
        </w:rPr>
        <w:t>Derde in de zin van paragraaf 6.4 van de Selectieleidraad Grondverbetering WG-V):</w:t>
      </w:r>
    </w:p>
    <w:p w14:paraId="324EFABC" w14:textId="77777777" w:rsidR="00702637" w:rsidRDefault="00702637" w:rsidP="00702637">
      <w:pPr>
        <w:rPr>
          <w:i/>
          <w:iCs/>
        </w:rPr>
      </w:pPr>
    </w:p>
    <w:p w14:paraId="1AF5BA51" w14:textId="77777777" w:rsidR="00702637" w:rsidRPr="00622C9A" w:rsidRDefault="00702637" w:rsidP="00702637">
      <w:pPr>
        <w:pStyle w:val="Lijstalinea"/>
        <w:numPr>
          <w:ilvl w:val="0"/>
          <w:numId w:val="16"/>
        </w:numPr>
        <w:tabs>
          <w:tab w:val="clear" w:pos="437"/>
        </w:tabs>
        <w:ind w:left="709" w:hanging="425"/>
        <w:contextualSpacing/>
      </w:pPr>
      <w:r>
        <w:t xml:space="preserve">Derde </w:t>
      </w:r>
      <w:r w:rsidRPr="00DD6B2F">
        <w:t>aanvaar</w:t>
      </w:r>
      <w:r>
        <w:t>d</w:t>
      </w:r>
      <w:bookmarkStart w:id="1" w:name="OpenAt"/>
      <w:bookmarkEnd w:id="1"/>
      <w:r w:rsidRPr="00DD6B2F">
        <w:t xml:space="preserve">t hoofdelijke aansprakelijkheid voor de uitvoering van de Opdracht voor het geval deze aan Gegadigde wordt </w:t>
      </w:r>
      <w:r>
        <w:t xml:space="preserve">gegund. </w:t>
      </w:r>
    </w:p>
    <w:p w14:paraId="5FF97BDB" w14:textId="77777777" w:rsidR="00702637" w:rsidRPr="00F375E8" w:rsidRDefault="00702637" w:rsidP="00702637">
      <w:pPr>
        <w:ind w:hanging="654"/>
        <w:rPr>
          <w:i/>
          <w:iCs/>
        </w:rPr>
      </w:pPr>
    </w:p>
    <w:p w14:paraId="011176E0" w14:textId="77777777" w:rsidR="00702637" w:rsidRPr="00DE733A" w:rsidRDefault="00702637" w:rsidP="00702637">
      <w:pPr>
        <w:rPr>
          <w:szCs w:val="18"/>
        </w:rPr>
      </w:pPr>
    </w:p>
    <w:p w14:paraId="160A1B96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2637" w14:paraId="63171256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CD1036A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97CC826" w14:textId="29469B35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38F673C2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7275C1A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C050DFE" w14:textId="2CDD1A36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4AEE1305" w14:textId="77777777" w:rsidTr="00280F7C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1C3B2F0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BB49CBF" w14:textId="6A6C322E" w:rsidR="00702637" w:rsidRPr="000132DA" w:rsidRDefault="00702637" w:rsidP="00280F7C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2A5C732C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7BB15FC" w14:textId="77777777" w:rsidR="00702637" w:rsidRPr="000132DA" w:rsidRDefault="00702637" w:rsidP="0070263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Derde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02637" w14:paraId="6D85816F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F472477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74E9A63" w14:textId="300B5ACE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543ABCC5" w14:textId="77777777" w:rsidTr="00280F7C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5C36561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414FD00" w14:textId="28EEB9C1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702637" w14:paraId="039AA161" w14:textId="77777777" w:rsidTr="00280F7C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C68AE40" w14:textId="77777777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6F1C18B" w14:textId="487F17A0" w:rsidR="00702637" w:rsidRPr="000132DA" w:rsidRDefault="00702637" w:rsidP="00280F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bookmarkEnd w:id="0"/>
    </w:tbl>
    <w:p w14:paraId="5E2DBC56" w14:textId="77777777" w:rsidR="00702637" w:rsidRPr="005D12D5" w:rsidRDefault="00702637" w:rsidP="00702637"/>
    <w:sectPr w:rsidR="00702637" w:rsidRPr="005D12D5">
      <w:footerReference w:type="default" r:id="rId10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0AC11" w14:textId="77777777" w:rsidR="00602BFD" w:rsidRDefault="00602BFD">
      <w:r>
        <w:separator/>
      </w:r>
    </w:p>
  </w:endnote>
  <w:endnote w:type="continuationSeparator" w:id="0">
    <w:p w14:paraId="51611632" w14:textId="77777777" w:rsidR="00602BFD" w:rsidRDefault="0060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F66A" w14:textId="0E832EFB" w:rsidR="000F37CF" w:rsidRDefault="000F37CF">
    <w:pPr>
      <w:pStyle w:val="Voettekst"/>
    </w:pPr>
    <w:r>
      <w:t xml:space="preserve">Grondverbetering Westergouwe </w:t>
    </w:r>
    <w:r w:rsidR="00D273C2">
      <w:t>G</w:t>
    </w:r>
    <w:r>
      <w:t>eb</w:t>
    </w:r>
    <w:r w:rsidR="00D273C2">
      <w:t>ie</w:t>
    </w:r>
    <w:r>
      <w:t>d WG-</w:t>
    </w:r>
    <w:r w:rsidR="00470B42">
      <w:t>V</w:t>
    </w:r>
    <w:r>
      <w:t xml:space="preserve">, Bijlage </w:t>
    </w:r>
    <w:r w:rsidR="00702637">
      <w:t>4</w:t>
    </w:r>
    <w:r w:rsidR="00D273C2">
      <w:t xml:space="preserve"> </w:t>
    </w:r>
    <w:r w:rsidR="00470B42">
      <w:t>Select</w:t>
    </w:r>
    <w:r w:rsidR="001C2FB0">
      <w:t>ieleidraad</w:t>
    </w:r>
    <w:r>
      <w:t xml:space="preserve">, </w:t>
    </w:r>
    <w:r w:rsidR="00D31A9C">
      <w:t xml:space="preserve">versie </w:t>
    </w:r>
    <w:r w:rsidR="00D81849">
      <w:t>1 juli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74E5" w14:textId="77777777" w:rsidR="00602BFD" w:rsidRDefault="00602BFD">
      <w:r>
        <w:separator/>
      </w:r>
    </w:p>
  </w:footnote>
  <w:footnote w:type="continuationSeparator" w:id="0">
    <w:p w14:paraId="20179FC9" w14:textId="77777777" w:rsidR="00602BFD" w:rsidRDefault="00602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3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810251435">
    <w:abstractNumId w:val="15"/>
  </w:num>
  <w:num w:numId="2" w16cid:durableId="317268473">
    <w:abstractNumId w:val="7"/>
  </w:num>
  <w:num w:numId="3" w16cid:durableId="1769888037">
    <w:abstractNumId w:val="6"/>
  </w:num>
  <w:num w:numId="4" w16cid:durableId="1501234636">
    <w:abstractNumId w:val="5"/>
  </w:num>
  <w:num w:numId="5" w16cid:durableId="327640559">
    <w:abstractNumId w:val="4"/>
  </w:num>
  <w:num w:numId="6" w16cid:durableId="667363771">
    <w:abstractNumId w:val="8"/>
  </w:num>
  <w:num w:numId="7" w16cid:durableId="1915627640">
    <w:abstractNumId w:val="3"/>
  </w:num>
  <w:num w:numId="8" w16cid:durableId="1782339535">
    <w:abstractNumId w:val="2"/>
  </w:num>
  <w:num w:numId="9" w16cid:durableId="2067408226">
    <w:abstractNumId w:val="1"/>
  </w:num>
  <w:num w:numId="10" w16cid:durableId="1665737900">
    <w:abstractNumId w:val="0"/>
  </w:num>
  <w:num w:numId="11" w16cid:durableId="1292009119">
    <w:abstractNumId w:val="11"/>
  </w:num>
  <w:num w:numId="12" w16cid:durableId="567694089">
    <w:abstractNumId w:val="12"/>
  </w:num>
  <w:num w:numId="13" w16cid:durableId="895631733">
    <w:abstractNumId w:val="13"/>
  </w:num>
  <w:num w:numId="14" w16cid:durableId="18774386">
    <w:abstractNumId w:val="14"/>
  </w:num>
  <w:num w:numId="15" w16cid:durableId="1094402942">
    <w:abstractNumId w:val="9"/>
  </w:num>
  <w:num w:numId="16" w16cid:durableId="2053772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F37CF"/>
    <w:rsid w:val="001A10FA"/>
    <w:rsid w:val="001C2FB0"/>
    <w:rsid w:val="0022136E"/>
    <w:rsid w:val="00246D73"/>
    <w:rsid w:val="00296568"/>
    <w:rsid w:val="00364936"/>
    <w:rsid w:val="00470B42"/>
    <w:rsid w:val="004841EA"/>
    <w:rsid w:val="00596B86"/>
    <w:rsid w:val="00602BFD"/>
    <w:rsid w:val="00700D23"/>
    <w:rsid w:val="00702637"/>
    <w:rsid w:val="00900EB6"/>
    <w:rsid w:val="009A24B6"/>
    <w:rsid w:val="009A543B"/>
    <w:rsid w:val="009F001B"/>
    <w:rsid w:val="00A25467"/>
    <w:rsid w:val="00AB40BA"/>
    <w:rsid w:val="00AC1E0B"/>
    <w:rsid w:val="00B45F7C"/>
    <w:rsid w:val="00B5090A"/>
    <w:rsid w:val="00B50FF1"/>
    <w:rsid w:val="00CF74BA"/>
    <w:rsid w:val="00D273C2"/>
    <w:rsid w:val="00D31A9C"/>
    <w:rsid w:val="00D36EDA"/>
    <w:rsid w:val="00D755E7"/>
    <w:rsid w:val="00D81849"/>
    <w:rsid w:val="00D967B7"/>
    <w:rsid w:val="00DF6FB1"/>
    <w:rsid w:val="00E337AD"/>
    <w:rsid w:val="00EA2008"/>
    <w:rsid w:val="00EC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2F607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EC31D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702637"/>
    <w:pPr>
      <w:numPr>
        <w:numId w:val="15"/>
      </w:numPr>
      <w:tabs>
        <w:tab w:val="left" w:pos="437"/>
      </w:tabs>
      <w:ind w:left="357" w:hanging="357"/>
    </w:pPr>
    <w:rPr>
      <w:rFonts w:eastAsiaTheme="minorHAnsi" w:cstheme="minorBidi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02637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7085FEE8E5A4CBD4D7C779ED10026" ma:contentTypeVersion="19" ma:contentTypeDescription="Een nieuw document maken." ma:contentTypeScope="" ma:versionID="c3ba47bdc572165ecd6776f75c86fa62">
  <xsd:schema xmlns:xsd="http://www.w3.org/2001/XMLSchema" xmlns:xs="http://www.w3.org/2001/XMLSchema" xmlns:p="http://schemas.microsoft.com/office/2006/metadata/properties" xmlns:ns2="ceac29e7-064c-41e8-8fa6-08396039dfa9" xmlns:ns3="48d6b5d6-683e-400e-9413-c0e0f3ff12f5" targetNamespace="http://schemas.microsoft.com/office/2006/metadata/properties" ma:root="true" ma:fieldsID="6b75818c0acca3fe85ce851d59adc5f7" ns2:_="" ns3:_="">
    <xsd:import namespace="ceac29e7-064c-41e8-8fa6-08396039dfa9"/>
    <xsd:import namespace="48d6b5d6-683e-400e-9413-c0e0f3ff1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c29e7-064c-41e8-8fa6-08396039d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2e4a823-f21a-4cb8-8f48-e94eb230d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b5d6-683e-400e-9413-c0e0f3ff1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66e6fb-480d-413b-afc1-aeb5f28acd89}" ma:internalName="TaxCatchAll" ma:showField="CatchAllData" ma:web="48d6b5d6-683e-400e-9413-c0e0f3ff1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b5d6-683e-400e-9413-c0e0f3ff12f5" xsi:nil="true"/>
    <lcf76f155ced4ddcb4097134ff3c332f xmlns="ceac29e7-064c-41e8-8fa6-08396039df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8D30D1-9168-42C4-BBA0-494881E0EB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1B872-AEF1-427A-B5C5-228E99113C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91C83E-81F4-4DD6-B36C-9E526C0E6023}"/>
</file>

<file path=customXml/itemProps4.xml><?xml version="1.0" encoding="utf-8"?>
<ds:datastoreItem xmlns:ds="http://schemas.openxmlformats.org/officeDocument/2006/customXml" ds:itemID="{BF1E5ADD-9EA9-435E-9A6D-2AFD9F0684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2139</Characters>
  <Application>Microsoft Office Word</Application>
  <DocSecurity>0</DocSecurity>
  <Lines>47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Simon Tichelaar</cp:lastModifiedBy>
  <cp:revision>2</cp:revision>
  <cp:lastPrinted>2009-11-23T09:08:00Z</cp:lastPrinted>
  <dcterms:created xsi:type="dcterms:W3CDTF">2025-06-30T14:38:00Z</dcterms:created>
  <dcterms:modified xsi:type="dcterms:W3CDTF">2025-06-30T14:38:00Z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0x0101005EC7085FEE8E5A4CBD4D7C779ED10026</vt:lpwstr>
  </property>
</Properties>
</file>