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44E0D" w14:textId="78EBD07F" w:rsidR="000F37CF" w:rsidRPr="00697428" w:rsidRDefault="000F37CF" w:rsidP="00F50305">
      <w:pPr>
        <w:pStyle w:val="StandardText"/>
        <w:numPr>
          <w:ilvl w:val="0"/>
          <w:numId w:val="0"/>
        </w:numPr>
        <w:rPr>
          <w:rFonts w:cs="Times New Roman"/>
          <w:b/>
          <w:bCs/>
        </w:rPr>
      </w:pPr>
      <w:bookmarkStart w:id="0" w:name="_Toc144171265"/>
      <w:r w:rsidRPr="00697428">
        <w:rPr>
          <w:rFonts w:cs="Times New Roman"/>
          <w:b/>
          <w:bCs/>
        </w:rPr>
        <w:t xml:space="preserve">Bijlage </w:t>
      </w:r>
      <w:r w:rsidR="00AE7345">
        <w:rPr>
          <w:rFonts w:cs="Times New Roman"/>
          <w:b/>
          <w:bCs/>
        </w:rPr>
        <w:t>3</w:t>
      </w:r>
      <w:r w:rsidR="00195059">
        <w:rPr>
          <w:rFonts w:cs="Times New Roman"/>
          <w:b/>
          <w:bCs/>
        </w:rPr>
        <w:t>:</w:t>
      </w:r>
      <w:r w:rsidRPr="00697428">
        <w:rPr>
          <w:rFonts w:cs="Times New Roman"/>
          <w:b/>
          <w:bCs/>
        </w:rPr>
        <w:tab/>
      </w:r>
      <w:r w:rsidR="0018672B">
        <w:rPr>
          <w:rFonts w:cs="Times New Roman"/>
          <w:b/>
          <w:bCs/>
        </w:rPr>
        <w:t>F</w:t>
      </w:r>
      <w:r w:rsidRPr="00697428">
        <w:rPr>
          <w:rFonts w:cs="Times New Roman"/>
          <w:b/>
          <w:bCs/>
        </w:rPr>
        <w:t xml:space="preserve">ormulier </w:t>
      </w:r>
      <w:r w:rsidR="00AE7345">
        <w:rPr>
          <w:rFonts w:cs="Times New Roman"/>
          <w:b/>
          <w:bCs/>
        </w:rPr>
        <w:t>Selectiecriteria</w:t>
      </w:r>
    </w:p>
    <w:p w14:paraId="1251BDA8" w14:textId="77777777" w:rsidR="00F50305" w:rsidRDefault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581F8E9" w14:textId="77777777" w:rsidR="008C3116" w:rsidRDefault="008C3116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8744E0E" w14:textId="74ECD3C3" w:rsidR="000F37CF" w:rsidRPr="00F50305" w:rsidRDefault="000F37CF">
      <w:pPr>
        <w:pStyle w:val="StandardText"/>
        <w:numPr>
          <w:ilvl w:val="0"/>
          <w:numId w:val="0"/>
        </w:numPr>
        <w:rPr>
          <w:rFonts w:cs="Times New Roman"/>
        </w:rPr>
      </w:pPr>
      <w:r w:rsidRPr="00F50305">
        <w:rPr>
          <w:rFonts w:cs="Times New Roman"/>
        </w:rPr>
        <w:t xml:space="preserve">De </w:t>
      </w:r>
      <w:r w:rsidR="000D6E20">
        <w:rPr>
          <w:rFonts w:cs="Times New Roman"/>
        </w:rPr>
        <w:t>Gegadigde</w:t>
      </w:r>
      <w:r w:rsidRPr="00F50305">
        <w:rPr>
          <w:rFonts w:cs="Times New Roman"/>
        </w:rPr>
        <w:t xml:space="preserve"> dient op de voet van </w:t>
      </w:r>
      <w:r w:rsidR="0041633B">
        <w:rPr>
          <w:rFonts w:cs="Times New Roman"/>
        </w:rPr>
        <w:t>paragraaf</w:t>
      </w:r>
      <w:r w:rsidRPr="00F50305">
        <w:rPr>
          <w:rFonts w:cs="Times New Roman"/>
        </w:rPr>
        <w:t xml:space="preserve"> </w:t>
      </w:r>
      <w:r w:rsidR="0022136E" w:rsidRPr="00F50305">
        <w:rPr>
          <w:rFonts w:cs="Times New Roman"/>
        </w:rPr>
        <w:t>6.</w:t>
      </w:r>
      <w:r w:rsidR="00FB685A">
        <w:rPr>
          <w:rFonts w:cs="Times New Roman"/>
        </w:rPr>
        <w:t>6</w:t>
      </w:r>
      <w:r w:rsidRPr="00F50305">
        <w:rPr>
          <w:rFonts w:cs="Times New Roman"/>
        </w:rPr>
        <w:t xml:space="preserve"> van de </w:t>
      </w:r>
      <w:r w:rsidR="000D6E20">
        <w:rPr>
          <w:rFonts w:cs="Times New Roman"/>
        </w:rPr>
        <w:t>Selectie</w:t>
      </w:r>
      <w:r w:rsidRPr="00F50305">
        <w:rPr>
          <w:rFonts w:cs="Times New Roman"/>
        </w:rPr>
        <w:t xml:space="preserve">leidraad in de onderstaande vorm bondige en toereikende informatie te geven </w:t>
      </w:r>
      <w:r w:rsidR="004965D5">
        <w:rPr>
          <w:rFonts w:cs="Times New Roman"/>
        </w:rPr>
        <w:t xml:space="preserve">met betrekking tot </w:t>
      </w:r>
      <w:r w:rsidR="0041633B">
        <w:rPr>
          <w:rFonts w:cs="Times New Roman"/>
        </w:rPr>
        <w:t xml:space="preserve">maximaal </w:t>
      </w:r>
      <w:r w:rsidR="00BB173E">
        <w:rPr>
          <w:rFonts w:cs="Times New Roman"/>
        </w:rPr>
        <w:t>drie</w:t>
      </w:r>
      <w:r w:rsidRPr="00F50305">
        <w:rPr>
          <w:rFonts w:cs="Times New Roman"/>
        </w:rPr>
        <w:t xml:space="preserve"> referentieopdrachten die niet ouder mogen zijn dan vijf jaar</w:t>
      </w:r>
      <w:r w:rsidR="00D273C2" w:rsidRPr="00F50305">
        <w:rPr>
          <w:rFonts w:cs="Times New Roman"/>
        </w:rPr>
        <w:t xml:space="preserve"> voor de datum van </w:t>
      </w:r>
      <w:r w:rsidR="00CD64C1">
        <w:rPr>
          <w:rFonts w:cs="Times New Roman"/>
        </w:rPr>
        <w:t>Aanmelding</w:t>
      </w:r>
      <w:bookmarkEnd w:id="0"/>
      <w:r w:rsidR="00D273C2" w:rsidRPr="00F50305">
        <w:rPr>
          <w:rFonts w:cs="Times New Roman"/>
        </w:rPr>
        <w:t xml:space="preserve">, waaruit dient te volgen </w:t>
      </w:r>
      <w:r w:rsidR="00BB173E">
        <w:rPr>
          <w:rFonts w:cs="Times New Roman"/>
        </w:rPr>
        <w:t xml:space="preserve">op welke wijze wordt voldaan </w:t>
      </w:r>
      <w:r w:rsidR="00D273C2" w:rsidRPr="00F50305">
        <w:rPr>
          <w:rFonts w:cs="Times New Roman"/>
        </w:rPr>
        <w:t xml:space="preserve">aan de </w:t>
      </w:r>
      <w:r w:rsidR="00BB173E">
        <w:rPr>
          <w:rFonts w:cs="Times New Roman"/>
        </w:rPr>
        <w:t>Selectiecriteria</w:t>
      </w:r>
      <w:r w:rsidR="00D273C2" w:rsidRPr="00F50305">
        <w:rPr>
          <w:rFonts w:cs="Times New Roman"/>
        </w:rPr>
        <w:t xml:space="preserve"> van </w:t>
      </w:r>
      <w:r w:rsidR="0041633B">
        <w:rPr>
          <w:rFonts w:cs="Times New Roman"/>
        </w:rPr>
        <w:t xml:space="preserve">paragraaf </w:t>
      </w:r>
      <w:r w:rsidR="003071E9">
        <w:rPr>
          <w:rFonts w:cs="Times New Roman"/>
        </w:rPr>
        <w:t>6.</w:t>
      </w:r>
      <w:r w:rsidR="00BB173E">
        <w:rPr>
          <w:rFonts w:cs="Times New Roman"/>
        </w:rPr>
        <w:t>6</w:t>
      </w:r>
      <w:r w:rsidR="00D273C2" w:rsidRPr="00F50305">
        <w:rPr>
          <w:rFonts w:cs="Times New Roman"/>
        </w:rPr>
        <w:t xml:space="preserve"> van de </w:t>
      </w:r>
      <w:r w:rsidR="00CD64C1">
        <w:rPr>
          <w:rFonts w:cs="Times New Roman"/>
        </w:rPr>
        <w:t>Selectie</w:t>
      </w:r>
      <w:r w:rsidR="00D273C2" w:rsidRPr="00F50305">
        <w:rPr>
          <w:rFonts w:cs="Times New Roman"/>
        </w:rPr>
        <w:t>leidraad</w:t>
      </w:r>
      <w:r w:rsidRPr="00F50305">
        <w:rPr>
          <w:rFonts w:cs="Times New Roman"/>
        </w:rPr>
        <w:t>:</w:t>
      </w:r>
    </w:p>
    <w:p w14:paraId="28744E0F" w14:textId="77777777" w:rsidR="000F37CF" w:rsidRPr="00F50305" w:rsidRDefault="000F37CF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8744E10" w14:textId="77777777" w:rsidR="000F37CF" w:rsidRPr="00F50305" w:rsidRDefault="000F37CF">
      <w:pPr>
        <w:pStyle w:val="StandardText"/>
        <w:numPr>
          <w:ilvl w:val="0"/>
          <w:numId w:val="0"/>
        </w:numPr>
        <w:rPr>
          <w:rFonts w:cs="Times New Roman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0F37CF" w:rsidRPr="00F50305" w14:paraId="28744E12" w14:textId="77777777">
        <w:tc>
          <w:tcPr>
            <w:tcW w:w="9540" w:type="dxa"/>
            <w:shd w:val="clear" w:color="auto" w:fill="D9D9D9"/>
          </w:tcPr>
          <w:p w14:paraId="28744E11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 xml:space="preserve">Korte omschrijving referentieopdracht, waaronder aanduiding locatie en type ondergrond: </w:t>
            </w:r>
          </w:p>
        </w:tc>
      </w:tr>
      <w:tr w:rsidR="000F37CF" w:rsidRPr="00F50305" w14:paraId="28744E1C" w14:textId="77777777">
        <w:tc>
          <w:tcPr>
            <w:tcW w:w="9540" w:type="dxa"/>
          </w:tcPr>
          <w:p w14:paraId="28744E13" w14:textId="6853AD33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De beschrijving moet inzicht geven in de door uw onderneming verrichte werkzaamheden</w:t>
            </w:r>
            <w:r w:rsidR="000C6397">
              <w:t xml:space="preserve"> op het gebied van Grondverbetering</w:t>
            </w:r>
            <w:r w:rsidRPr="00F50305">
              <w:rPr>
                <w:rFonts w:cs="Times New Roman"/>
              </w:rPr>
              <w:t>.</w:t>
            </w:r>
          </w:p>
          <w:p w14:paraId="28744E14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5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7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8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9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A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B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</w:tbl>
    <w:p w14:paraId="28744E1D" w14:textId="496C5F15" w:rsidR="000F37CF" w:rsidRPr="00F50305" w:rsidRDefault="000F37CF">
      <w:pPr>
        <w:pStyle w:val="StandardText"/>
        <w:numPr>
          <w:ilvl w:val="0"/>
          <w:numId w:val="0"/>
        </w:numPr>
        <w:rPr>
          <w:rFonts w:cs="Times New Roman"/>
        </w:rPr>
      </w:pPr>
      <w:r w:rsidRPr="00F50305">
        <w:rPr>
          <w:rFonts w:cs="Times New Roman"/>
        </w:rPr>
        <w:br/>
      </w:r>
    </w:p>
    <w:p w14:paraId="28744E1E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818"/>
        <w:gridCol w:w="4320"/>
      </w:tblGrid>
      <w:tr w:rsidR="000F37CF" w:rsidRPr="00F50305" w14:paraId="28744E21" w14:textId="77777777">
        <w:trPr>
          <w:gridAfter w:val="1"/>
          <w:wAfter w:w="4320" w:type="dxa"/>
        </w:trPr>
        <w:tc>
          <w:tcPr>
            <w:tcW w:w="3402" w:type="dxa"/>
            <w:shd w:val="clear" w:color="auto" w:fill="D9D9D9"/>
          </w:tcPr>
          <w:p w14:paraId="28744E1F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Referentienummer:</w:t>
            </w:r>
          </w:p>
        </w:tc>
        <w:tc>
          <w:tcPr>
            <w:tcW w:w="1818" w:type="dxa"/>
          </w:tcPr>
          <w:p w14:paraId="28744E20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24" w14:textId="77777777">
        <w:tc>
          <w:tcPr>
            <w:tcW w:w="5220" w:type="dxa"/>
            <w:gridSpan w:val="2"/>
          </w:tcPr>
          <w:p w14:paraId="28744E22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Opdrachtnemer:</w:t>
            </w:r>
          </w:p>
        </w:tc>
        <w:tc>
          <w:tcPr>
            <w:tcW w:w="4320" w:type="dxa"/>
          </w:tcPr>
          <w:p w14:paraId="28744E23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2B" w14:textId="77777777">
        <w:tc>
          <w:tcPr>
            <w:tcW w:w="5220" w:type="dxa"/>
            <w:gridSpan w:val="2"/>
          </w:tcPr>
          <w:p w14:paraId="28744E25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Was er sprake van een samenwerkingsverband:</w:t>
            </w:r>
          </w:p>
          <w:p w14:paraId="28744E2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Wat zijn de namen van de ondernemingen in het samenwerkingsverband:</w:t>
            </w:r>
          </w:p>
          <w:p w14:paraId="28744E27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Wat is de rechtsvorm van het samenwerkingsverband:</w:t>
            </w:r>
          </w:p>
          <w:p w14:paraId="28744E28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Wat was de onderlinge werkverdeling tussen de ondernemingen:</w:t>
            </w:r>
          </w:p>
          <w:p w14:paraId="28744E29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Wat was de onderlinge verdeling van de aandelen van het kapitaal:</w:t>
            </w:r>
          </w:p>
        </w:tc>
        <w:tc>
          <w:tcPr>
            <w:tcW w:w="4320" w:type="dxa"/>
          </w:tcPr>
          <w:p w14:paraId="28744E2A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1" w14:textId="77777777">
        <w:tc>
          <w:tcPr>
            <w:tcW w:w="5220" w:type="dxa"/>
            <w:gridSpan w:val="2"/>
          </w:tcPr>
          <w:p w14:paraId="28744E2C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Was u hoofd- of onderaannemer:</w:t>
            </w:r>
          </w:p>
          <w:p w14:paraId="28744E2D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Indien onderaannemer, wie was de hoofdaannemer:</w:t>
            </w:r>
          </w:p>
          <w:p w14:paraId="28744E2E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Werkverdeling tussen hoofd- en onderaannemer:</w:t>
            </w:r>
          </w:p>
          <w:p w14:paraId="28744E2F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Aanneemsommen onderaannemers</w:t>
            </w:r>
          </w:p>
        </w:tc>
        <w:tc>
          <w:tcPr>
            <w:tcW w:w="4320" w:type="dxa"/>
          </w:tcPr>
          <w:p w14:paraId="28744E30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4" w14:textId="77777777">
        <w:tc>
          <w:tcPr>
            <w:tcW w:w="5220" w:type="dxa"/>
            <w:gridSpan w:val="2"/>
          </w:tcPr>
          <w:p w14:paraId="28744E32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Naam opdrachtgevende instantie of bedrijf:</w:t>
            </w:r>
          </w:p>
        </w:tc>
        <w:tc>
          <w:tcPr>
            <w:tcW w:w="4320" w:type="dxa"/>
          </w:tcPr>
          <w:p w14:paraId="28744E33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7" w14:textId="77777777">
        <w:tc>
          <w:tcPr>
            <w:tcW w:w="5220" w:type="dxa"/>
            <w:gridSpan w:val="2"/>
          </w:tcPr>
          <w:p w14:paraId="28744E35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Naam contactpersoon bedrijf:</w:t>
            </w:r>
          </w:p>
        </w:tc>
        <w:tc>
          <w:tcPr>
            <w:tcW w:w="4320" w:type="dxa"/>
          </w:tcPr>
          <w:p w14:paraId="28744E3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A" w14:textId="77777777">
        <w:tc>
          <w:tcPr>
            <w:tcW w:w="5220" w:type="dxa"/>
            <w:gridSpan w:val="2"/>
          </w:tcPr>
          <w:p w14:paraId="28744E38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Telefoonnummer contactpersoon:</w:t>
            </w:r>
          </w:p>
        </w:tc>
        <w:tc>
          <w:tcPr>
            <w:tcW w:w="4320" w:type="dxa"/>
          </w:tcPr>
          <w:p w14:paraId="28744E39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D" w14:textId="77777777">
        <w:tc>
          <w:tcPr>
            <w:tcW w:w="5220" w:type="dxa"/>
            <w:gridSpan w:val="2"/>
          </w:tcPr>
          <w:p w14:paraId="28744E3B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Emailadres contactpersoon:</w:t>
            </w:r>
          </w:p>
        </w:tc>
        <w:tc>
          <w:tcPr>
            <w:tcW w:w="4320" w:type="dxa"/>
          </w:tcPr>
          <w:p w14:paraId="28744E3C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41" w14:textId="77777777">
        <w:tc>
          <w:tcPr>
            <w:tcW w:w="5220" w:type="dxa"/>
            <w:gridSpan w:val="2"/>
          </w:tcPr>
          <w:p w14:paraId="28744E3F" w14:textId="0B50D51D" w:rsidR="000F37CF" w:rsidRPr="00F50305" w:rsidRDefault="000F37CF" w:rsidP="00862AC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 xml:space="preserve">Totaalbedrag </w:t>
            </w:r>
            <w:r w:rsidR="00C235CC">
              <w:rPr>
                <w:rFonts w:cs="Times New Roman"/>
              </w:rPr>
              <w:t>opdrachtsom</w:t>
            </w:r>
            <w:r w:rsidRPr="00F50305">
              <w:rPr>
                <w:rFonts w:cs="Times New Roman"/>
              </w:rPr>
              <w:t xml:space="preserve"> in Euro’s voor de uitvoering van de opdracht</w:t>
            </w:r>
            <w:r w:rsidR="00837852">
              <w:rPr>
                <w:rFonts w:cs="Times New Roman"/>
              </w:rPr>
              <w:t xml:space="preserve"> exclusief BTW</w:t>
            </w:r>
            <w:r w:rsidR="00862AC5">
              <w:rPr>
                <w:rFonts w:cs="Times New Roman"/>
              </w:rPr>
              <w:t xml:space="preserve"> en o</w:t>
            </w:r>
            <w:r w:rsidRPr="00F50305">
              <w:rPr>
                <w:rFonts w:cs="Times New Roman"/>
              </w:rPr>
              <w:t>pbouw van de totaalprijs voor de onderscheiden onderzoeks- ontwerp- en/of uitvoeringswerkzaamheden:</w:t>
            </w:r>
          </w:p>
        </w:tc>
        <w:tc>
          <w:tcPr>
            <w:tcW w:w="4320" w:type="dxa"/>
          </w:tcPr>
          <w:p w14:paraId="28744E40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C235CC" w:rsidRPr="00F50305" w14:paraId="5E39FF24" w14:textId="77777777">
        <w:tc>
          <w:tcPr>
            <w:tcW w:w="5220" w:type="dxa"/>
            <w:gridSpan w:val="2"/>
          </w:tcPr>
          <w:p w14:paraId="13F851E3" w14:textId="556077EC" w:rsidR="00C235CC" w:rsidRPr="00F50305" w:rsidRDefault="00C235CC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Totaal</w:t>
            </w:r>
            <w:r w:rsidR="00862AC5">
              <w:rPr>
                <w:rFonts w:cs="Times New Roman"/>
              </w:rPr>
              <w:t>bedrag aan meerwerk</w:t>
            </w:r>
            <w:r w:rsidR="00862AC5" w:rsidRPr="00F50305">
              <w:rPr>
                <w:rFonts w:cs="Times New Roman"/>
              </w:rPr>
              <w:t xml:space="preserve"> in Euro’s voor de uitvoering van de opdracht</w:t>
            </w:r>
            <w:r w:rsidR="00862AC5">
              <w:rPr>
                <w:rFonts w:cs="Times New Roman"/>
              </w:rPr>
              <w:t xml:space="preserve"> exclusief BTW</w:t>
            </w:r>
          </w:p>
        </w:tc>
        <w:tc>
          <w:tcPr>
            <w:tcW w:w="4320" w:type="dxa"/>
          </w:tcPr>
          <w:p w14:paraId="386A39D9" w14:textId="77777777" w:rsidR="00C235CC" w:rsidRPr="00F50305" w:rsidRDefault="00C235CC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44" w14:textId="77777777">
        <w:tc>
          <w:tcPr>
            <w:tcW w:w="5220" w:type="dxa"/>
            <w:gridSpan w:val="2"/>
          </w:tcPr>
          <w:p w14:paraId="28744E42" w14:textId="1A4D251F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 xml:space="preserve">Aanduiding uitgevoerd </w:t>
            </w:r>
            <w:proofErr w:type="spellStart"/>
            <w:r w:rsidR="00D603C3">
              <w:rPr>
                <w:rFonts w:cs="Times New Roman"/>
              </w:rPr>
              <w:t>grondmechanisch</w:t>
            </w:r>
            <w:proofErr w:type="spellEnd"/>
            <w:r w:rsidR="00144F7A">
              <w:rPr>
                <w:rFonts w:cs="Times New Roman"/>
              </w:rPr>
              <w:t xml:space="preserve"> </w:t>
            </w:r>
            <w:r w:rsidRPr="00F50305">
              <w:rPr>
                <w:rFonts w:cs="Times New Roman"/>
              </w:rPr>
              <w:t>onderzoek</w:t>
            </w:r>
            <w:r w:rsidR="00D603C3">
              <w:rPr>
                <w:rFonts w:cs="Times New Roman"/>
              </w:rPr>
              <w:t xml:space="preserve">, </w:t>
            </w:r>
            <w:proofErr w:type="spellStart"/>
            <w:r w:rsidR="00D603C3">
              <w:rPr>
                <w:rFonts w:cs="Times New Roman"/>
              </w:rPr>
              <w:t>grondmechanische</w:t>
            </w:r>
            <w:proofErr w:type="spellEnd"/>
            <w:r w:rsidR="00D603C3">
              <w:rPr>
                <w:rFonts w:cs="Times New Roman"/>
              </w:rPr>
              <w:t xml:space="preserve"> berekeningen </w:t>
            </w:r>
            <w:r w:rsidR="00144F7A">
              <w:rPr>
                <w:rFonts w:cs="Times New Roman"/>
              </w:rPr>
              <w:t xml:space="preserve">en </w:t>
            </w:r>
            <w:proofErr w:type="spellStart"/>
            <w:r w:rsidR="00144F7A">
              <w:t>grondmechanische</w:t>
            </w:r>
            <w:proofErr w:type="spellEnd"/>
            <w:r w:rsidR="00144F7A">
              <w:t xml:space="preserve"> monitoring</w:t>
            </w:r>
            <w:r w:rsidR="00144F7A" w:rsidRPr="00F50305">
              <w:rPr>
                <w:rFonts w:cs="Times New Roman"/>
              </w:rPr>
              <w:t xml:space="preserve"> </w:t>
            </w:r>
          </w:p>
        </w:tc>
        <w:tc>
          <w:tcPr>
            <w:tcW w:w="4320" w:type="dxa"/>
          </w:tcPr>
          <w:p w14:paraId="28744E43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A48F6" w:rsidRPr="00F50305" w14:paraId="3990BA8C" w14:textId="77777777">
        <w:tc>
          <w:tcPr>
            <w:tcW w:w="5220" w:type="dxa"/>
            <w:gridSpan w:val="2"/>
          </w:tcPr>
          <w:p w14:paraId="4003A446" w14:textId="649F2534" w:rsidR="000A48F6" w:rsidRPr="00F50305" w:rsidRDefault="0082237A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 xml:space="preserve">Aanduiding uitgevoerde ontwerpwerkzaamheden met betrekking tot grondophogingen en voorbelastingen </w:t>
            </w:r>
          </w:p>
        </w:tc>
        <w:tc>
          <w:tcPr>
            <w:tcW w:w="4320" w:type="dxa"/>
          </w:tcPr>
          <w:p w14:paraId="66C1F2E9" w14:textId="77777777" w:rsidR="000A48F6" w:rsidRPr="00F50305" w:rsidRDefault="000A48F6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D603C3" w:rsidRPr="00F50305" w14:paraId="34459E39" w14:textId="77777777">
        <w:tc>
          <w:tcPr>
            <w:tcW w:w="5220" w:type="dxa"/>
            <w:gridSpan w:val="2"/>
          </w:tcPr>
          <w:p w14:paraId="1495AAC3" w14:textId="48631BA6" w:rsidR="00D603C3" w:rsidRPr="00F50305" w:rsidRDefault="0082237A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Aanduiding </w:t>
            </w:r>
            <w:r>
              <w:t xml:space="preserve">uitvoerde grondophogingen en </w:t>
            </w:r>
            <w:proofErr w:type="spellStart"/>
            <w:r>
              <w:t>voorbelas-tingen</w:t>
            </w:r>
            <w:proofErr w:type="spellEnd"/>
          </w:p>
        </w:tc>
        <w:tc>
          <w:tcPr>
            <w:tcW w:w="4320" w:type="dxa"/>
          </w:tcPr>
          <w:p w14:paraId="4CC4C851" w14:textId="77777777" w:rsidR="00D603C3" w:rsidRPr="00F50305" w:rsidRDefault="00D603C3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3F2938" w:rsidRPr="00F50305" w14:paraId="3EEF3F82" w14:textId="77777777">
        <w:tc>
          <w:tcPr>
            <w:tcW w:w="5220" w:type="dxa"/>
            <w:gridSpan w:val="2"/>
          </w:tcPr>
          <w:p w14:paraId="782374EE" w14:textId="2E3B9B01" w:rsidR="003F2938" w:rsidRDefault="004D7B26" w:rsidP="00F50305">
            <w:pPr>
              <w:pStyle w:val="StandardText"/>
              <w:numPr>
                <w:ilvl w:val="0"/>
                <w:numId w:val="0"/>
              </w:numPr>
            </w:pPr>
            <w:r w:rsidRPr="00F50305">
              <w:rPr>
                <w:rFonts w:cs="Times New Roman"/>
              </w:rPr>
              <w:t xml:space="preserve">Omvang levering </w:t>
            </w:r>
            <w:r>
              <w:rPr>
                <w:rFonts w:cs="Times New Roman"/>
              </w:rPr>
              <w:t xml:space="preserve">en gestort Ophoogmateriaal (in </w:t>
            </w:r>
            <w:r>
              <w:t>m3)</w:t>
            </w:r>
          </w:p>
        </w:tc>
        <w:tc>
          <w:tcPr>
            <w:tcW w:w="4320" w:type="dxa"/>
          </w:tcPr>
          <w:p w14:paraId="0349BD49" w14:textId="77777777" w:rsidR="003F2938" w:rsidRPr="00F50305" w:rsidRDefault="003F2938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47" w14:textId="77777777">
        <w:tc>
          <w:tcPr>
            <w:tcW w:w="5220" w:type="dxa"/>
            <w:gridSpan w:val="2"/>
          </w:tcPr>
          <w:p w14:paraId="28744E45" w14:textId="4CBC46DC" w:rsidR="000F37CF" w:rsidRPr="00F50305" w:rsidRDefault="004D7B26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 xml:space="preserve">Aanduiding </w:t>
            </w:r>
            <w:r w:rsidR="003A36D7">
              <w:t xml:space="preserve">door de opdrachtgever </w:t>
            </w:r>
            <w:r>
              <w:t>opgelegde restzettingseis</w:t>
            </w:r>
          </w:p>
        </w:tc>
        <w:tc>
          <w:tcPr>
            <w:tcW w:w="4320" w:type="dxa"/>
          </w:tcPr>
          <w:p w14:paraId="28744E4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4D" w14:textId="77777777">
        <w:tc>
          <w:tcPr>
            <w:tcW w:w="5220" w:type="dxa"/>
            <w:gridSpan w:val="2"/>
          </w:tcPr>
          <w:p w14:paraId="28744E4B" w14:textId="2BDCDB37" w:rsidR="000F37CF" w:rsidRPr="00F50305" w:rsidRDefault="0033767A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Aanduiding a</w:t>
            </w:r>
            <w:r w:rsidR="000F37CF" w:rsidRPr="00F50305">
              <w:rPr>
                <w:rFonts w:cs="Times New Roman"/>
              </w:rPr>
              <w:t>ard van de ondergrond</w:t>
            </w:r>
            <w:r w:rsidR="00463D30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(</w:t>
            </w:r>
            <w:r w:rsidR="00463D30">
              <w:rPr>
                <w:rFonts w:cs="Times New Roman"/>
              </w:rPr>
              <w:t>Slappe ondergrond</w:t>
            </w:r>
            <w:r>
              <w:rPr>
                <w:rFonts w:cs="Times New Roman"/>
              </w:rPr>
              <w:t xml:space="preserve"> of niet</w:t>
            </w:r>
            <w:r w:rsidR="00463D30">
              <w:rPr>
                <w:rFonts w:cs="Times New Roman"/>
              </w:rPr>
              <w:t>?</w:t>
            </w:r>
            <w:r>
              <w:rPr>
                <w:rFonts w:cs="Times New Roman"/>
              </w:rPr>
              <w:t>)</w:t>
            </w:r>
          </w:p>
        </w:tc>
        <w:tc>
          <w:tcPr>
            <w:tcW w:w="4320" w:type="dxa"/>
          </w:tcPr>
          <w:p w14:paraId="28744E4C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C67611" w:rsidRPr="00F50305" w14:paraId="0E006F62" w14:textId="77777777">
        <w:tc>
          <w:tcPr>
            <w:tcW w:w="5220" w:type="dxa"/>
            <w:gridSpan w:val="2"/>
          </w:tcPr>
          <w:p w14:paraId="64B4339E" w14:textId="72F35540" w:rsidR="00C67611" w:rsidRPr="00F50305" w:rsidRDefault="00C67611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Type overeenkomst: </w:t>
            </w:r>
          </w:p>
        </w:tc>
        <w:tc>
          <w:tcPr>
            <w:tcW w:w="4320" w:type="dxa"/>
          </w:tcPr>
          <w:p w14:paraId="702D1EB8" w14:textId="77777777" w:rsidR="00C67611" w:rsidRPr="00F50305" w:rsidRDefault="00C67611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50" w14:textId="77777777">
        <w:tc>
          <w:tcPr>
            <w:tcW w:w="5220" w:type="dxa"/>
            <w:gridSpan w:val="2"/>
          </w:tcPr>
          <w:p w14:paraId="28744E4E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Datum start uitvoering werk:</w:t>
            </w:r>
          </w:p>
        </w:tc>
        <w:tc>
          <w:tcPr>
            <w:tcW w:w="4320" w:type="dxa"/>
          </w:tcPr>
          <w:p w14:paraId="28744E4F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53" w14:textId="77777777">
        <w:tc>
          <w:tcPr>
            <w:tcW w:w="5220" w:type="dxa"/>
            <w:gridSpan w:val="2"/>
          </w:tcPr>
          <w:p w14:paraId="28744E51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Datum oplevering:</w:t>
            </w:r>
          </w:p>
        </w:tc>
        <w:tc>
          <w:tcPr>
            <w:tcW w:w="4320" w:type="dxa"/>
          </w:tcPr>
          <w:p w14:paraId="28744E52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ED491B" w:rsidRPr="00F50305" w14:paraId="2F66FA24" w14:textId="77777777">
        <w:tc>
          <w:tcPr>
            <w:tcW w:w="5220" w:type="dxa"/>
            <w:gridSpan w:val="2"/>
          </w:tcPr>
          <w:p w14:paraId="05E62458" w14:textId="6DAF7702" w:rsidR="00ED491B" w:rsidRPr="00F50305" w:rsidRDefault="001F234B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Aanduiding </w:t>
            </w:r>
            <w:r w:rsidR="00211545">
              <w:rPr>
                <w:rFonts w:cs="Times New Roman"/>
              </w:rPr>
              <w:t xml:space="preserve">getroffen maatregelen ter </w:t>
            </w:r>
            <w:r>
              <w:t>voorkom</w:t>
            </w:r>
            <w:r w:rsidR="00C3175C">
              <w:t>ing</w:t>
            </w:r>
            <w:r>
              <w:t xml:space="preserve"> en beheersen van risico’s op toename in kwelstromen, opbarsten van bodems en vervormen van de ondergrond ter voorkoming van schade of ongewenste vervorming van infrastructuur of andere objecten </w:t>
            </w:r>
            <w:r w:rsidRPr="00B24F89">
              <w:t xml:space="preserve">in een </w:t>
            </w:r>
            <w:r>
              <w:t>Slappe ondergrond</w:t>
            </w:r>
          </w:p>
        </w:tc>
        <w:tc>
          <w:tcPr>
            <w:tcW w:w="4320" w:type="dxa"/>
          </w:tcPr>
          <w:p w14:paraId="690CE981" w14:textId="77777777" w:rsidR="00ED491B" w:rsidRPr="00F50305" w:rsidRDefault="00ED491B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ED491B" w:rsidRPr="00F50305" w14:paraId="010BC5EA" w14:textId="77777777">
        <w:tc>
          <w:tcPr>
            <w:tcW w:w="5220" w:type="dxa"/>
            <w:gridSpan w:val="2"/>
          </w:tcPr>
          <w:p w14:paraId="3AD0149A" w14:textId="72A9B5A4" w:rsidR="00ED491B" w:rsidRPr="00F50305" w:rsidRDefault="00211545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Aanduiding </w:t>
            </w:r>
            <w:r w:rsidR="00D82BC7">
              <w:rPr>
                <w:rFonts w:cs="Times New Roman"/>
              </w:rPr>
              <w:t xml:space="preserve">van beheersing van </w:t>
            </w:r>
            <w:r w:rsidR="00D61E00">
              <w:rPr>
                <w:rFonts w:cs="Times New Roman"/>
              </w:rPr>
              <w:t>hoeveelheid en typen</w:t>
            </w:r>
            <w:r w:rsidR="00D61E00">
              <w:t xml:space="preserve"> grondstromen waarbij per soort Ophoogmateriaal een onderscheidende contractuele eis van toepassing was</w:t>
            </w:r>
          </w:p>
        </w:tc>
        <w:tc>
          <w:tcPr>
            <w:tcW w:w="4320" w:type="dxa"/>
          </w:tcPr>
          <w:p w14:paraId="5BB31A7B" w14:textId="77777777" w:rsidR="00ED491B" w:rsidRPr="00F50305" w:rsidRDefault="00ED491B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ED491B" w:rsidRPr="00F50305" w14:paraId="704A35A6" w14:textId="77777777">
        <w:tc>
          <w:tcPr>
            <w:tcW w:w="5220" w:type="dxa"/>
            <w:gridSpan w:val="2"/>
          </w:tcPr>
          <w:p w14:paraId="21DCB623" w14:textId="472FA04A" w:rsidR="00ED491B" w:rsidRPr="00F50305" w:rsidRDefault="001618D5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Aanduiding grondoppervlakte (in </w:t>
            </w:r>
            <w:r w:rsidR="002A14F9">
              <w:rPr>
                <w:rFonts w:cs="Times New Roman"/>
              </w:rPr>
              <w:t>ha</w:t>
            </w:r>
            <w:r w:rsidR="00A20B14">
              <w:rPr>
                <w:rFonts w:cs="Times New Roman"/>
              </w:rPr>
              <w:t>)</w:t>
            </w:r>
            <w:r w:rsidR="002A14F9">
              <w:rPr>
                <w:rFonts w:cs="Times New Roman"/>
              </w:rPr>
              <w:t xml:space="preserve"> waarop </w:t>
            </w:r>
            <w:r w:rsidR="002A14F9">
              <w:t>Grondverbetering heeft plaatsgevonden</w:t>
            </w:r>
            <w:r w:rsidR="00A20B14">
              <w:rPr>
                <w:rFonts w:cs="Times New Roman"/>
              </w:rPr>
              <w:t xml:space="preserve"> </w:t>
            </w:r>
          </w:p>
        </w:tc>
        <w:tc>
          <w:tcPr>
            <w:tcW w:w="4320" w:type="dxa"/>
          </w:tcPr>
          <w:p w14:paraId="2B4424F3" w14:textId="77777777" w:rsidR="00ED491B" w:rsidRPr="00F50305" w:rsidRDefault="00ED491B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ED491B" w:rsidRPr="00F50305" w14:paraId="5C21F838" w14:textId="77777777">
        <w:tc>
          <w:tcPr>
            <w:tcW w:w="5220" w:type="dxa"/>
            <w:gridSpan w:val="2"/>
          </w:tcPr>
          <w:p w14:paraId="381806A8" w14:textId="0E8F8D2B" w:rsidR="00ED491B" w:rsidRPr="00F50305" w:rsidRDefault="00B608D4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Aanduiding type </w:t>
            </w:r>
            <w:r>
              <w:t>omgeving waarbinnen de opdracht moet worden uitgevoerd</w:t>
            </w:r>
          </w:p>
        </w:tc>
        <w:tc>
          <w:tcPr>
            <w:tcW w:w="4320" w:type="dxa"/>
          </w:tcPr>
          <w:p w14:paraId="0CC4273D" w14:textId="77777777" w:rsidR="00ED491B" w:rsidRPr="00F50305" w:rsidRDefault="00ED491B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57" w14:textId="77777777">
        <w:tc>
          <w:tcPr>
            <w:tcW w:w="5220" w:type="dxa"/>
            <w:gridSpan w:val="2"/>
          </w:tcPr>
          <w:p w14:paraId="28744E54" w14:textId="7F9D6C4C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Is een tevredenheidsverklaring</w:t>
            </w:r>
            <w:r w:rsidRPr="00C71C70">
              <w:rPr>
                <w:rFonts w:cs="Times New Roman"/>
                <w:vertAlign w:val="superscript"/>
              </w:rPr>
              <w:footnoteReference w:id="1"/>
            </w:r>
            <w:r w:rsidRPr="00F50305">
              <w:rPr>
                <w:rFonts w:cs="Times New Roman"/>
              </w:rPr>
              <w:t xml:space="preserve"> aanwezig:</w:t>
            </w:r>
          </w:p>
          <w:p w14:paraId="28744E55" w14:textId="2C328823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 xml:space="preserve">Indien ja, dan </w:t>
            </w:r>
            <w:r w:rsidR="00D80C99">
              <w:rPr>
                <w:rFonts w:cs="Times New Roman"/>
              </w:rPr>
              <w:t xml:space="preserve">dient op verzoek van de Aanbestedende dienst </w:t>
            </w:r>
            <w:r w:rsidR="00B45D96">
              <w:rPr>
                <w:rFonts w:cs="Times New Roman"/>
              </w:rPr>
              <w:t xml:space="preserve">hiervan kopie </w:t>
            </w:r>
            <w:r w:rsidR="00D80C99">
              <w:rPr>
                <w:rFonts w:cs="Times New Roman"/>
              </w:rPr>
              <w:t>te worden verstrekt</w:t>
            </w:r>
            <w:r w:rsidRPr="00F50305">
              <w:rPr>
                <w:rFonts w:cs="Times New Roman"/>
              </w:rPr>
              <w:t>.</w:t>
            </w:r>
          </w:p>
        </w:tc>
        <w:tc>
          <w:tcPr>
            <w:tcW w:w="4320" w:type="dxa"/>
          </w:tcPr>
          <w:p w14:paraId="28744E5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</w:tbl>
    <w:p w14:paraId="28744E58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472F6FD8" w14:textId="31013153" w:rsidR="00364F09" w:rsidRDefault="00364F09" w:rsidP="00364F09">
      <w:pPr>
        <w:spacing w:line="260" w:lineRule="exact"/>
      </w:pPr>
      <w:r>
        <w:t xml:space="preserve">Zie voor de definitie van de begrippen </w:t>
      </w:r>
      <w:r w:rsidR="00B304BD">
        <w:t xml:space="preserve">“Grondverbetering”, </w:t>
      </w:r>
      <w:r>
        <w:t>“Slappe ondergrond” en “Ophoogmateriaal” de begrippenlijst voor in de Selectieleidraad.</w:t>
      </w:r>
    </w:p>
    <w:p w14:paraId="45F2EE50" w14:textId="77777777" w:rsidR="00364F09" w:rsidRDefault="00364F09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8744E59" w14:textId="50CC3AA7" w:rsidR="000F37CF" w:rsidRDefault="00C67611" w:rsidP="00F50305">
      <w:pPr>
        <w:pStyle w:val="StandardText"/>
        <w:numPr>
          <w:ilvl w:val="0"/>
          <w:numId w:val="0"/>
        </w:numPr>
        <w:rPr>
          <w:rFonts w:cs="Times New Roman"/>
        </w:rPr>
      </w:pPr>
      <w:r>
        <w:rPr>
          <w:rFonts w:cs="Times New Roman"/>
        </w:rPr>
        <w:t>D</w:t>
      </w:r>
      <w:r w:rsidR="000F37CF" w:rsidRPr="00F50305">
        <w:rPr>
          <w:rFonts w:cs="Times New Roman"/>
        </w:rPr>
        <w:t xml:space="preserve">e </w:t>
      </w:r>
      <w:r w:rsidR="00C71C70">
        <w:rPr>
          <w:rFonts w:cs="Times New Roman"/>
        </w:rPr>
        <w:t>Aanbestedende dienst</w:t>
      </w:r>
      <w:r w:rsidR="000F37CF" w:rsidRPr="00F50305">
        <w:rPr>
          <w:rFonts w:cs="Times New Roman"/>
        </w:rPr>
        <w:t xml:space="preserve"> behoudt zich het recht voor om referenties na te trekken</w:t>
      </w:r>
      <w:r>
        <w:rPr>
          <w:rFonts w:cs="Times New Roman"/>
        </w:rPr>
        <w:t>.</w:t>
      </w:r>
      <w:r w:rsidR="000F37CF" w:rsidRPr="00F50305">
        <w:rPr>
          <w:rFonts w:cs="Times New Roman"/>
        </w:rPr>
        <w:br/>
      </w:r>
    </w:p>
    <w:p w14:paraId="47576278" w14:textId="77777777" w:rsidR="00F50305" w:rsidRDefault="00F50305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E57C1D3" w14:textId="77777777" w:rsidR="00F50305" w:rsidRDefault="00F50305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3DBA689F" w14:textId="77777777" w:rsidR="00F50305" w:rsidRDefault="00F50305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15D8772C" w14:textId="77777777" w:rsidR="00F50305" w:rsidRPr="00F50305" w:rsidRDefault="00F50305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8744E5A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  <w:r w:rsidRPr="00F50305">
        <w:rPr>
          <w:rFonts w:cs="Times New Roman"/>
        </w:rPr>
        <w:t>Naar waarheid ingevuld,</w:t>
      </w:r>
    </w:p>
    <w:p w14:paraId="28744E5B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186"/>
      </w:tblGrid>
      <w:tr w:rsidR="000F37CF" w:rsidRPr="00F50305" w14:paraId="28744E5E" w14:textId="77777777">
        <w:trPr>
          <w:trHeight w:val="397"/>
        </w:trPr>
        <w:tc>
          <w:tcPr>
            <w:tcW w:w="1630" w:type="dxa"/>
            <w:vAlign w:val="bottom"/>
          </w:tcPr>
          <w:p w14:paraId="28744E5C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Bedrijfsnaam:</w:t>
            </w:r>
          </w:p>
        </w:tc>
        <w:tc>
          <w:tcPr>
            <w:tcW w:w="7186" w:type="dxa"/>
            <w:vAlign w:val="bottom"/>
          </w:tcPr>
          <w:p w14:paraId="28744E5D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61" w14:textId="77777777">
        <w:trPr>
          <w:trHeight w:val="397"/>
        </w:trPr>
        <w:tc>
          <w:tcPr>
            <w:tcW w:w="1630" w:type="dxa"/>
            <w:vAlign w:val="bottom"/>
          </w:tcPr>
          <w:p w14:paraId="28744E5F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Naam:</w:t>
            </w:r>
          </w:p>
        </w:tc>
        <w:tc>
          <w:tcPr>
            <w:tcW w:w="7186" w:type="dxa"/>
            <w:vAlign w:val="bottom"/>
          </w:tcPr>
          <w:p w14:paraId="28744E60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64" w14:textId="77777777">
        <w:trPr>
          <w:trHeight w:val="397"/>
        </w:trPr>
        <w:tc>
          <w:tcPr>
            <w:tcW w:w="1630" w:type="dxa"/>
            <w:vAlign w:val="bottom"/>
          </w:tcPr>
          <w:p w14:paraId="28744E62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Functie:</w:t>
            </w:r>
          </w:p>
        </w:tc>
        <w:tc>
          <w:tcPr>
            <w:tcW w:w="7186" w:type="dxa"/>
            <w:vAlign w:val="bottom"/>
          </w:tcPr>
          <w:p w14:paraId="28744E63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67" w14:textId="77777777">
        <w:trPr>
          <w:trHeight w:val="579"/>
        </w:trPr>
        <w:tc>
          <w:tcPr>
            <w:tcW w:w="1630" w:type="dxa"/>
            <w:vAlign w:val="bottom"/>
          </w:tcPr>
          <w:p w14:paraId="28744E65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Handtekening:</w:t>
            </w:r>
          </w:p>
        </w:tc>
        <w:tc>
          <w:tcPr>
            <w:tcW w:w="7186" w:type="dxa"/>
            <w:vAlign w:val="bottom"/>
          </w:tcPr>
          <w:p w14:paraId="28744E6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6A" w14:textId="77777777">
        <w:trPr>
          <w:trHeight w:val="397"/>
        </w:trPr>
        <w:tc>
          <w:tcPr>
            <w:tcW w:w="1630" w:type="dxa"/>
            <w:vAlign w:val="bottom"/>
          </w:tcPr>
          <w:p w14:paraId="28744E68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Datum:</w:t>
            </w:r>
          </w:p>
        </w:tc>
        <w:tc>
          <w:tcPr>
            <w:tcW w:w="7186" w:type="dxa"/>
            <w:vAlign w:val="bottom"/>
          </w:tcPr>
          <w:p w14:paraId="28744E69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</w:tbl>
    <w:p w14:paraId="28744E6B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sectPr w:rsidR="000F37CF" w:rsidRPr="00F50305">
      <w:footerReference w:type="default" r:id="rId10"/>
      <w:pgSz w:w="11905" w:h="16837"/>
      <w:pgMar w:top="1134" w:right="850" w:bottom="850" w:left="1275" w:header="1134" w:footer="85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9A95E" w14:textId="77777777" w:rsidR="00574743" w:rsidRDefault="00574743">
      <w:r>
        <w:separator/>
      </w:r>
    </w:p>
  </w:endnote>
  <w:endnote w:type="continuationSeparator" w:id="0">
    <w:p w14:paraId="16D0713F" w14:textId="77777777" w:rsidR="00574743" w:rsidRDefault="0057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TypographicSymbol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44E70" w14:textId="6CB878D9" w:rsidR="000F37CF" w:rsidRDefault="000F37CF">
    <w:pPr>
      <w:pStyle w:val="Voettekst"/>
    </w:pPr>
    <w:r>
      <w:t xml:space="preserve">Grondverbetering Westergouwe </w:t>
    </w:r>
    <w:r w:rsidR="00D273C2">
      <w:t>G</w:t>
    </w:r>
    <w:r>
      <w:t>eb</w:t>
    </w:r>
    <w:r w:rsidR="00D273C2">
      <w:t>ie</w:t>
    </w:r>
    <w:r>
      <w:t>d WG-</w:t>
    </w:r>
    <w:r w:rsidR="00B45D96">
      <w:t>V</w:t>
    </w:r>
    <w:r>
      <w:t xml:space="preserve">, Bijlage </w:t>
    </w:r>
    <w:r w:rsidR="00ED491B">
      <w:t>3</w:t>
    </w:r>
    <w:r w:rsidR="00D273C2">
      <w:t xml:space="preserve"> </w:t>
    </w:r>
    <w:r w:rsidR="00B45D96">
      <w:t>Selectie</w:t>
    </w:r>
    <w:r w:rsidR="00D273C2">
      <w:t>leidraad</w:t>
    </w:r>
    <w:r>
      <w:t xml:space="preserve">, </w:t>
    </w:r>
    <w:r w:rsidR="00B45D96">
      <w:t xml:space="preserve">versie </w:t>
    </w:r>
    <w:r w:rsidR="007A1251">
      <w:t>1 juli</w:t>
    </w:r>
    <w:r w:rsidR="00B45D96">
      <w:t xml:space="preserve"> </w:t>
    </w:r>
    <w:r w:rsidR="0022136E">
      <w:t>20</w:t>
    </w:r>
    <w:r w:rsidR="00B45D96">
      <w:t>2</w:t>
    </w:r>
    <w:r w:rsidR="007A1251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1A85C" w14:textId="77777777" w:rsidR="00574743" w:rsidRDefault="00574743">
      <w:r>
        <w:separator/>
      </w:r>
    </w:p>
  </w:footnote>
  <w:footnote w:type="continuationSeparator" w:id="0">
    <w:p w14:paraId="54A5F9DD" w14:textId="77777777" w:rsidR="00574743" w:rsidRDefault="00574743">
      <w:r>
        <w:continuationSeparator/>
      </w:r>
    </w:p>
  </w:footnote>
  <w:footnote w:id="1">
    <w:p w14:paraId="28744E71" w14:textId="39D659DE" w:rsidR="000F37CF" w:rsidRPr="00D755E7" w:rsidRDefault="000F37CF">
      <w:pPr>
        <w:pStyle w:val="Voetnoottekst"/>
        <w:rPr>
          <w:sz w:val="16"/>
          <w:szCs w:val="16"/>
        </w:rPr>
      </w:pPr>
      <w:r w:rsidRPr="00D755E7">
        <w:rPr>
          <w:rStyle w:val="Voetnootmarkering"/>
          <w:sz w:val="16"/>
          <w:szCs w:val="16"/>
        </w:rPr>
        <w:footnoteRef/>
      </w:r>
      <w:r w:rsidRPr="00D755E7">
        <w:rPr>
          <w:sz w:val="16"/>
          <w:szCs w:val="16"/>
        </w:rPr>
        <w:t xml:space="preserve"> Deze moet door de desbetreffende opdrachtgever zijn ondertekend. Uit deze verklaring dient te blijken welke werkzaamheden de </w:t>
      </w:r>
      <w:r w:rsidR="00B45D96">
        <w:rPr>
          <w:sz w:val="16"/>
          <w:szCs w:val="16"/>
        </w:rPr>
        <w:t>Gegadigde</w:t>
      </w:r>
      <w:r w:rsidRPr="00D755E7">
        <w:rPr>
          <w:sz w:val="16"/>
          <w:szCs w:val="16"/>
        </w:rPr>
        <w:t xml:space="preserve"> heeft verricht en of deze tijdig en kwalitatief binnen de contractuele afspraken zijn uitgevoerd.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EDC9F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806E8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00A01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D8323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42775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EEF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A23C0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6E744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A716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AB3494"/>
    <w:multiLevelType w:val="multilevel"/>
    <w:tmpl w:val="17D81118"/>
    <w:lvl w:ilvl="0">
      <w:start w:val="1"/>
      <w:numFmt w:val="bullet"/>
      <w:pStyle w:val="bullet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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357" w:firstLine="36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16310F88"/>
    <w:multiLevelType w:val="multilevel"/>
    <w:tmpl w:val="489CE63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1%2"/>
      <w:lvlJc w:val="left"/>
      <w:pPr>
        <w:tabs>
          <w:tab w:val="num" w:pos="927"/>
        </w:tabs>
        <w:ind w:left="567" w:firstLine="0"/>
      </w:pPr>
    </w:lvl>
    <w:lvl w:ilvl="2">
      <w:start w:val="1"/>
      <w:numFmt w:val="decimal"/>
      <w:pStyle w:val="genummerdelijst"/>
      <w:lvlText w:val="%1.%2.%3"/>
      <w:lvlJc w:val="left"/>
      <w:pPr>
        <w:tabs>
          <w:tab w:val="num" w:pos="1287"/>
        </w:tabs>
        <w:ind w:left="567" w:firstLine="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1" w15:restartNumberingAfterBreak="0">
    <w:nsid w:val="26A82CC8"/>
    <w:multiLevelType w:val="hybridMultilevel"/>
    <w:tmpl w:val="80A6C9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A5B63"/>
    <w:multiLevelType w:val="multilevel"/>
    <w:tmpl w:val="175206C0"/>
    <w:lvl w:ilvl="0">
      <w:start w:val="1"/>
      <w:numFmt w:val="decimal"/>
      <w:pStyle w:val="verwijzingnummer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C1B66BB"/>
    <w:multiLevelType w:val="hybridMultilevel"/>
    <w:tmpl w:val="A8766968"/>
    <w:lvl w:ilvl="0" w:tplc="EDF2EDB6">
      <w:start w:val="1"/>
      <w:numFmt w:val="decimal"/>
      <w:pStyle w:val="bijlage"/>
      <w:lvlText w:val="Bijlage %1"/>
      <w:lvlJc w:val="left"/>
      <w:pPr>
        <w:tabs>
          <w:tab w:val="num" w:pos="1800"/>
        </w:tabs>
        <w:ind w:left="1077" w:hanging="107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875C51"/>
    <w:multiLevelType w:val="singleLevel"/>
    <w:tmpl w:val="83FE3A12"/>
    <w:lvl w:ilvl="0">
      <w:start w:val="1"/>
      <w:numFmt w:val="bullet"/>
      <w:pStyle w:val="Lijstopsomteken"/>
      <w:lvlText w:val=""/>
      <w:lvlJc w:val="left"/>
      <w:pPr>
        <w:tabs>
          <w:tab w:val="num" w:pos="360"/>
        </w:tabs>
        <w:ind w:left="284" w:hanging="284"/>
      </w:pPr>
      <w:rPr>
        <w:rFonts w:ascii="WP TypographicSymbols" w:hAnsi="WP TypographicSymbols" w:hint="default"/>
      </w:rPr>
    </w:lvl>
  </w:abstractNum>
  <w:num w:numId="1" w16cid:durableId="731001539">
    <w:abstractNumId w:val="14"/>
  </w:num>
  <w:num w:numId="2" w16cid:durableId="1351907473">
    <w:abstractNumId w:val="7"/>
  </w:num>
  <w:num w:numId="3" w16cid:durableId="899251915">
    <w:abstractNumId w:val="6"/>
  </w:num>
  <w:num w:numId="4" w16cid:durableId="2077433810">
    <w:abstractNumId w:val="5"/>
  </w:num>
  <w:num w:numId="5" w16cid:durableId="1491096918">
    <w:abstractNumId w:val="4"/>
  </w:num>
  <w:num w:numId="6" w16cid:durableId="129446404">
    <w:abstractNumId w:val="8"/>
  </w:num>
  <w:num w:numId="7" w16cid:durableId="155583523">
    <w:abstractNumId w:val="3"/>
  </w:num>
  <w:num w:numId="8" w16cid:durableId="244457147">
    <w:abstractNumId w:val="2"/>
  </w:num>
  <w:num w:numId="9" w16cid:durableId="1972324587">
    <w:abstractNumId w:val="1"/>
  </w:num>
  <w:num w:numId="10" w16cid:durableId="696541980">
    <w:abstractNumId w:val="0"/>
  </w:num>
  <w:num w:numId="11" w16cid:durableId="462383203">
    <w:abstractNumId w:val="9"/>
  </w:num>
  <w:num w:numId="12" w16cid:durableId="1595431723">
    <w:abstractNumId w:val="10"/>
  </w:num>
  <w:num w:numId="13" w16cid:durableId="778379134">
    <w:abstractNumId w:val="12"/>
  </w:num>
  <w:num w:numId="14" w16cid:durableId="1903328109">
    <w:abstractNumId w:val="13"/>
  </w:num>
  <w:num w:numId="15" w16cid:durableId="15858423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7CF"/>
    <w:rsid w:val="00017218"/>
    <w:rsid w:val="000A48F6"/>
    <w:rsid w:val="000C6397"/>
    <w:rsid w:val="000D6E20"/>
    <w:rsid w:val="000F37CF"/>
    <w:rsid w:val="00123D24"/>
    <w:rsid w:val="00144F7A"/>
    <w:rsid w:val="001618D5"/>
    <w:rsid w:val="0018672B"/>
    <w:rsid w:val="00195059"/>
    <w:rsid w:val="001F234B"/>
    <w:rsid w:val="00211545"/>
    <w:rsid w:val="0022136E"/>
    <w:rsid w:val="002828F9"/>
    <w:rsid w:val="002A14F9"/>
    <w:rsid w:val="002A46ED"/>
    <w:rsid w:val="003071E9"/>
    <w:rsid w:val="0033767A"/>
    <w:rsid w:val="00364F09"/>
    <w:rsid w:val="003961D6"/>
    <w:rsid w:val="00397A75"/>
    <w:rsid w:val="003A36D7"/>
    <w:rsid w:val="003F2938"/>
    <w:rsid w:val="0041633B"/>
    <w:rsid w:val="00463D30"/>
    <w:rsid w:val="004965D5"/>
    <w:rsid w:val="004D7B26"/>
    <w:rsid w:val="00516788"/>
    <w:rsid w:val="005264CA"/>
    <w:rsid w:val="0054420A"/>
    <w:rsid w:val="00565383"/>
    <w:rsid w:val="00574743"/>
    <w:rsid w:val="00697428"/>
    <w:rsid w:val="007804DD"/>
    <w:rsid w:val="00784A86"/>
    <w:rsid w:val="007A1251"/>
    <w:rsid w:val="0082237A"/>
    <w:rsid w:val="00837852"/>
    <w:rsid w:val="00862AC5"/>
    <w:rsid w:val="008C3116"/>
    <w:rsid w:val="008D752C"/>
    <w:rsid w:val="008F7BDB"/>
    <w:rsid w:val="009C49CF"/>
    <w:rsid w:val="009F001B"/>
    <w:rsid w:val="00A012D0"/>
    <w:rsid w:val="00A16460"/>
    <w:rsid w:val="00A20B14"/>
    <w:rsid w:val="00A72AC0"/>
    <w:rsid w:val="00AE7345"/>
    <w:rsid w:val="00B21E94"/>
    <w:rsid w:val="00B304BD"/>
    <w:rsid w:val="00B45D96"/>
    <w:rsid w:val="00B52D96"/>
    <w:rsid w:val="00B608D4"/>
    <w:rsid w:val="00BB173E"/>
    <w:rsid w:val="00C235CC"/>
    <w:rsid w:val="00C3175C"/>
    <w:rsid w:val="00C6116A"/>
    <w:rsid w:val="00C67611"/>
    <w:rsid w:val="00C71C70"/>
    <w:rsid w:val="00CD64C1"/>
    <w:rsid w:val="00CF74BA"/>
    <w:rsid w:val="00D271C7"/>
    <w:rsid w:val="00D273C2"/>
    <w:rsid w:val="00D36EDA"/>
    <w:rsid w:val="00D41AE7"/>
    <w:rsid w:val="00D603C3"/>
    <w:rsid w:val="00D61E00"/>
    <w:rsid w:val="00D63705"/>
    <w:rsid w:val="00D63F89"/>
    <w:rsid w:val="00D755E7"/>
    <w:rsid w:val="00D80C99"/>
    <w:rsid w:val="00D82BC7"/>
    <w:rsid w:val="00D9567D"/>
    <w:rsid w:val="00DF6FB1"/>
    <w:rsid w:val="00E75E89"/>
    <w:rsid w:val="00EB092E"/>
    <w:rsid w:val="00ED491B"/>
    <w:rsid w:val="00F42C0A"/>
    <w:rsid w:val="00F50305"/>
    <w:rsid w:val="00FB685A"/>
    <w:rsid w:val="00FD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744E0D"/>
  <w15:docId w15:val="{102B64D2-76C7-412E-B527-23B1037A8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480" w:after="240"/>
      <w:outlineLvl w:val="0"/>
    </w:pPr>
    <w:rPr>
      <w:b/>
      <w:kern w:val="28"/>
      <w:sz w:val="36"/>
    </w:rPr>
  </w:style>
  <w:style w:type="paragraph" w:styleId="Kop2">
    <w:name w:val="heading 2"/>
    <w:basedOn w:val="Standaard"/>
    <w:next w:val="Standaard"/>
    <w:qFormat/>
    <w:pPr>
      <w:keepNext/>
      <w:keepLines/>
      <w:spacing w:before="480" w:after="240"/>
      <w:outlineLvl w:val="1"/>
    </w:pPr>
    <w:rPr>
      <w:b/>
      <w:sz w:val="28"/>
    </w:rPr>
  </w:style>
  <w:style w:type="paragraph" w:styleId="Kop3">
    <w:name w:val="heading 3"/>
    <w:basedOn w:val="Standaard"/>
    <w:next w:val="Standaard"/>
    <w:qFormat/>
    <w:pPr>
      <w:keepNext/>
      <w:keepLines/>
      <w:spacing w:before="240" w:after="60"/>
      <w:outlineLvl w:val="2"/>
    </w:pPr>
    <w:rPr>
      <w:b/>
      <w:sz w:val="24"/>
    </w:rPr>
  </w:style>
  <w:style w:type="paragraph" w:styleId="Kop4">
    <w:name w:val="heading 4"/>
    <w:basedOn w:val="Standaard"/>
    <w:next w:val="Standaard"/>
    <w:qFormat/>
    <w:pPr>
      <w:keepNext/>
      <w:keepLines/>
      <w:spacing w:before="240" w:after="60"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keepLines/>
      <w:spacing w:before="240" w:after="60"/>
      <w:outlineLvl w:val="4"/>
    </w:pPr>
    <w:rPr>
      <w:i/>
      <w:sz w:val="22"/>
    </w:rPr>
  </w:style>
  <w:style w:type="paragraph" w:styleId="Kop6">
    <w:name w:val="heading 6"/>
    <w:basedOn w:val="Standaard"/>
    <w:next w:val="Standaard"/>
    <w:qFormat/>
    <w:pPr>
      <w:keepNext/>
      <w:keepLines/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keepNext/>
      <w:keepLines/>
      <w:outlineLvl w:val="6"/>
    </w:pPr>
    <w:rPr>
      <w:b/>
    </w:rPr>
  </w:style>
  <w:style w:type="paragraph" w:styleId="Kop8">
    <w:name w:val="heading 8"/>
    <w:basedOn w:val="Standaard"/>
    <w:next w:val="Standaard"/>
    <w:qFormat/>
    <w:pPr>
      <w:keepNext/>
      <w:keepLines/>
      <w:outlineLvl w:val="7"/>
    </w:pPr>
    <w:rPr>
      <w:b/>
      <w:i/>
      <w:sz w:val="18"/>
    </w:rPr>
  </w:style>
  <w:style w:type="paragraph" w:styleId="Kop9">
    <w:name w:val="heading 9"/>
    <w:basedOn w:val="Standaard"/>
    <w:next w:val="Standaard"/>
    <w:qFormat/>
    <w:pPr>
      <w:keepNext/>
      <w:keepLines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semiHidden/>
  </w:style>
  <w:style w:type="paragraph" w:styleId="Adresenvelop">
    <w:name w:val="envelope address"/>
    <w:basedOn w:val="Standaard"/>
    <w:semiHidden/>
    <w:pPr>
      <w:framePr w:w="7920" w:h="1980" w:hRule="exact" w:hSpace="141" w:wrap="auto" w:hAnchor="page" w:xAlign="center" w:yAlign="bottom"/>
      <w:ind w:left="2410"/>
    </w:pPr>
    <w:rPr>
      <w:sz w:val="24"/>
    </w:rPr>
  </w:style>
  <w:style w:type="paragraph" w:styleId="Afsluiting">
    <w:name w:val="Closing"/>
    <w:basedOn w:val="Standaard"/>
    <w:semiHidden/>
    <w:pPr>
      <w:ind w:left="3261"/>
    </w:pPr>
  </w:style>
  <w:style w:type="paragraph" w:styleId="Afzender">
    <w:name w:val="envelope return"/>
    <w:basedOn w:val="Standaard"/>
    <w:semiHidden/>
  </w:style>
  <w:style w:type="paragraph" w:styleId="Berichtkop">
    <w:name w:val="Message Header"/>
    <w:basedOn w:val="Standaard"/>
    <w:semiHidden/>
    <w:pPr>
      <w:pBdr>
        <w:top w:val="single" w:sz="6" w:space="1" w:color="auto"/>
        <w:bottom w:val="single" w:sz="6" w:space="1" w:color="auto"/>
      </w:pBdr>
      <w:shd w:val="pct20" w:color="auto" w:fill="auto"/>
      <w:ind w:left="1134" w:hanging="1134"/>
    </w:pPr>
    <w:rPr>
      <w:b/>
      <w:sz w:val="24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</w:rPr>
  </w:style>
  <w:style w:type="paragraph" w:styleId="Bloktekst">
    <w:name w:val="Block Text"/>
    <w:basedOn w:val="Standaard"/>
    <w:semiHidden/>
    <w:pPr>
      <w:spacing w:after="120"/>
      <w:ind w:left="3261" w:right="-1"/>
    </w:p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customStyle="1" w:styleId="commentaar">
    <w:name w:val="commentaar"/>
    <w:basedOn w:val="Standaard"/>
    <w:rPr>
      <w:i/>
    </w:rPr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FF0000"/>
    </w:pPr>
    <w:rPr>
      <w:rFonts w:ascii="Tahoma" w:hAnsi="Tahoma"/>
      <w:color w:val="FFFFFF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Eindnoottekst">
    <w:name w:val="endnote text"/>
    <w:basedOn w:val="Standaard"/>
    <w:semiHidden/>
    <w:rPr>
      <w:sz w:val="16"/>
    </w:rPr>
  </w:style>
  <w:style w:type="character" w:styleId="GevolgdeHyperlink">
    <w:name w:val="FollowedHyperlink"/>
    <w:basedOn w:val="Standaardalinea-lettertype"/>
    <w:semiHidden/>
    <w:rPr>
      <w:color w:val="0000FF"/>
      <w:u w:val="single"/>
    </w:rPr>
  </w:style>
  <w:style w:type="paragraph" w:styleId="Handtekening">
    <w:name w:val="Signature"/>
    <w:basedOn w:val="Standaard"/>
    <w:semiHidden/>
    <w:pPr>
      <w:tabs>
        <w:tab w:val="right" w:pos="3912"/>
      </w:tabs>
      <w:ind w:right="5528"/>
    </w:pPr>
  </w:style>
  <w:style w:type="character" w:styleId="Hyperlink">
    <w:name w:val="Hyperlink"/>
    <w:basedOn w:val="Standaardalinea-lettertype"/>
    <w:semiHidden/>
    <w:rPr>
      <w:color w:val="FF0000"/>
      <w:u w:val="single"/>
    </w:rPr>
  </w:style>
  <w:style w:type="paragraph" w:styleId="Index1">
    <w:name w:val="index 1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b/>
      <w:szCs w:val="24"/>
      <w:lang w:val="en-US"/>
    </w:rPr>
  </w:style>
  <w:style w:type="paragraph" w:styleId="Index2">
    <w:name w:val="index 2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3">
    <w:name w:val="index 3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4">
    <w:name w:val="index 4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 w:val="18"/>
      <w:szCs w:val="24"/>
      <w:lang w:val="en-US"/>
    </w:rPr>
  </w:style>
  <w:style w:type="paragraph" w:styleId="Index5">
    <w:name w:val="index 5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 w:val="16"/>
      <w:szCs w:val="24"/>
      <w:lang w:val="en-US"/>
    </w:rPr>
  </w:style>
  <w:style w:type="paragraph" w:styleId="Index6">
    <w:name w:val="index 6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7">
    <w:name w:val="index 7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8">
    <w:name w:val="index 8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9">
    <w:name w:val="index 9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kop">
    <w:name w:val="index heading"/>
    <w:basedOn w:val="Standaard"/>
    <w:next w:val="Index1"/>
    <w:semiHidden/>
    <w:pPr>
      <w:framePr w:hSpace="142" w:vSpace="142" w:wrap="around" w:vAnchor="text" w:hAnchor="text" w:y="1"/>
      <w:widowControl w:val="0"/>
      <w:pBdr>
        <w:top w:val="single" w:sz="4" w:space="1" w:color="auto"/>
      </w:pBdr>
      <w:autoSpaceDE w:val="0"/>
      <w:autoSpaceDN w:val="0"/>
      <w:adjustRightInd w:val="0"/>
    </w:pPr>
    <w:rPr>
      <w:rFonts w:cs="Arial"/>
      <w:b/>
      <w:bCs/>
      <w:sz w:val="32"/>
      <w:szCs w:val="24"/>
      <w:lang w:val="en-US"/>
    </w:rPr>
  </w:style>
  <w:style w:type="paragraph" w:styleId="Inhopg1">
    <w:name w:val="toc 1"/>
    <w:basedOn w:val="Standaard"/>
    <w:next w:val="Standaard"/>
    <w:autoRedefine/>
    <w:semiHidden/>
    <w:pPr>
      <w:keepNext/>
      <w:keepLines/>
      <w:spacing w:before="240" w:after="120"/>
    </w:pPr>
    <w:rPr>
      <w:b/>
      <w:noProof/>
      <w:sz w:val="24"/>
    </w:rPr>
  </w:style>
  <w:style w:type="paragraph" w:styleId="Inhopg2">
    <w:name w:val="toc 2"/>
    <w:basedOn w:val="Standaard"/>
    <w:next w:val="Standaard"/>
    <w:autoRedefine/>
    <w:semiHidden/>
    <w:pPr>
      <w:spacing w:before="120" w:after="60"/>
    </w:pPr>
    <w:rPr>
      <w:b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customStyle="1" w:styleId="inleiding">
    <w:name w:val="inleiding"/>
    <w:basedOn w:val="Standaard"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semiHidden/>
    <w:pPr>
      <w:tabs>
        <w:tab w:val="right" w:pos="9072"/>
      </w:tabs>
      <w:spacing w:before="60"/>
      <w:jc w:val="right"/>
    </w:pPr>
    <w:rPr>
      <w:sz w:val="18"/>
    </w:rPr>
  </w:style>
  <w:style w:type="paragraph" w:styleId="Lijst">
    <w:name w:val="List"/>
    <w:basedOn w:val="Standaard"/>
    <w:semiHidden/>
    <w:pPr>
      <w:ind w:left="283" w:hanging="283"/>
    </w:p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  <w:ind w:left="284" w:firstLine="0"/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styleId="Lijstvoortzetting5">
    <w:name w:val="List Continue 5"/>
    <w:basedOn w:val="Standaard"/>
    <w:semiHidden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styleId="Nadruk">
    <w:name w:val="Emphasis"/>
    <w:basedOn w:val="Standaardalinea-lettertype"/>
    <w:qFormat/>
    <w:rPr>
      <w:i/>
    </w:rPr>
  </w:style>
  <w:style w:type="paragraph" w:styleId="Notitiekop">
    <w:name w:val="Note Heading"/>
    <w:basedOn w:val="Standaard"/>
    <w:next w:val="Standaard"/>
    <w:semiHidden/>
    <w:pPr>
      <w:keepNext/>
      <w:keepLines/>
      <w:spacing w:before="480" w:after="240"/>
      <w:ind w:left="3119"/>
    </w:pPr>
    <w:rPr>
      <w:b/>
      <w:sz w:val="36"/>
    </w:rPr>
  </w:style>
  <w:style w:type="paragraph" w:styleId="Tekstzonderopmaak">
    <w:name w:val="Plain Text"/>
    <w:basedOn w:val="Standaard"/>
    <w:semiHidden/>
    <w:rPr>
      <w:rFonts w:ascii="Courier New" w:hAnsi="Courier New"/>
    </w:rPr>
  </w:style>
  <w:style w:type="character" w:styleId="Paginanummer">
    <w:name w:val="page number"/>
    <w:basedOn w:val="Standaardalinea-lettertype"/>
    <w:semiHidden/>
    <w:rPr>
      <w:sz w:val="18"/>
    </w:rPr>
  </w:style>
  <w:style w:type="paragraph" w:styleId="Plattetekst">
    <w:name w:val="Body Text"/>
    <w:basedOn w:val="Standaard"/>
    <w:semiHidden/>
    <w:pPr>
      <w:spacing w:after="120"/>
    </w:pPr>
  </w:style>
  <w:style w:type="paragraph" w:styleId="Plattetekst2">
    <w:name w:val="Body Text 2"/>
    <w:basedOn w:val="Standaard"/>
    <w:semiHidden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semiHidden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pPr>
      <w:spacing w:after="120"/>
      <w:ind w:left="283"/>
    </w:pPr>
    <w:rPr>
      <w:sz w:val="16"/>
    </w:rPr>
  </w:style>
  <w:style w:type="character" w:styleId="Regelnummer">
    <w:name w:val="line number"/>
    <w:basedOn w:val="Standaardalinea-lettertype"/>
    <w:semiHidden/>
  </w:style>
  <w:style w:type="paragraph" w:styleId="Standaardinspringing">
    <w:name w:val="Normal Indent"/>
    <w:basedOn w:val="Standaard"/>
    <w:semiHidden/>
    <w:pPr>
      <w:ind w:left="708"/>
    </w:pPr>
  </w:style>
  <w:style w:type="paragraph" w:customStyle="1" w:styleId="Standaardklein">
    <w:name w:val="Standaard klein"/>
    <w:basedOn w:val="Standaard"/>
    <w:pPr>
      <w:spacing w:line="240" w:lineRule="atLeast"/>
    </w:pPr>
    <w:rPr>
      <w:sz w:val="16"/>
    </w:rPr>
  </w:style>
  <w:style w:type="paragraph" w:styleId="Ondertitel">
    <w:name w:val="Subtitle"/>
    <w:basedOn w:val="Standaard"/>
    <w:next w:val="Standaard"/>
    <w:qFormat/>
    <w:pPr>
      <w:pBdr>
        <w:bottom w:val="single" w:sz="2" w:space="1" w:color="auto"/>
      </w:pBdr>
      <w:spacing w:after="240"/>
      <w:outlineLvl w:val="1"/>
    </w:pPr>
    <w:rPr>
      <w:i/>
    </w:rPr>
  </w:style>
  <w:style w:type="paragraph" w:styleId="Tekstopmerking">
    <w:name w:val="annotation text"/>
    <w:basedOn w:val="Standaard"/>
    <w:semiHidden/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6"/>
    </w:rPr>
  </w:style>
  <w:style w:type="character" w:styleId="Verwijzingopmerking">
    <w:name w:val="annotation reference"/>
    <w:basedOn w:val="Standaardalinea-lettertype"/>
    <w:semiHidden/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  <w:rPr>
      <w:sz w:val="16"/>
    </w:rPr>
  </w:style>
  <w:style w:type="character" w:styleId="Zwaar">
    <w:name w:val="Strong"/>
    <w:basedOn w:val="Standaardalinea-lettertype"/>
    <w:qFormat/>
    <w:rPr>
      <w:b/>
    </w:rPr>
  </w:style>
  <w:style w:type="paragraph" w:customStyle="1" w:styleId="formuliernaam">
    <w:name w:val="formuliernaam"/>
    <w:basedOn w:val="Standaard"/>
    <w:next w:val="Standaard"/>
    <w:pPr>
      <w:jc w:val="right"/>
    </w:pPr>
    <w:rPr>
      <w:b/>
      <w:i/>
      <w:sz w:val="36"/>
    </w:rPr>
  </w:style>
  <w:style w:type="paragraph" w:customStyle="1" w:styleId="goudanaam">
    <w:name w:val="goudanaam"/>
    <w:basedOn w:val="Standaard"/>
    <w:pPr>
      <w:jc w:val="right"/>
    </w:pPr>
    <w:rPr>
      <w:b/>
      <w:sz w:val="36"/>
    </w:rPr>
  </w:style>
  <w:style w:type="paragraph" w:customStyle="1" w:styleId="alineakop">
    <w:name w:val="alineakop"/>
    <w:basedOn w:val="Standaard"/>
    <w:next w:val="Standaard"/>
    <w:pPr>
      <w:spacing w:line="240" w:lineRule="atLeast"/>
    </w:pPr>
    <w:rPr>
      <w:i/>
    </w:rPr>
  </w:style>
  <w:style w:type="paragraph" w:customStyle="1" w:styleId="bovenkopjes">
    <w:name w:val="bovenkopjes"/>
    <w:basedOn w:val="Standaard"/>
    <w:pPr>
      <w:spacing w:line="240" w:lineRule="atLeast"/>
    </w:pPr>
    <w:rPr>
      <w:b/>
      <w:sz w:val="15"/>
    </w:rPr>
  </w:style>
  <w:style w:type="paragraph" w:customStyle="1" w:styleId="bullet1">
    <w:name w:val="bullet1"/>
    <w:basedOn w:val="Standaard"/>
    <w:pPr>
      <w:numPr>
        <w:numId w:val="11"/>
      </w:numPr>
      <w:tabs>
        <w:tab w:val="left" w:pos="1077"/>
      </w:tabs>
      <w:ind w:right="-28"/>
    </w:pPr>
    <w:rPr>
      <w:rFonts w:ascii="Times New Roman" w:hAnsi="Times New Roman"/>
    </w:rPr>
  </w:style>
  <w:style w:type="paragraph" w:customStyle="1" w:styleId="formuliernummer">
    <w:name w:val="formuliernummer"/>
    <w:basedOn w:val="Standaard"/>
    <w:pPr>
      <w:spacing w:line="240" w:lineRule="atLeast"/>
    </w:pPr>
    <w:rPr>
      <w:sz w:val="12"/>
    </w:rPr>
  </w:style>
  <w:style w:type="paragraph" w:customStyle="1" w:styleId="gemeentenaam">
    <w:name w:val="gemeentenaam"/>
    <w:basedOn w:val="Standaard"/>
    <w:pPr>
      <w:spacing w:line="240" w:lineRule="atLeast"/>
    </w:pPr>
    <w:rPr>
      <w:b/>
      <w:sz w:val="27"/>
    </w:rPr>
  </w:style>
  <w:style w:type="paragraph" w:customStyle="1" w:styleId="genummerdelijst">
    <w:name w:val="genummerde lijst"/>
    <w:basedOn w:val="Standaard"/>
    <w:pPr>
      <w:numPr>
        <w:ilvl w:val="2"/>
        <w:numId w:val="12"/>
      </w:numPr>
      <w:spacing w:line="240" w:lineRule="atLeast"/>
    </w:pPr>
    <w:rPr>
      <w:rFonts w:ascii="Times New Roman" w:hAnsi="Times New Roman"/>
    </w:rPr>
  </w:style>
  <w:style w:type="paragraph" w:customStyle="1" w:styleId="hangendaankruishokje">
    <w:name w:val="hangend aankruishokje"/>
    <w:basedOn w:val="Standaard"/>
    <w:pPr>
      <w:spacing w:line="240" w:lineRule="atLeast"/>
      <w:ind w:left="-567"/>
    </w:pPr>
    <w:rPr>
      <w:rFonts w:ascii="Times New Roman" w:hAnsi="Times New Roman"/>
    </w:rPr>
  </w:style>
  <w:style w:type="paragraph" w:customStyle="1" w:styleId="StandardText">
    <w:name w:val="StandardText"/>
    <w:basedOn w:val="Standaard"/>
    <w:pPr>
      <w:numPr>
        <w:ilvl w:val="12"/>
      </w:numPr>
      <w:jc w:val="both"/>
    </w:pPr>
    <w:rPr>
      <w:rFonts w:cs="Arial"/>
    </w:rPr>
  </w:style>
  <w:style w:type="paragraph" w:customStyle="1" w:styleId="inspring1">
    <w:name w:val="inspring1"/>
    <w:basedOn w:val="Standaard"/>
    <w:pPr>
      <w:spacing w:line="240" w:lineRule="atLeast"/>
      <w:ind w:left="357"/>
    </w:pPr>
    <w:rPr>
      <w:rFonts w:ascii="Times New Roman" w:hAnsi="Times New Roman"/>
    </w:rPr>
  </w:style>
  <w:style w:type="paragraph" w:customStyle="1" w:styleId="inspring2">
    <w:name w:val="inspring2"/>
    <w:basedOn w:val="Standaard"/>
    <w:pPr>
      <w:spacing w:line="240" w:lineRule="atLeast"/>
      <w:ind w:left="714"/>
    </w:pPr>
    <w:rPr>
      <w:rFonts w:ascii="Times New Roman" w:hAnsi="Times New Roman"/>
    </w:rPr>
  </w:style>
  <w:style w:type="paragraph" w:customStyle="1" w:styleId="kopmetlijn">
    <w:name w:val="kopmetlijn"/>
    <w:basedOn w:val="Standaard"/>
    <w:pPr>
      <w:pBdr>
        <w:top w:val="single" w:sz="2" w:space="1" w:color="auto"/>
      </w:pBdr>
      <w:spacing w:after="120" w:line="240" w:lineRule="atLeast"/>
    </w:pPr>
    <w:rPr>
      <w:b/>
      <w:sz w:val="15"/>
    </w:rPr>
  </w:style>
  <w:style w:type="paragraph" w:customStyle="1" w:styleId="referentiekop">
    <w:name w:val="referentiekop"/>
    <w:basedOn w:val="Standaard"/>
    <w:pPr>
      <w:spacing w:line="240" w:lineRule="atLeast"/>
    </w:pPr>
    <w:rPr>
      <w:b/>
      <w:sz w:val="15"/>
    </w:rPr>
  </w:style>
  <w:style w:type="paragraph" w:customStyle="1" w:styleId="subparagraaf">
    <w:name w:val="subparagraaf"/>
    <w:basedOn w:val="Standaard"/>
  </w:style>
  <w:style w:type="paragraph" w:customStyle="1" w:styleId="verwijzingletter">
    <w:name w:val="verwijzingletter"/>
    <w:basedOn w:val="Standaard"/>
  </w:style>
  <w:style w:type="paragraph" w:customStyle="1" w:styleId="verwijzingnummer">
    <w:name w:val="verwijzingnummer"/>
    <w:basedOn w:val="bullet1"/>
    <w:pPr>
      <w:numPr>
        <w:numId w:val="13"/>
      </w:numPr>
    </w:pPr>
  </w:style>
  <w:style w:type="paragraph" w:customStyle="1" w:styleId="paragraaf">
    <w:name w:val="paragraaf"/>
    <w:basedOn w:val="Standaard"/>
    <w:next w:val="Standaard"/>
    <w:pPr>
      <w:spacing w:before="240" w:after="60" w:line="240" w:lineRule="atLeast"/>
    </w:pPr>
    <w:rPr>
      <w:b/>
    </w:rPr>
  </w:style>
  <w:style w:type="paragraph" w:customStyle="1" w:styleId="bijlage">
    <w:name w:val="bijlage"/>
    <w:basedOn w:val="Kop1"/>
    <w:next w:val="Standaard"/>
    <w:pPr>
      <w:numPr>
        <w:numId w:val="14"/>
      </w:numPr>
      <w:tabs>
        <w:tab w:val="left" w:pos="2835"/>
      </w:tabs>
    </w:pPr>
  </w:style>
  <w:style w:type="paragraph" w:styleId="Ballontekst">
    <w:name w:val="Balloon Text"/>
    <w:basedOn w:val="Standaard"/>
    <w:semiHidden/>
    <w:pPr>
      <w:spacing w:line="280" w:lineRule="atLeast"/>
    </w:pPr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99"/>
    <w:qFormat/>
    <w:rsid w:val="00A16460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99"/>
    <w:locked/>
    <w:rsid w:val="00A16460"/>
    <w:rPr>
      <w:rFonts w:ascii="Arial" w:hAnsi="Arial"/>
    </w:rPr>
  </w:style>
  <w:style w:type="table" w:styleId="Tabelraster">
    <w:name w:val="Table Grid"/>
    <w:basedOn w:val="Standaardtabel"/>
    <w:uiPriority w:val="59"/>
    <w:rsid w:val="00397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C7085FEE8E5A4CBD4D7C779ED10026" ma:contentTypeVersion="19" ma:contentTypeDescription="Een nieuw document maken." ma:contentTypeScope="" ma:versionID="c3ba47bdc572165ecd6776f75c86fa62">
  <xsd:schema xmlns:xsd="http://www.w3.org/2001/XMLSchema" xmlns:xs="http://www.w3.org/2001/XMLSchema" xmlns:p="http://schemas.microsoft.com/office/2006/metadata/properties" xmlns:ns2="ceac29e7-064c-41e8-8fa6-08396039dfa9" xmlns:ns3="48d6b5d6-683e-400e-9413-c0e0f3ff12f5" targetNamespace="http://schemas.microsoft.com/office/2006/metadata/properties" ma:root="true" ma:fieldsID="6b75818c0acca3fe85ce851d59adc5f7" ns2:_="" ns3:_="">
    <xsd:import namespace="ceac29e7-064c-41e8-8fa6-08396039dfa9"/>
    <xsd:import namespace="48d6b5d6-683e-400e-9413-c0e0f3ff1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c29e7-064c-41e8-8fa6-08396039df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2e4a823-f21a-4cb8-8f48-e94eb230de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6b5d6-683e-400e-9413-c0e0f3ff12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66e6fb-480d-413b-afc1-aeb5f28acd89}" ma:internalName="TaxCatchAll" ma:showField="CatchAllData" ma:web="48d6b5d6-683e-400e-9413-c0e0f3ff12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d6b5d6-683e-400e-9413-c0e0f3ff12f5" xsi:nil="true"/>
    <lcf76f155ced4ddcb4097134ff3c332f xmlns="ceac29e7-064c-41e8-8fa6-08396039dfa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CCB4A0-D5D7-47DA-97F9-F9D759FD3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078BDC-77FB-424D-8E8A-528624E09195}"/>
</file>

<file path=customXml/itemProps3.xml><?xml version="1.0" encoding="utf-8"?>
<ds:datastoreItem xmlns:ds="http://schemas.openxmlformats.org/officeDocument/2006/customXml" ds:itemID="{441F34A5-7881-49AF-814D-EAD44A0E26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F7D114-F05D-433A-AB2A-81E25C4615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2663</Characters>
  <Application>Microsoft Office Word</Application>
  <DocSecurity>0</DocSecurity>
  <Lines>59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</vt:lpstr>
    </vt:vector>
  </TitlesOfParts>
  <Company>Gemeente Gouda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</dc:title>
  <dc:creator>adm-rzwanenburg</dc:creator>
  <cp:lastModifiedBy>Simon Tichelaar</cp:lastModifiedBy>
  <cp:revision>2</cp:revision>
  <cp:lastPrinted>2009-11-23T09:08:00Z</cp:lastPrinted>
  <dcterms:created xsi:type="dcterms:W3CDTF">2025-06-30T14:35:00Z</dcterms:created>
  <dcterms:modified xsi:type="dcterms:W3CDTF">2025-06-30T14:35:00Z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0x0101005EC7085FEE8E5A4CBD4D7C779ED10026</vt:lpwstr>
  </property>
</Properties>
</file>